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4DD9699">
      <w:pPr>
        <w:spacing w:line="360" w:lineRule="auto"/>
        <w:jc w:val="center"/>
        <w:rPr>
          <w:rFonts w:hint="eastAsia" w:ascii="宋体" w:hAnsi="宋体"/>
          <w:b/>
          <w:bCs/>
          <w:sz w:val="52"/>
          <w:szCs w:val="52"/>
        </w:rPr>
      </w:pPr>
      <w:bookmarkStart w:id="812" w:name="_GoBack"/>
      <w:bookmarkEnd w:id="812"/>
    </w:p>
    <w:p w14:paraId="2600E437">
      <w:pPr>
        <w:pStyle w:val="83"/>
        <w:spacing w:line="360" w:lineRule="auto"/>
        <w:ind w:firstLine="0" w:firstLineChars="0"/>
        <w:rPr>
          <w:rFonts w:hint="eastAsia"/>
        </w:rPr>
      </w:pPr>
    </w:p>
    <w:p w14:paraId="4A2FC0F8">
      <w:pPr>
        <w:spacing w:line="360" w:lineRule="auto"/>
        <w:jc w:val="center"/>
        <w:rPr>
          <w:b/>
          <w:bCs/>
          <w:sz w:val="52"/>
          <w:szCs w:val="52"/>
        </w:rPr>
      </w:pPr>
      <w:r>
        <w:rPr>
          <w:rFonts w:hint="eastAsia"/>
          <w:b/>
          <w:bCs/>
          <w:sz w:val="52"/>
          <w:szCs w:val="52"/>
        </w:rPr>
        <w:t>特定行业公用经费</w:t>
      </w:r>
    </w:p>
    <w:p w14:paraId="76F10FF7">
      <w:pPr>
        <w:spacing w:line="360" w:lineRule="auto"/>
        <w:jc w:val="center"/>
        <w:rPr>
          <w:b/>
          <w:bCs/>
          <w:sz w:val="52"/>
          <w:szCs w:val="52"/>
        </w:rPr>
      </w:pPr>
      <w:r>
        <w:rPr>
          <w:rFonts w:hint="eastAsia"/>
          <w:b/>
          <w:bCs/>
          <w:sz w:val="52"/>
          <w:szCs w:val="52"/>
        </w:rPr>
        <w:t>（基础保障-供暖及生活热水服务）</w:t>
      </w:r>
    </w:p>
    <w:p w14:paraId="27A81F48">
      <w:pPr>
        <w:spacing w:line="360" w:lineRule="auto"/>
        <w:jc w:val="center"/>
        <w:rPr>
          <w:b/>
          <w:bCs/>
          <w:sz w:val="52"/>
          <w:szCs w:val="52"/>
        </w:rPr>
      </w:pPr>
    </w:p>
    <w:p w14:paraId="4B27FF96">
      <w:pPr>
        <w:spacing w:line="360" w:lineRule="auto"/>
        <w:rPr>
          <w:rFonts w:hint="eastAsia" w:ascii="宋体" w:hAnsi="宋体"/>
          <w:b/>
          <w:bCs/>
          <w:sz w:val="52"/>
          <w:szCs w:val="52"/>
        </w:rPr>
      </w:pPr>
    </w:p>
    <w:p w14:paraId="3976DF62">
      <w:pPr>
        <w:spacing w:line="360" w:lineRule="auto"/>
        <w:jc w:val="center"/>
        <w:rPr>
          <w:rFonts w:hint="eastAsia" w:ascii="宋体" w:hAnsi="宋体"/>
          <w:b/>
          <w:bCs/>
          <w:sz w:val="52"/>
          <w:szCs w:val="52"/>
        </w:rPr>
      </w:pPr>
      <w:r>
        <w:rPr>
          <w:rFonts w:hint="eastAsia" w:ascii="宋体" w:hAnsi="宋体"/>
          <w:b/>
          <w:bCs/>
          <w:sz w:val="52"/>
          <w:szCs w:val="52"/>
        </w:rPr>
        <w:t>竞争性磋商文件</w:t>
      </w:r>
    </w:p>
    <w:p w14:paraId="206493B6">
      <w:pPr>
        <w:pStyle w:val="32"/>
        <w:spacing w:line="360" w:lineRule="auto"/>
        <w:rPr>
          <w:rFonts w:hint="eastAsia"/>
          <w:b/>
          <w:bCs/>
          <w:sz w:val="52"/>
          <w:szCs w:val="52"/>
        </w:rPr>
      </w:pPr>
    </w:p>
    <w:p w14:paraId="4D83702D">
      <w:pPr>
        <w:spacing w:line="360" w:lineRule="auto"/>
      </w:pPr>
    </w:p>
    <w:p w14:paraId="46735DFE">
      <w:pPr>
        <w:tabs>
          <w:tab w:val="left" w:pos="5609"/>
        </w:tabs>
        <w:spacing w:line="360" w:lineRule="auto"/>
        <w:ind w:left="2832" w:leftChars="444" w:hanging="1900" w:hangingChars="528"/>
        <w:jc w:val="left"/>
        <w:rPr>
          <w:bCs/>
          <w:sz w:val="36"/>
          <w:szCs w:val="36"/>
        </w:rPr>
      </w:pPr>
    </w:p>
    <w:p w14:paraId="52E9A57A">
      <w:pPr>
        <w:tabs>
          <w:tab w:val="left" w:pos="5609"/>
        </w:tabs>
        <w:spacing w:line="360" w:lineRule="auto"/>
        <w:ind w:left="2832" w:leftChars="444" w:hanging="1900" w:hangingChars="528"/>
        <w:jc w:val="left"/>
        <w:rPr>
          <w:bCs/>
          <w:sz w:val="36"/>
          <w:szCs w:val="36"/>
        </w:rPr>
      </w:pPr>
    </w:p>
    <w:p w14:paraId="687E08BE">
      <w:pPr>
        <w:tabs>
          <w:tab w:val="left" w:pos="3120"/>
          <w:tab w:val="left" w:pos="3240"/>
          <w:tab w:val="left" w:pos="3420"/>
        </w:tabs>
        <w:spacing w:line="360" w:lineRule="auto"/>
        <w:ind w:left="1597" w:leftChars="8" w:hanging="1580" w:hangingChars="527"/>
        <w:jc w:val="left"/>
        <w:rPr>
          <w:bCs/>
          <w:sz w:val="30"/>
          <w:szCs w:val="30"/>
        </w:rPr>
      </w:pPr>
      <w:r>
        <w:rPr>
          <w:rFonts w:hint="eastAsia"/>
          <w:bCs/>
          <w:sz w:val="30"/>
          <w:szCs w:val="30"/>
        </w:rPr>
        <w:t>项目名称：特定行业公用经费（基础保障-供暖及生活热水服务）</w:t>
      </w:r>
    </w:p>
    <w:p w14:paraId="46224F8B">
      <w:pPr>
        <w:tabs>
          <w:tab w:val="left" w:pos="3120"/>
          <w:tab w:val="left" w:pos="3240"/>
          <w:tab w:val="left" w:pos="3420"/>
        </w:tabs>
        <w:spacing w:line="360" w:lineRule="auto"/>
        <w:ind w:left="1597" w:leftChars="8" w:hanging="1580" w:hangingChars="527"/>
        <w:jc w:val="left"/>
        <w:rPr>
          <w:bCs/>
          <w:sz w:val="30"/>
          <w:szCs w:val="30"/>
        </w:rPr>
      </w:pPr>
      <w:r>
        <w:rPr>
          <w:rFonts w:hint="eastAsia"/>
          <w:bCs/>
          <w:sz w:val="30"/>
          <w:szCs w:val="30"/>
        </w:rPr>
        <w:t>项目编号/包号：2502</w:t>
      </w:r>
      <w:r>
        <w:rPr>
          <w:bCs/>
          <w:sz w:val="30"/>
          <w:szCs w:val="30"/>
        </w:rPr>
        <w:t>-HXTC-I</w:t>
      </w:r>
      <w:r>
        <w:rPr>
          <w:rFonts w:hint="eastAsia"/>
          <w:bCs/>
          <w:sz w:val="30"/>
          <w:szCs w:val="30"/>
        </w:rPr>
        <w:t>Z1078/01</w:t>
      </w:r>
    </w:p>
    <w:p w14:paraId="2D525E44">
      <w:pPr>
        <w:tabs>
          <w:tab w:val="left" w:pos="3120"/>
          <w:tab w:val="left" w:pos="3240"/>
          <w:tab w:val="left" w:pos="3420"/>
        </w:tabs>
        <w:spacing w:line="360" w:lineRule="auto"/>
        <w:ind w:left="1597" w:leftChars="8" w:hanging="1580" w:hangingChars="527"/>
        <w:jc w:val="left"/>
        <w:rPr>
          <w:bCs/>
          <w:sz w:val="30"/>
          <w:szCs w:val="30"/>
        </w:rPr>
      </w:pPr>
      <w:r>
        <w:rPr>
          <w:rFonts w:hint="eastAsia"/>
          <w:bCs/>
          <w:sz w:val="30"/>
          <w:szCs w:val="30"/>
        </w:rPr>
        <w:t xml:space="preserve">采购人：北京劳动保障职业学院 </w:t>
      </w:r>
    </w:p>
    <w:p w14:paraId="4BF71737">
      <w:pPr>
        <w:tabs>
          <w:tab w:val="left" w:pos="3120"/>
          <w:tab w:val="left" w:pos="3240"/>
          <w:tab w:val="left" w:pos="3420"/>
        </w:tabs>
        <w:spacing w:line="360" w:lineRule="auto"/>
        <w:ind w:left="1597" w:leftChars="8" w:hanging="1580" w:hangingChars="527"/>
        <w:jc w:val="left"/>
        <w:rPr>
          <w:bCs/>
          <w:sz w:val="36"/>
          <w:szCs w:val="36"/>
        </w:rPr>
      </w:pPr>
      <w:r>
        <w:rPr>
          <w:rFonts w:hint="eastAsia"/>
          <w:bCs/>
          <w:sz w:val="30"/>
          <w:szCs w:val="30"/>
        </w:rPr>
        <w:t>采购代理机构：北京宏信天诚国际招标有限公司</w:t>
      </w:r>
      <w:r>
        <w:rPr>
          <w:rFonts w:hint="eastAsia"/>
          <w:bCs/>
          <w:sz w:val="36"/>
          <w:szCs w:val="36"/>
        </w:rPr>
        <w:t xml:space="preserve"> </w:t>
      </w:r>
    </w:p>
    <w:p w14:paraId="614281E1">
      <w:pPr>
        <w:widowControl/>
        <w:spacing w:line="360" w:lineRule="auto"/>
        <w:jc w:val="left"/>
        <w:sectPr>
          <w:headerReference r:id="rId3" w:type="default"/>
          <w:type w:val="nextColumn"/>
          <w:pgSz w:w="11906" w:h="16838"/>
          <w:pgMar w:top="1911" w:right="1474" w:bottom="1882" w:left="1587" w:header="851" w:footer="1612" w:gutter="0"/>
          <w:cols w:space="720" w:num="1"/>
          <w:docGrid w:linePitch="312" w:charSpace="0"/>
        </w:sectPr>
      </w:pPr>
    </w:p>
    <w:p w14:paraId="4F7D79F7">
      <w:pPr>
        <w:pStyle w:val="277"/>
        <w:spacing w:line="360" w:lineRule="auto"/>
        <w:rPr>
          <w:rFonts w:ascii="Times New Roman" w:hAnsi="Times New Roman" w:cs="Times New Roman"/>
          <w:color w:val="auto"/>
        </w:rPr>
      </w:pPr>
    </w:p>
    <w:p w14:paraId="1BBCE1C8">
      <w:pPr>
        <w:spacing w:line="360" w:lineRule="auto"/>
        <w:jc w:val="center"/>
        <w:outlineLvl w:val="0"/>
        <w:rPr>
          <w:b/>
          <w:sz w:val="36"/>
          <w:szCs w:val="36"/>
        </w:rPr>
      </w:pPr>
      <w:r>
        <w:rPr>
          <w:rFonts w:hint="eastAsia"/>
          <w:b/>
          <w:sz w:val="36"/>
          <w:szCs w:val="36"/>
        </w:rPr>
        <w:t>目</w:t>
      </w:r>
      <w:r>
        <w:rPr>
          <w:b/>
          <w:sz w:val="36"/>
          <w:szCs w:val="36"/>
        </w:rPr>
        <w:t xml:space="preserve">      </w:t>
      </w:r>
      <w:r>
        <w:rPr>
          <w:rFonts w:hint="eastAsia"/>
          <w:b/>
          <w:sz w:val="36"/>
          <w:szCs w:val="36"/>
        </w:rPr>
        <w:t>录</w:t>
      </w:r>
    </w:p>
    <w:p w14:paraId="382E8275">
      <w:pPr>
        <w:spacing w:line="360" w:lineRule="auto"/>
      </w:pPr>
    </w:p>
    <w:p w14:paraId="6B4FA34F">
      <w:pPr>
        <w:spacing w:line="360" w:lineRule="auto"/>
      </w:pPr>
    </w:p>
    <w:p w14:paraId="6939019C">
      <w:pPr>
        <w:spacing w:line="360" w:lineRule="auto"/>
      </w:pPr>
    </w:p>
    <w:p w14:paraId="4AFFBDE0">
      <w:pPr>
        <w:spacing w:line="360" w:lineRule="auto"/>
      </w:pPr>
    </w:p>
    <w:p w14:paraId="50240C0C">
      <w:pPr>
        <w:pStyle w:val="58"/>
        <w:spacing w:line="360" w:lineRule="auto"/>
        <w:rPr>
          <w:rFonts w:ascii="Times New Roman" w:hAnsi="Times New Roman"/>
          <w:b w:val="0"/>
          <w:sz w:val="21"/>
          <w:szCs w:val="22"/>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r>
        <w:fldChar w:fldCharType="begin"/>
      </w:r>
      <w:r>
        <w:instrText xml:space="preserve"> HYPERLINK \l "_Toc97371941" </w:instrText>
      </w:r>
      <w:r>
        <w:fldChar w:fldCharType="separate"/>
      </w:r>
      <w:r>
        <w:rPr>
          <w:rStyle w:val="146"/>
          <w:rFonts w:ascii="Times New Roman" w:hAnsi="Times New Roman"/>
          <w:color w:val="auto"/>
        </w:rPr>
        <w:t>第一章   采购邀请</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_Toc97371941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p>
    <w:p w14:paraId="11EF01C1">
      <w:pPr>
        <w:pStyle w:val="58"/>
        <w:spacing w:line="360" w:lineRule="auto"/>
        <w:rPr>
          <w:rFonts w:ascii="Times New Roman" w:hAnsi="Times New Roman"/>
          <w:b w:val="0"/>
          <w:sz w:val="21"/>
          <w:szCs w:val="22"/>
        </w:rPr>
      </w:pPr>
      <w:r>
        <w:fldChar w:fldCharType="begin"/>
      </w:r>
      <w:r>
        <w:instrText xml:space="preserve"> HYPERLINK \l "_Toc97371942" </w:instrText>
      </w:r>
      <w:r>
        <w:fldChar w:fldCharType="separate"/>
      </w:r>
      <w:r>
        <w:rPr>
          <w:rStyle w:val="146"/>
          <w:rFonts w:ascii="Times New Roman" w:hAnsi="Times New Roman"/>
          <w:color w:val="auto"/>
        </w:rPr>
        <w:t>第二章   供应商须知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_Toc97371942 \h </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r>
        <w:rPr>
          <w:rFonts w:ascii="Times New Roman" w:hAnsi="Times New Roman"/>
        </w:rPr>
        <w:fldChar w:fldCharType="end"/>
      </w:r>
    </w:p>
    <w:p w14:paraId="1922F0FA">
      <w:pPr>
        <w:pStyle w:val="58"/>
        <w:spacing w:line="360" w:lineRule="auto"/>
        <w:rPr>
          <w:rFonts w:ascii="Times New Roman" w:hAnsi="Times New Roman"/>
          <w:b w:val="0"/>
          <w:sz w:val="21"/>
          <w:szCs w:val="22"/>
        </w:rPr>
      </w:pPr>
      <w:r>
        <w:fldChar w:fldCharType="begin"/>
      </w:r>
      <w:r>
        <w:instrText xml:space="preserve"> HYPERLINK \l "_Toc97371943" </w:instrText>
      </w:r>
      <w:r>
        <w:fldChar w:fldCharType="separate"/>
      </w:r>
      <w:r>
        <w:rPr>
          <w:rStyle w:val="146"/>
          <w:rFonts w:ascii="Times New Roman" w:hAnsi="Times New Roman"/>
          <w:color w:val="auto"/>
        </w:rPr>
        <w:t>第三章   评审方法和评审标准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_Toc97371943 \h </w:instrText>
      </w:r>
      <w:r>
        <w:rPr>
          <w:rFonts w:ascii="Times New Roman" w:hAnsi="Times New Roman"/>
        </w:rPr>
        <w:fldChar w:fldCharType="separate"/>
      </w:r>
      <w:r>
        <w:rPr>
          <w:rFonts w:ascii="Times New Roman" w:hAnsi="Times New Roman"/>
        </w:rPr>
        <w:t>20</w:t>
      </w:r>
      <w:r>
        <w:rPr>
          <w:rFonts w:ascii="Times New Roman" w:hAnsi="Times New Roman"/>
        </w:rPr>
        <w:fldChar w:fldCharType="end"/>
      </w:r>
      <w:r>
        <w:rPr>
          <w:rFonts w:ascii="Times New Roman" w:hAnsi="Times New Roman"/>
        </w:rPr>
        <w:fldChar w:fldCharType="end"/>
      </w:r>
    </w:p>
    <w:p w14:paraId="6C837292">
      <w:pPr>
        <w:pStyle w:val="58"/>
        <w:spacing w:line="360" w:lineRule="auto"/>
        <w:rPr>
          <w:rFonts w:ascii="Times New Roman" w:hAnsi="Times New Roman"/>
          <w:b w:val="0"/>
          <w:sz w:val="21"/>
          <w:szCs w:val="22"/>
        </w:rPr>
      </w:pPr>
      <w:r>
        <w:fldChar w:fldCharType="begin"/>
      </w:r>
      <w:r>
        <w:instrText xml:space="preserve"> HYPERLINK \l "_Toc97371945" </w:instrText>
      </w:r>
      <w:r>
        <w:fldChar w:fldCharType="separate"/>
      </w:r>
      <w:r>
        <w:rPr>
          <w:rStyle w:val="146"/>
          <w:rFonts w:ascii="Times New Roman" w:hAnsi="Times New Roman"/>
          <w:color w:val="auto"/>
        </w:rPr>
        <w:t>第四章   采购需求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_Toc97371945 \h </w:instrText>
      </w:r>
      <w:r>
        <w:rPr>
          <w:rFonts w:ascii="Times New Roman" w:hAnsi="Times New Roman"/>
        </w:rPr>
        <w:fldChar w:fldCharType="separate"/>
      </w:r>
      <w:r>
        <w:rPr>
          <w:rFonts w:ascii="Times New Roman" w:hAnsi="Times New Roman"/>
        </w:rPr>
        <w:t>33</w:t>
      </w:r>
      <w:r>
        <w:rPr>
          <w:rFonts w:ascii="Times New Roman" w:hAnsi="Times New Roman"/>
        </w:rPr>
        <w:fldChar w:fldCharType="end"/>
      </w:r>
      <w:r>
        <w:rPr>
          <w:rFonts w:ascii="Times New Roman" w:hAnsi="Times New Roman"/>
        </w:rPr>
        <w:fldChar w:fldCharType="end"/>
      </w:r>
    </w:p>
    <w:p w14:paraId="09CF3D62">
      <w:pPr>
        <w:pStyle w:val="58"/>
        <w:spacing w:line="360" w:lineRule="auto"/>
        <w:rPr>
          <w:rFonts w:ascii="Times New Roman" w:hAnsi="Times New Roman"/>
          <w:b w:val="0"/>
          <w:sz w:val="21"/>
          <w:szCs w:val="22"/>
        </w:rPr>
      </w:pPr>
      <w:r>
        <w:fldChar w:fldCharType="begin"/>
      </w:r>
      <w:r>
        <w:instrText xml:space="preserve"> HYPERLINK \l "_Toc97371946" </w:instrText>
      </w:r>
      <w:r>
        <w:fldChar w:fldCharType="separate"/>
      </w:r>
      <w:r>
        <w:rPr>
          <w:rStyle w:val="146"/>
          <w:rFonts w:ascii="Times New Roman" w:hAnsi="Times New Roman"/>
          <w:color w:val="auto"/>
        </w:rPr>
        <w:t>第五章   合同草案条款</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_Toc97371946 \h </w:instrText>
      </w:r>
      <w:r>
        <w:rPr>
          <w:rFonts w:ascii="Times New Roman" w:hAnsi="Times New Roman"/>
        </w:rPr>
        <w:fldChar w:fldCharType="separate"/>
      </w:r>
      <w:r>
        <w:rPr>
          <w:rFonts w:ascii="Times New Roman" w:hAnsi="Times New Roman"/>
        </w:rPr>
        <w:t>40</w:t>
      </w:r>
      <w:r>
        <w:rPr>
          <w:rFonts w:ascii="Times New Roman" w:hAnsi="Times New Roman"/>
        </w:rPr>
        <w:fldChar w:fldCharType="end"/>
      </w:r>
      <w:r>
        <w:rPr>
          <w:rFonts w:ascii="Times New Roman" w:hAnsi="Times New Roman"/>
        </w:rPr>
        <w:fldChar w:fldCharType="end"/>
      </w:r>
    </w:p>
    <w:p w14:paraId="6E729345">
      <w:pPr>
        <w:pStyle w:val="58"/>
        <w:spacing w:line="360" w:lineRule="auto"/>
        <w:rPr>
          <w:rFonts w:ascii="Times New Roman" w:hAnsi="Times New Roman"/>
          <w:b w:val="0"/>
          <w:sz w:val="21"/>
          <w:szCs w:val="22"/>
        </w:rPr>
      </w:pPr>
      <w:r>
        <w:fldChar w:fldCharType="begin"/>
      </w:r>
      <w:r>
        <w:instrText xml:space="preserve"> HYPERLINK \l "_Toc97371947" </w:instrText>
      </w:r>
      <w:r>
        <w:fldChar w:fldCharType="separate"/>
      </w:r>
      <w:r>
        <w:rPr>
          <w:rStyle w:val="146"/>
          <w:rFonts w:ascii="Times New Roman" w:hAnsi="Times New Roman"/>
          <w:color w:val="auto"/>
        </w:rPr>
        <w:t>第六章   响应文件格式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_Toc97371947 \h </w:instrText>
      </w:r>
      <w:r>
        <w:rPr>
          <w:rFonts w:ascii="Times New Roman" w:hAnsi="Times New Roman"/>
        </w:rPr>
        <w:fldChar w:fldCharType="separate"/>
      </w:r>
      <w:r>
        <w:rPr>
          <w:rFonts w:ascii="Times New Roman" w:hAnsi="Times New Roman"/>
        </w:rPr>
        <w:t>48</w:t>
      </w:r>
      <w:r>
        <w:rPr>
          <w:rFonts w:ascii="Times New Roman" w:hAnsi="Times New Roman"/>
        </w:rPr>
        <w:fldChar w:fldCharType="end"/>
      </w:r>
      <w:r>
        <w:rPr>
          <w:rFonts w:ascii="Times New Roman" w:hAnsi="Times New Roman"/>
        </w:rPr>
        <w:fldChar w:fldCharType="end"/>
      </w:r>
    </w:p>
    <w:p w14:paraId="3C88A086">
      <w:pPr>
        <w:pStyle w:val="58"/>
        <w:spacing w:line="360" w:lineRule="auto"/>
        <w:rPr>
          <w:rFonts w:ascii="Times New Roman" w:hAnsi="Times New Roman"/>
          <w:b w:val="0"/>
        </w:rPr>
      </w:pPr>
      <w:r>
        <w:rPr>
          <w:rFonts w:ascii="Times New Roman" w:hAnsi="Times New Roman"/>
          <w:b w:val="0"/>
        </w:rPr>
        <w:fldChar w:fldCharType="end"/>
      </w:r>
    </w:p>
    <w:p w14:paraId="6083023B">
      <w:pPr>
        <w:pStyle w:val="58"/>
        <w:spacing w:line="360" w:lineRule="auto"/>
        <w:rPr>
          <w:rFonts w:hint="eastAsia"/>
          <w:b w:val="0"/>
          <w:sz w:val="36"/>
          <w:szCs w:val="36"/>
        </w:rPr>
      </w:pPr>
      <w:bookmarkStart w:id="0" w:name="_Toc97371941"/>
    </w:p>
    <w:p w14:paraId="1CF96B33">
      <w:pPr>
        <w:spacing w:line="360" w:lineRule="auto"/>
        <w:jc w:val="center"/>
        <w:outlineLvl w:val="0"/>
        <w:rPr>
          <w:b/>
          <w:sz w:val="36"/>
          <w:szCs w:val="36"/>
        </w:rPr>
        <w:sectPr>
          <w:headerReference r:id="rId5" w:type="first"/>
          <w:footerReference r:id="rId8" w:type="first"/>
          <w:headerReference r:id="rId4" w:type="default"/>
          <w:footerReference r:id="rId6" w:type="default"/>
          <w:footerReference r:id="rId7" w:type="even"/>
          <w:type w:val="nextColumn"/>
          <w:pgSz w:w="11907" w:h="16840"/>
          <w:pgMar w:top="1418" w:right="1134" w:bottom="1418" w:left="1701" w:header="851" w:footer="851" w:gutter="0"/>
          <w:pgNumType w:start="1"/>
          <w:cols w:space="720" w:num="1"/>
          <w:titlePg/>
          <w:docGrid w:linePitch="462" w:charSpace="0"/>
        </w:sectPr>
      </w:pPr>
    </w:p>
    <w:p w14:paraId="32D00AF2">
      <w:pPr>
        <w:spacing w:line="360" w:lineRule="auto"/>
        <w:jc w:val="center"/>
        <w:outlineLvl w:val="0"/>
        <w:rPr>
          <w:sz w:val="24"/>
        </w:rPr>
      </w:pPr>
      <w:r>
        <w:rPr>
          <w:b/>
          <w:sz w:val="36"/>
          <w:szCs w:val="36"/>
        </w:rPr>
        <w:t xml:space="preserve">第一章   </w:t>
      </w:r>
      <w:bookmarkEnd w:id="0"/>
      <w:bookmarkStart w:id="1" w:name="_Toc35393790"/>
      <w:bookmarkStart w:id="2" w:name="_Toc28359002"/>
      <w:bookmarkStart w:id="3" w:name="_Toc35393621"/>
      <w:bookmarkStart w:id="4" w:name="_Hlk24379207"/>
      <w:bookmarkStart w:id="5" w:name="_Toc28359079"/>
      <w:r>
        <w:rPr>
          <w:rFonts w:hint="eastAsia"/>
          <w:b/>
          <w:sz w:val="36"/>
          <w:szCs w:val="36"/>
        </w:rPr>
        <w:t>采购邀请</w:t>
      </w:r>
    </w:p>
    <w:bookmarkEnd w:id="1"/>
    <w:bookmarkEnd w:id="2"/>
    <w:bookmarkEnd w:id="3"/>
    <w:bookmarkEnd w:id="4"/>
    <w:bookmarkEnd w:id="5"/>
    <w:p w14:paraId="7240B3C3">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sz w:val="24"/>
        </w:rPr>
      </w:pPr>
      <w:r>
        <w:rPr>
          <w:rFonts w:hint="eastAsia" w:ascii="宋体" w:hAnsi="宋体"/>
          <w:sz w:val="24"/>
        </w:rPr>
        <w:t>项目概况</w:t>
      </w:r>
    </w:p>
    <w:p w14:paraId="373D357A">
      <w:pPr>
        <w:pBdr>
          <w:top w:val="single" w:color="auto" w:sz="4" w:space="1"/>
          <w:left w:val="single" w:color="auto" w:sz="4" w:space="4"/>
          <w:bottom w:val="single" w:color="auto" w:sz="4" w:space="1"/>
          <w:right w:val="single" w:color="auto" w:sz="4" w:space="4"/>
        </w:pBdr>
        <w:spacing w:line="360" w:lineRule="auto"/>
        <w:ind w:firstLine="480" w:firstLineChars="200"/>
        <w:jc w:val="left"/>
        <w:rPr>
          <w:rFonts w:hint="eastAsia" w:ascii="仿宋" w:hAnsi="仿宋" w:eastAsia="仿宋"/>
          <w:sz w:val="24"/>
        </w:rPr>
      </w:pPr>
      <w:bookmarkStart w:id="6" w:name="_Toc28359089"/>
      <w:bookmarkStart w:id="7" w:name="_Toc28359012"/>
      <w:bookmarkStart w:id="8" w:name="_Toc35393629"/>
      <w:bookmarkStart w:id="9" w:name="_Toc115697763"/>
      <w:bookmarkStart w:id="10" w:name="_Toc35393798"/>
      <w:bookmarkStart w:id="11" w:name="_Toc21450"/>
      <w:bookmarkStart w:id="12" w:name="_Toc27098"/>
      <w:r>
        <w:rPr>
          <w:rFonts w:hint="eastAsia" w:ascii="仿宋" w:hAnsi="仿宋" w:eastAsia="仿宋"/>
          <w:sz w:val="24"/>
          <w:u w:val="single"/>
        </w:rPr>
        <w:t xml:space="preserve"> (特定行业公用经费（基础保障-供暖及生活热水服务）)</w:t>
      </w:r>
      <w:r>
        <w:rPr>
          <w:rFonts w:hint="eastAsia" w:ascii="仿宋" w:hAnsi="仿宋" w:eastAsia="仿宋"/>
          <w:sz w:val="24"/>
        </w:rPr>
        <w:t xml:space="preserve"> 采购项目的潜在供应商应在</w:t>
      </w:r>
      <w:r>
        <w:rPr>
          <w:rFonts w:hint="eastAsia" w:ascii="仿宋" w:hAnsi="仿宋" w:eastAsia="仿宋"/>
          <w:sz w:val="24"/>
          <w:u w:val="single"/>
        </w:rPr>
        <w:t>（</w:t>
      </w:r>
      <w:r>
        <w:rPr>
          <w:rFonts w:hint="eastAsia" w:ascii="仿宋" w:hAnsi="仿宋" w:eastAsia="仿宋"/>
          <w:i/>
          <w:sz w:val="24"/>
          <w:u w:val="single"/>
        </w:rPr>
        <w:t>北京宏信天诚国际招标有限公司</w:t>
      </w:r>
      <w:r>
        <w:rPr>
          <w:rFonts w:hint="eastAsia" w:ascii="仿宋" w:hAnsi="仿宋" w:eastAsia="仿宋"/>
          <w:sz w:val="24"/>
          <w:u w:val="single"/>
        </w:rPr>
        <w:t>）</w:t>
      </w:r>
      <w:r>
        <w:rPr>
          <w:rFonts w:hint="eastAsia" w:ascii="仿宋" w:hAnsi="仿宋" w:eastAsia="仿宋"/>
          <w:sz w:val="24"/>
        </w:rPr>
        <w:t>获取磋商文件，并于</w:t>
      </w:r>
      <w:r>
        <w:rPr>
          <w:rFonts w:hint="eastAsia" w:ascii="仿宋" w:hAnsi="仿宋" w:eastAsia="仿宋"/>
          <w:color w:val="FF0000"/>
          <w:sz w:val="24"/>
          <w:u w:val="single"/>
        </w:rPr>
        <w:t xml:space="preserve"> 2025年7月4日13点30分</w:t>
      </w:r>
      <w:r>
        <w:rPr>
          <w:rFonts w:hint="eastAsia" w:ascii="仿宋" w:hAnsi="仿宋" w:eastAsia="仿宋"/>
          <w:bCs/>
          <w:sz w:val="24"/>
          <w:u w:val="single"/>
        </w:rPr>
        <w:t>（</w:t>
      </w:r>
      <w:r>
        <w:rPr>
          <w:rFonts w:hint="eastAsia" w:ascii="仿宋" w:hAnsi="仿宋" w:eastAsia="仿宋"/>
          <w:bCs/>
          <w:sz w:val="24"/>
        </w:rPr>
        <w:t>北京时间）前递交响应文件</w:t>
      </w:r>
      <w:r>
        <w:rPr>
          <w:rFonts w:hint="eastAsia" w:ascii="仿宋" w:hAnsi="仿宋" w:eastAsia="仿宋"/>
          <w:sz w:val="24"/>
        </w:rPr>
        <w:t>。</w:t>
      </w:r>
    </w:p>
    <w:p w14:paraId="42396A0E">
      <w:pPr>
        <w:keepNext/>
        <w:keepLines/>
        <w:spacing w:before="120" w:beforeLines="50" w:after="120" w:afterLines="50" w:line="360" w:lineRule="auto"/>
        <w:outlineLvl w:val="0"/>
        <w:rPr>
          <w:rFonts w:hint="eastAsia" w:ascii="宋体" w:hAnsi="宋体" w:cs="宋体"/>
          <w:bCs/>
          <w:sz w:val="24"/>
        </w:rPr>
      </w:pPr>
      <w:bookmarkStart w:id="13" w:name="_Toc19702"/>
      <w:r>
        <w:rPr>
          <w:rFonts w:hint="eastAsia" w:ascii="宋体" w:hAnsi="宋体" w:cs="宋体"/>
          <w:bCs/>
          <w:sz w:val="24"/>
        </w:rPr>
        <w:t>一、项目基本情况</w:t>
      </w:r>
      <w:bookmarkEnd w:id="6"/>
      <w:bookmarkEnd w:id="7"/>
      <w:bookmarkEnd w:id="8"/>
      <w:bookmarkEnd w:id="9"/>
      <w:bookmarkEnd w:id="10"/>
      <w:bookmarkEnd w:id="11"/>
      <w:bookmarkEnd w:id="12"/>
      <w:bookmarkEnd w:id="13"/>
    </w:p>
    <w:p w14:paraId="2FA661AB">
      <w:pPr>
        <w:spacing w:line="360" w:lineRule="auto"/>
        <w:ind w:firstLine="480" w:firstLineChars="200"/>
        <w:rPr>
          <w:rFonts w:hint="eastAsia" w:ascii="宋体" w:hAnsi="宋体"/>
          <w:sz w:val="24"/>
        </w:rPr>
      </w:pPr>
      <w:r>
        <w:rPr>
          <w:rFonts w:hint="eastAsia" w:ascii="宋体" w:hAnsi="宋体"/>
          <w:sz w:val="24"/>
        </w:rPr>
        <w:t>1、项目编号/包号：2502</w:t>
      </w:r>
      <w:r>
        <w:rPr>
          <w:rFonts w:ascii="宋体" w:hAnsi="宋体"/>
          <w:sz w:val="24"/>
        </w:rPr>
        <w:t>-HXTC-</w:t>
      </w:r>
      <w:r>
        <w:rPr>
          <w:rFonts w:hint="eastAsia" w:ascii="宋体" w:hAnsi="宋体"/>
          <w:sz w:val="24"/>
        </w:rPr>
        <w:t>IZ1078/01</w:t>
      </w:r>
    </w:p>
    <w:p w14:paraId="1CFDBB02">
      <w:pPr>
        <w:spacing w:line="360" w:lineRule="auto"/>
        <w:ind w:firstLine="480" w:firstLineChars="200"/>
        <w:rPr>
          <w:rFonts w:hint="eastAsia" w:ascii="宋体" w:hAnsi="宋体"/>
          <w:sz w:val="24"/>
          <w:u w:val="single"/>
        </w:rPr>
      </w:pPr>
      <w:r>
        <w:rPr>
          <w:rFonts w:ascii="宋体" w:hAnsi="宋体"/>
          <w:sz w:val="24"/>
        </w:rPr>
        <w:t>2、</w:t>
      </w:r>
      <w:r>
        <w:rPr>
          <w:rFonts w:hint="eastAsia" w:ascii="宋体" w:hAnsi="宋体"/>
          <w:sz w:val="24"/>
        </w:rPr>
        <w:t>项目名称：特定行业公用经费（基础保障-供暖及生活热水服务）</w:t>
      </w:r>
    </w:p>
    <w:p w14:paraId="4CFC060E">
      <w:pPr>
        <w:spacing w:line="360" w:lineRule="auto"/>
        <w:ind w:firstLine="480" w:firstLineChars="200"/>
        <w:rPr>
          <w:rFonts w:hint="eastAsia" w:ascii="宋体" w:hAnsi="宋体"/>
          <w:sz w:val="24"/>
        </w:rPr>
      </w:pPr>
      <w:r>
        <w:rPr>
          <w:rFonts w:ascii="宋体" w:hAnsi="宋体"/>
          <w:sz w:val="24"/>
        </w:rPr>
        <w:t>3、</w:t>
      </w:r>
      <w:r>
        <w:rPr>
          <w:rFonts w:hint="eastAsia" w:ascii="宋体" w:hAnsi="宋体"/>
          <w:sz w:val="24"/>
        </w:rPr>
        <w:t>采购方式：竞争性磋商</w:t>
      </w:r>
    </w:p>
    <w:p w14:paraId="7B81281D">
      <w:pPr>
        <w:spacing w:line="360" w:lineRule="auto"/>
        <w:ind w:firstLine="480" w:firstLineChars="200"/>
        <w:rPr>
          <w:rFonts w:hint="eastAsia" w:ascii="宋体" w:hAnsi="宋体"/>
          <w:sz w:val="24"/>
        </w:rPr>
      </w:pPr>
      <w:r>
        <w:rPr>
          <w:sz w:val="24"/>
          <w:szCs w:val="20"/>
        </w:rPr>
        <w:t>4</w:t>
      </w:r>
      <w:r>
        <w:rPr>
          <w:rFonts w:hint="eastAsia"/>
          <w:sz w:val="24"/>
          <w:szCs w:val="20"/>
        </w:rPr>
        <w:t>、项目预算金额</w:t>
      </w:r>
      <w:r>
        <w:rPr>
          <w:rFonts w:hint="eastAsia" w:ascii="宋体" w:hAnsi="宋体"/>
          <w:sz w:val="24"/>
        </w:rPr>
        <w:t>：</w:t>
      </w:r>
      <w:r>
        <w:rPr>
          <w:rFonts w:ascii="宋体" w:hAnsi="宋体"/>
          <w:sz w:val="24"/>
          <w:u w:val="single"/>
        </w:rPr>
        <w:t>80</w:t>
      </w:r>
      <w:r>
        <w:rPr>
          <w:rFonts w:hint="eastAsia" w:ascii="宋体" w:hAnsi="宋体"/>
          <w:sz w:val="24"/>
        </w:rPr>
        <w:t>万元，</w:t>
      </w:r>
      <w:r>
        <w:rPr>
          <w:rFonts w:hint="eastAsia"/>
          <w:sz w:val="24"/>
          <w:szCs w:val="20"/>
        </w:rPr>
        <w:t>项目最高限价</w:t>
      </w:r>
      <w:r>
        <w:rPr>
          <w:rFonts w:hint="eastAsia" w:ascii="宋体" w:hAnsi="宋体"/>
          <w:sz w:val="24"/>
        </w:rPr>
        <w:t>：</w:t>
      </w:r>
      <w:r>
        <w:rPr>
          <w:rFonts w:ascii="宋体" w:hAnsi="宋体"/>
          <w:sz w:val="24"/>
          <w:u w:val="single"/>
        </w:rPr>
        <w:t>80</w:t>
      </w:r>
      <w:r>
        <w:rPr>
          <w:rFonts w:hint="eastAsia" w:ascii="宋体" w:hAnsi="宋体"/>
          <w:sz w:val="24"/>
        </w:rPr>
        <w:t>万元</w:t>
      </w:r>
    </w:p>
    <w:p w14:paraId="24ECE95B">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采购需求：</w:t>
      </w:r>
    </w:p>
    <w:tbl>
      <w:tblPr>
        <w:tblStyle w:val="85"/>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557"/>
        <w:gridCol w:w="1701"/>
        <w:gridCol w:w="997"/>
        <w:gridCol w:w="4275"/>
      </w:tblGrid>
      <w:tr w14:paraId="06645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2" w:type="pct"/>
            <w:vAlign w:val="center"/>
          </w:tcPr>
          <w:p w14:paraId="67E73B08">
            <w:pPr>
              <w:jc w:val="center"/>
              <w:rPr>
                <w:bCs/>
                <w:szCs w:val="21"/>
              </w:rPr>
            </w:pPr>
            <w:r>
              <w:rPr>
                <w:bCs/>
                <w:szCs w:val="21"/>
              </w:rPr>
              <w:t>包号</w:t>
            </w:r>
          </w:p>
        </w:tc>
        <w:tc>
          <w:tcPr>
            <w:tcW w:w="843" w:type="pct"/>
            <w:vAlign w:val="center"/>
          </w:tcPr>
          <w:p w14:paraId="2CD085F0">
            <w:pPr>
              <w:jc w:val="center"/>
              <w:rPr>
                <w:bCs/>
                <w:szCs w:val="21"/>
              </w:rPr>
            </w:pPr>
            <w:r>
              <w:rPr>
                <w:bCs/>
                <w:szCs w:val="21"/>
              </w:rPr>
              <w:t>标的名称</w:t>
            </w:r>
          </w:p>
        </w:tc>
        <w:tc>
          <w:tcPr>
            <w:tcW w:w="921" w:type="pct"/>
            <w:vAlign w:val="center"/>
          </w:tcPr>
          <w:p w14:paraId="56AF0E78">
            <w:pPr>
              <w:jc w:val="center"/>
              <w:rPr>
                <w:bCs/>
                <w:szCs w:val="21"/>
              </w:rPr>
            </w:pPr>
            <w:r>
              <w:rPr>
                <w:bCs/>
                <w:szCs w:val="21"/>
              </w:rPr>
              <w:t>预算金额</w:t>
            </w:r>
          </w:p>
          <w:p w14:paraId="14CAF9F9">
            <w:pPr>
              <w:jc w:val="center"/>
              <w:rPr>
                <w:bCs/>
                <w:szCs w:val="21"/>
              </w:rPr>
            </w:pPr>
            <w:r>
              <w:rPr>
                <w:bCs/>
                <w:szCs w:val="21"/>
              </w:rPr>
              <w:t>（万元）</w:t>
            </w:r>
          </w:p>
        </w:tc>
        <w:tc>
          <w:tcPr>
            <w:tcW w:w="540" w:type="pct"/>
            <w:vAlign w:val="center"/>
          </w:tcPr>
          <w:p w14:paraId="49E479E8">
            <w:pPr>
              <w:jc w:val="center"/>
              <w:rPr>
                <w:bCs/>
                <w:szCs w:val="21"/>
              </w:rPr>
            </w:pPr>
            <w:r>
              <w:rPr>
                <w:bCs/>
                <w:szCs w:val="21"/>
              </w:rPr>
              <w:t>数量</w:t>
            </w:r>
          </w:p>
        </w:tc>
        <w:tc>
          <w:tcPr>
            <w:tcW w:w="2314" w:type="pct"/>
            <w:vAlign w:val="center"/>
          </w:tcPr>
          <w:p w14:paraId="5D2598D0">
            <w:pPr>
              <w:jc w:val="center"/>
              <w:rPr>
                <w:szCs w:val="21"/>
              </w:rPr>
            </w:pPr>
            <w:r>
              <w:rPr>
                <w:szCs w:val="21"/>
              </w:rPr>
              <w:t>简要技术需求或服务要求</w:t>
            </w:r>
          </w:p>
        </w:tc>
      </w:tr>
      <w:tr w14:paraId="6593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2" w:type="pct"/>
            <w:vAlign w:val="center"/>
          </w:tcPr>
          <w:p w14:paraId="51FB62E7">
            <w:pPr>
              <w:jc w:val="center"/>
              <w:rPr>
                <w:bCs/>
                <w:szCs w:val="21"/>
              </w:rPr>
            </w:pPr>
            <w:r>
              <w:rPr>
                <w:bCs/>
                <w:szCs w:val="21"/>
              </w:rPr>
              <w:t>01</w:t>
            </w:r>
          </w:p>
        </w:tc>
        <w:tc>
          <w:tcPr>
            <w:tcW w:w="843" w:type="pct"/>
            <w:vAlign w:val="center"/>
          </w:tcPr>
          <w:p w14:paraId="340E229E">
            <w:pPr>
              <w:jc w:val="center"/>
              <w:rPr>
                <w:bCs/>
                <w:szCs w:val="21"/>
              </w:rPr>
            </w:pPr>
            <w:r>
              <w:rPr>
                <w:rFonts w:ascii="宋体" w:hAnsi="宋体"/>
                <w:sz w:val="24"/>
              </w:rPr>
              <w:t>北京劳动保障职业学院</w:t>
            </w:r>
            <w:r>
              <w:rPr>
                <w:rFonts w:hint="eastAsia" w:ascii="宋体" w:hAnsi="宋体"/>
                <w:sz w:val="24"/>
              </w:rPr>
              <w:t>供暖及生活热水服务</w:t>
            </w:r>
          </w:p>
        </w:tc>
        <w:tc>
          <w:tcPr>
            <w:tcW w:w="921" w:type="pct"/>
            <w:vAlign w:val="center"/>
          </w:tcPr>
          <w:p w14:paraId="1D52D40D">
            <w:pPr>
              <w:jc w:val="center"/>
              <w:rPr>
                <w:bCs/>
                <w:szCs w:val="21"/>
              </w:rPr>
            </w:pPr>
            <w:r>
              <w:rPr>
                <w:rFonts w:hint="eastAsia"/>
                <w:bCs/>
                <w:szCs w:val="21"/>
              </w:rPr>
              <w:t>80</w:t>
            </w:r>
          </w:p>
        </w:tc>
        <w:tc>
          <w:tcPr>
            <w:tcW w:w="540" w:type="pct"/>
            <w:vAlign w:val="center"/>
          </w:tcPr>
          <w:p w14:paraId="0D9DC999">
            <w:pPr>
              <w:jc w:val="center"/>
              <w:rPr>
                <w:bCs/>
                <w:szCs w:val="21"/>
              </w:rPr>
            </w:pPr>
            <w:r>
              <w:rPr>
                <w:rFonts w:hint="eastAsia"/>
                <w:bCs/>
                <w:szCs w:val="21"/>
              </w:rPr>
              <w:t>1项</w:t>
            </w:r>
          </w:p>
        </w:tc>
        <w:tc>
          <w:tcPr>
            <w:tcW w:w="2314" w:type="pct"/>
            <w:vAlign w:val="center"/>
          </w:tcPr>
          <w:p w14:paraId="794BA202">
            <w:pPr>
              <w:jc w:val="center"/>
              <w:rPr>
                <w:kern w:val="0"/>
                <w:szCs w:val="21"/>
              </w:rPr>
            </w:pPr>
            <w:r>
              <w:rPr>
                <w:rFonts w:hint="eastAsia"/>
                <w:kern w:val="0"/>
                <w:szCs w:val="21"/>
              </w:rPr>
              <w:t>详见磋商文件第四章采购需求</w:t>
            </w:r>
          </w:p>
        </w:tc>
      </w:tr>
    </w:tbl>
    <w:p w14:paraId="7290CF19">
      <w:pPr>
        <w:spacing w:line="360" w:lineRule="auto"/>
        <w:ind w:firstLine="480" w:firstLineChars="200"/>
        <w:rPr>
          <w:rFonts w:hint="eastAsia" w:ascii="宋体" w:hAnsi="宋体"/>
          <w:sz w:val="24"/>
          <w:u w:val="single"/>
        </w:rPr>
      </w:pPr>
      <w:r>
        <w:rPr>
          <w:rFonts w:hint="eastAsia" w:ascii="宋体" w:hAnsi="宋体"/>
          <w:sz w:val="24"/>
        </w:rPr>
        <w:t>6、合同履行期限：2025年8月15日至次年8月14日。</w:t>
      </w:r>
    </w:p>
    <w:p w14:paraId="3865DDE8">
      <w:pPr>
        <w:spacing w:line="360" w:lineRule="auto"/>
        <w:ind w:firstLine="480" w:firstLineChars="200"/>
        <w:rPr>
          <w:sz w:val="24"/>
          <w:szCs w:val="20"/>
        </w:rPr>
      </w:pPr>
      <w:r>
        <w:rPr>
          <w:rFonts w:hint="eastAsia"/>
          <w:sz w:val="24"/>
          <w:szCs w:val="20"/>
        </w:rPr>
        <w:t>7、</w:t>
      </w:r>
      <w:r>
        <w:rPr>
          <w:sz w:val="24"/>
          <w:szCs w:val="20"/>
        </w:rPr>
        <w:t>本项目是否接受联合体：</w:t>
      </w:r>
      <w:r>
        <w:rPr>
          <w:rFonts w:hint="eastAsia"/>
          <w:sz w:val="24"/>
          <w:szCs w:val="20"/>
        </w:rPr>
        <w:t>□是  ■</w:t>
      </w:r>
      <w:r>
        <w:rPr>
          <w:sz w:val="24"/>
          <w:szCs w:val="20"/>
        </w:rPr>
        <w:t>否</w:t>
      </w:r>
    </w:p>
    <w:p w14:paraId="36FECF72">
      <w:pPr>
        <w:spacing w:line="360" w:lineRule="auto"/>
        <w:ind w:firstLine="480" w:firstLineChars="200"/>
        <w:rPr>
          <w:rFonts w:hint="eastAsia" w:ascii="宋体" w:hAnsi="宋体"/>
          <w:sz w:val="24"/>
        </w:rPr>
      </w:pPr>
      <w:r>
        <w:rPr>
          <w:rFonts w:hint="eastAsia" w:ascii="宋体" w:hAnsi="宋体"/>
          <w:sz w:val="24"/>
        </w:rPr>
        <w:t>8、本项目是否接受进口产品：</w:t>
      </w:r>
      <w:r>
        <w:rPr>
          <w:rFonts w:hint="eastAsia"/>
          <w:sz w:val="24"/>
          <w:szCs w:val="20"/>
        </w:rPr>
        <w:t>□是  ■</w:t>
      </w:r>
      <w:r>
        <w:rPr>
          <w:sz w:val="24"/>
          <w:szCs w:val="20"/>
        </w:rPr>
        <w:t>否</w:t>
      </w:r>
    </w:p>
    <w:p w14:paraId="68690ACC">
      <w:pPr>
        <w:keepNext/>
        <w:keepLines/>
        <w:spacing w:line="360" w:lineRule="auto"/>
        <w:outlineLvl w:val="0"/>
        <w:rPr>
          <w:rFonts w:hint="eastAsia" w:ascii="宋体" w:hAnsi="宋体" w:cs="宋体"/>
          <w:bCs/>
          <w:sz w:val="24"/>
        </w:rPr>
      </w:pPr>
      <w:bookmarkStart w:id="14" w:name="_Toc28359090"/>
      <w:bookmarkStart w:id="15" w:name="_Toc35393630"/>
      <w:bookmarkStart w:id="16" w:name="_Toc35393799"/>
      <w:bookmarkStart w:id="17" w:name="_Toc28359013"/>
      <w:bookmarkStart w:id="18" w:name="_Toc3011"/>
      <w:bookmarkStart w:id="19" w:name="_Toc23539"/>
      <w:bookmarkStart w:id="20" w:name="_Toc119"/>
      <w:bookmarkStart w:id="21" w:name="_Toc115697764"/>
      <w:r>
        <w:rPr>
          <w:rFonts w:hint="eastAsia" w:ascii="宋体" w:hAnsi="宋体" w:cs="宋体"/>
          <w:bCs/>
          <w:sz w:val="24"/>
        </w:rPr>
        <w:t>二、申请人的资格要求</w:t>
      </w:r>
      <w:bookmarkEnd w:id="14"/>
      <w:bookmarkEnd w:id="15"/>
      <w:bookmarkEnd w:id="16"/>
      <w:bookmarkEnd w:id="17"/>
      <w:bookmarkEnd w:id="18"/>
      <w:bookmarkEnd w:id="19"/>
      <w:r>
        <w:rPr>
          <w:sz w:val="24"/>
        </w:rPr>
        <w:t>（须同时满足）</w:t>
      </w:r>
      <w:bookmarkEnd w:id="20"/>
      <w:bookmarkEnd w:id="21"/>
    </w:p>
    <w:p w14:paraId="20D031C4">
      <w:pPr>
        <w:spacing w:line="360" w:lineRule="auto"/>
        <w:ind w:firstLine="480" w:firstLineChars="200"/>
        <w:rPr>
          <w:rFonts w:hint="eastAsia" w:ascii="宋体" w:hAnsi="宋体"/>
          <w:sz w:val="24"/>
        </w:rPr>
      </w:pPr>
      <w:r>
        <w:rPr>
          <w:rFonts w:hint="eastAsia" w:ascii="宋体" w:hAnsi="宋体"/>
          <w:sz w:val="24"/>
        </w:rPr>
        <w:t>1.满足《中华人民共和国政府采购法》第二十二条规定；</w:t>
      </w:r>
    </w:p>
    <w:p w14:paraId="6E11F721">
      <w:pPr>
        <w:spacing w:line="360" w:lineRule="auto"/>
        <w:ind w:firstLine="480" w:firstLineChars="200"/>
        <w:rPr>
          <w:rFonts w:hint="eastAsia" w:ascii="宋体" w:hAnsi="宋体"/>
          <w:sz w:val="24"/>
        </w:rPr>
      </w:pPr>
      <w:r>
        <w:rPr>
          <w:rFonts w:ascii="宋体" w:hAnsi="宋体"/>
          <w:sz w:val="24"/>
        </w:rPr>
        <w:t>2</w:t>
      </w:r>
      <w:r>
        <w:rPr>
          <w:rFonts w:hint="eastAsia" w:ascii="宋体" w:hAnsi="宋体"/>
          <w:sz w:val="24"/>
        </w:rPr>
        <w:t>.落实政府采购政策需满足的资格要求：</w:t>
      </w:r>
    </w:p>
    <w:p w14:paraId="5CB306DF">
      <w:pPr>
        <w:spacing w:line="360" w:lineRule="auto"/>
        <w:ind w:firstLine="480" w:firstLineChars="200"/>
      </w:pPr>
      <w:r>
        <w:rPr>
          <w:rFonts w:hint="eastAsia" w:ascii="宋体" w:hAnsi="宋体"/>
          <w:sz w:val="24"/>
        </w:rPr>
        <w:t>2.1中小企业政策:</w:t>
      </w:r>
      <w:r>
        <w:t xml:space="preserve"> </w:t>
      </w:r>
    </w:p>
    <w:p w14:paraId="41F560B3">
      <w:pPr>
        <w:spacing w:line="360" w:lineRule="auto"/>
        <w:ind w:firstLine="480" w:firstLineChars="200"/>
        <w:rPr>
          <w:rFonts w:hint="eastAsia" w:ascii="宋体" w:hAnsi="宋体"/>
          <w:sz w:val="24"/>
        </w:rPr>
      </w:pPr>
      <w:r>
        <w:rPr>
          <w:rFonts w:hint="eastAsia" w:ascii="宋体" w:hAnsi="宋体"/>
          <w:sz w:val="24"/>
        </w:rPr>
        <w:t>□本项目不专门面向中小企业预留采购份额。</w:t>
      </w:r>
    </w:p>
    <w:p w14:paraId="42429F67">
      <w:pPr>
        <w:spacing w:line="360" w:lineRule="auto"/>
        <w:ind w:firstLine="480" w:firstLineChars="200"/>
        <w:rPr>
          <w:rFonts w:hint="eastAsia" w:ascii="宋体" w:hAnsi="宋体"/>
          <w:sz w:val="24"/>
        </w:rPr>
      </w:pPr>
      <w:r>
        <w:rPr>
          <w:rFonts w:hint="eastAsia" w:ascii="宋体" w:hAnsi="宋体"/>
          <w:sz w:val="24"/>
        </w:rPr>
        <w:t>■本项目专门面向  □中小■小微企业  采购。即：提供的货物全部由符合政策要求的小微企业制造、服务全部由符合政策要求的小微企业承接。□本项目预留部分采购项目预算专门面向中小企业采购。对于预留份额，提供的货物由符合政策要求的中小企业制造、服务由符合政策要求的中小企业承接。预留份额通过以下措施进行： /。</w:t>
      </w:r>
    </w:p>
    <w:p w14:paraId="22C3EF03">
      <w:pPr>
        <w:spacing w:line="360" w:lineRule="auto"/>
        <w:ind w:firstLine="480" w:firstLineChars="200"/>
        <w:rPr>
          <w:sz w:val="24"/>
          <w:szCs w:val="20"/>
        </w:rPr>
      </w:pPr>
      <w:r>
        <w:rPr>
          <w:rFonts w:hint="eastAsia"/>
          <w:sz w:val="24"/>
          <w:szCs w:val="20"/>
        </w:rPr>
        <w:t>2.2其它落实政府采购政策的资格要求（如有）：</w:t>
      </w:r>
      <w:r>
        <w:rPr>
          <w:rFonts w:hint="eastAsia" w:ascii="宋体" w:hAnsi="宋体"/>
          <w:sz w:val="24"/>
          <w:szCs w:val="20"/>
          <w:u w:val="single"/>
        </w:rPr>
        <w:t>近三年内，本项目磋商截止期前，被“信用中国”网站列入失信被执行人和重大税收违法案件当事人名单的、被“中国政府采购网”网站列入政府采购严重违法失信行为记录名单（处罚期限尚未届满的）的供应商，不得参与本项目</w:t>
      </w:r>
      <w:r>
        <w:rPr>
          <w:rFonts w:hint="eastAsia"/>
          <w:sz w:val="24"/>
          <w:szCs w:val="20"/>
        </w:rPr>
        <w:t>。</w:t>
      </w:r>
    </w:p>
    <w:p w14:paraId="5CD86B80">
      <w:pPr>
        <w:spacing w:line="360" w:lineRule="auto"/>
        <w:ind w:firstLine="480" w:firstLineChars="200"/>
        <w:rPr>
          <w:rFonts w:hint="eastAsia" w:ascii="宋体" w:hAnsi="宋体"/>
          <w:sz w:val="24"/>
        </w:rPr>
      </w:pPr>
      <w:bookmarkStart w:id="22" w:name="_Toc28359014"/>
      <w:bookmarkStart w:id="23" w:name="_Toc28359091"/>
      <w:r>
        <w:rPr>
          <w:rFonts w:ascii="宋体" w:hAnsi="宋体"/>
          <w:sz w:val="24"/>
        </w:rPr>
        <w:t>3</w:t>
      </w:r>
      <w:r>
        <w:rPr>
          <w:rFonts w:hint="eastAsia" w:ascii="宋体" w:hAnsi="宋体"/>
          <w:sz w:val="24"/>
        </w:rPr>
        <w:t>.本项目的特定资格要求：</w:t>
      </w:r>
      <w:bookmarkStart w:id="24" w:name="_Toc35393800"/>
      <w:bookmarkStart w:id="25" w:name="_Toc35393631"/>
    </w:p>
    <w:p w14:paraId="75A0F679">
      <w:pPr>
        <w:spacing w:line="360" w:lineRule="auto"/>
        <w:ind w:firstLine="480" w:firstLineChars="200"/>
        <w:rPr>
          <w:rFonts w:hint="eastAsia" w:ascii="宋体" w:hAnsi="宋体"/>
          <w:sz w:val="24"/>
        </w:rPr>
      </w:pPr>
      <w:r>
        <w:rPr>
          <w:rFonts w:hint="eastAsia" w:ascii="宋体" w:hAnsi="宋体"/>
          <w:sz w:val="24"/>
        </w:rPr>
        <w:t>3.1本项目是否接受分支机构参与投标：□是   ■否；</w:t>
      </w:r>
    </w:p>
    <w:p w14:paraId="3B1C6C27">
      <w:pPr>
        <w:spacing w:line="360" w:lineRule="auto"/>
        <w:ind w:firstLine="480" w:firstLineChars="200"/>
        <w:rPr>
          <w:sz w:val="24"/>
          <w:szCs w:val="20"/>
        </w:rPr>
      </w:pPr>
      <w:r>
        <w:rPr>
          <w:rFonts w:hint="eastAsia"/>
          <w:sz w:val="24"/>
          <w:szCs w:val="20"/>
        </w:rPr>
        <w:t>3.2本项目是否属于政府购买服务：</w:t>
      </w:r>
    </w:p>
    <w:p w14:paraId="4C6DF919">
      <w:pPr>
        <w:spacing w:line="360" w:lineRule="auto"/>
        <w:ind w:firstLine="480" w:firstLineChars="200"/>
        <w:rPr>
          <w:sz w:val="24"/>
          <w:szCs w:val="20"/>
        </w:rPr>
      </w:pPr>
      <w:r>
        <w:rPr>
          <w:rFonts w:hint="eastAsia" w:ascii="宋体" w:hAnsi="宋体"/>
          <w:sz w:val="24"/>
        </w:rPr>
        <w:t>▉</w:t>
      </w:r>
      <w:r>
        <w:rPr>
          <w:rFonts w:hint="eastAsia"/>
          <w:sz w:val="24"/>
          <w:szCs w:val="20"/>
        </w:rPr>
        <w:t>否</w:t>
      </w:r>
    </w:p>
    <w:p w14:paraId="31FA0142">
      <w:pPr>
        <w:spacing w:line="360" w:lineRule="auto"/>
        <w:ind w:left="660" w:leftChars="200" w:hanging="240" w:hangingChars="100"/>
        <w:rPr>
          <w:sz w:val="24"/>
          <w:szCs w:val="20"/>
        </w:rPr>
      </w:pPr>
      <w:r>
        <w:rPr>
          <w:rFonts w:hint="eastAsia"/>
          <w:sz w:val="24"/>
          <w:szCs w:val="20"/>
        </w:rPr>
        <w:t>□</w:t>
      </w:r>
      <w:r>
        <w:rPr>
          <w:rFonts w:hint="eastAsia" w:ascii="宋体" w:hAnsi="宋体"/>
          <w:sz w:val="24"/>
        </w:rPr>
        <w:t>是，公益一类事业单位、使用事业编制且由财政拨款保障的群团组织，不得作为承接主体；</w:t>
      </w:r>
    </w:p>
    <w:p w14:paraId="5AF9FD4D">
      <w:pPr>
        <w:spacing w:line="360" w:lineRule="auto"/>
        <w:ind w:firstLine="480" w:firstLineChars="200"/>
        <w:rPr>
          <w:sz w:val="24"/>
          <w:szCs w:val="20"/>
          <w:u w:val="single"/>
        </w:rPr>
      </w:pPr>
      <w:r>
        <w:rPr>
          <w:rFonts w:hint="eastAsia"/>
          <w:sz w:val="24"/>
          <w:szCs w:val="20"/>
        </w:rPr>
        <w:t>3.3其他特定资格要求：</w:t>
      </w:r>
      <w:bookmarkStart w:id="26" w:name="_Toc26347"/>
      <w:bookmarkStart w:id="27" w:name="_Toc115697765"/>
      <w:bookmarkStart w:id="28" w:name="_Toc2213"/>
      <w:bookmarkStart w:id="29" w:name="_Toc15770"/>
      <w:r>
        <w:rPr>
          <w:rFonts w:hint="eastAsia" w:ascii="宋体" w:hAnsi="宋体"/>
          <w:sz w:val="24"/>
        </w:rPr>
        <w:t>无。</w:t>
      </w:r>
    </w:p>
    <w:p w14:paraId="43774A44">
      <w:pPr>
        <w:spacing w:line="360" w:lineRule="auto"/>
        <w:rPr>
          <w:rFonts w:hint="eastAsia" w:ascii="宋体" w:hAnsi="宋体" w:cs="宋体"/>
          <w:bCs/>
          <w:sz w:val="24"/>
        </w:rPr>
      </w:pPr>
      <w:bookmarkStart w:id="30" w:name="_Hlk175837126"/>
      <w:r>
        <w:rPr>
          <w:rFonts w:hint="eastAsia" w:ascii="宋体" w:hAnsi="宋体" w:cs="宋体"/>
          <w:bCs/>
          <w:sz w:val="24"/>
        </w:rPr>
        <w:t>三、获取采购文件</w:t>
      </w:r>
      <w:bookmarkEnd w:id="22"/>
      <w:bookmarkEnd w:id="23"/>
      <w:bookmarkEnd w:id="24"/>
      <w:bookmarkEnd w:id="25"/>
      <w:bookmarkEnd w:id="26"/>
      <w:bookmarkEnd w:id="27"/>
      <w:bookmarkEnd w:id="28"/>
      <w:bookmarkEnd w:id="29"/>
    </w:p>
    <w:p w14:paraId="5268DDA1">
      <w:pPr>
        <w:spacing w:line="360" w:lineRule="auto"/>
        <w:ind w:firstLine="480" w:firstLineChars="200"/>
        <w:rPr>
          <w:rFonts w:hint="eastAsia" w:ascii="宋体" w:hAnsi="宋体" w:cs="宋体"/>
          <w:sz w:val="24"/>
          <w:szCs w:val="20"/>
        </w:rPr>
      </w:pPr>
      <w:r>
        <w:rPr>
          <w:rFonts w:hint="eastAsia" w:ascii="宋体" w:hAnsi="宋体" w:cs="宋体"/>
          <w:sz w:val="24"/>
          <w:szCs w:val="20"/>
        </w:rPr>
        <w:t>1.时间：</w:t>
      </w:r>
      <w:r>
        <w:rPr>
          <w:rFonts w:hint="eastAsia" w:ascii="宋体" w:hAnsi="宋体" w:cs="宋体"/>
          <w:color w:val="FF0000"/>
          <w:sz w:val="24"/>
          <w:szCs w:val="20"/>
          <w:u w:val="single"/>
        </w:rPr>
        <w:t>2025年6月23日</w:t>
      </w:r>
      <w:r>
        <w:rPr>
          <w:rFonts w:hint="eastAsia" w:ascii="宋体" w:hAnsi="宋体" w:cs="宋体"/>
          <w:sz w:val="24"/>
          <w:szCs w:val="20"/>
        </w:rPr>
        <w:t>至</w:t>
      </w:r>
      <w:r>
        <w:rPr>
          <w:rFonts w:hint="eastAsia" w:ascii="宋体" w:hAnsi="宋体" w:cs="宋体"/>
          <w:color w:val="FF0000"/>
          <w:sz w:val="24"/>
          <w:szCs w:val="20"/>
          <w:u w:val="single"/>
        </w:rPr>
        <w:t>2025年</w:t>
      </w:r>
      <w:r>
        <w:rPr>
          <w:rFonts w:hint="eastAsia" w:ascii="仿宋" w:hAnsi="仿宋" w:eastAsia="仿宋"/>
          <w:color w:val="FF0000"/>
          <w:sz w:val="24"/>
          <w:u w:val="single"/>
        </w:rPr>
        <w:t>7</w:t>
      </w:r>
      <w:r>
        <w:rPr>
          <w:rFonts w:hint="eastAsia" w:ascii="宋体" w:hAnsi="宋体" w:cs="宋体"/>
          <w:color w:val="FF0000"/>
          <w:sz w:val="24"/>
          <w:szCs w:val="20"/>
          <w:u w:val="single"/>
        </w:rPr>
        <w:t>月</w:t>
      </w:r>
      <w:r>
        <w:rPr>
          <w:rFonts w:hint="eastAsia" w:ascii="仿宋" w:hAnsi="仿宋" w:eastAsia="仿宋"/>
          <w:color w:val="FF0000"/>
          <w:sz w:val="24"/>
          <w:u w:val="single"/>
        </w:rPr>
        <w:t>1</w:t>
      </w:r>
      <w:r>
        <w:rPr>
          <w:rFonts w:hint="eastAsia" w:ascii="宋体" w:hAnsi="宋体" w:cs="宋体"/>
          <w:color w:val="FF0000"/>
          <w:sz w:val="24"/>
          <w:szCs w:val="20"/>
          <w:u w:val="single"/>
        </w:rPr>
        <w:t>日</w:t>
      </w:r>
      <w:r>
        <w:rPr>
          <w:rFonts w:hint="eastAsia" w:ascii="宋体" w:hAnsi="宋体" w:cs="宋体"/>
          <w:sz w:val="24"/>
          <w:szCs w:val="20"/>
        </w:rPr>
        <w:t>，每天上午</w:t>
      </w:r>
      <w:r>
        <w:rPr>
          <w:rFonts w:hint="eastAsia" w:ascii="宋体" w:hAnsi="宋体" w:cs="宋体"/>
          <w:sz w:val="24"/>
          <w:szCs w:val="20"/>
          <w:u w:val="single"/>
        </w:rPr>
        <w:t>9:</w:t>
      </w:r>
      <w:r>
        <w:rPr>
          <w:rFonts w:ascii="宋体" w:hAnsi="宋体" w:cs="宋体"/>
          <w:sz w:val="24"/>
          <w:szCs w:val="20"/>
          <w:u w:val="single"/>
        </w:rPr>
        <w:t>00</w:t>
      </w:r>
      <w:r>
        <w:rPr>
          <w:rFonts w:hint="eastAsia" w:ascii="宋体" w:hAnsi="宋体" w:cs="宋体"/>
          <w:sz w:val="24"/>
          <w:szCs w:val="20"/>
        </w:rPr>
        <w:t>至</w:t>
      </w:r>
      <w:r>
        <w:rPr>
          <w:rFonts w:hint="eastAsia" w:ascii="宋体" w:hAnsi="宋体" w:cs="宋体"/>
          <w:sz w:val="24"/>
          <w:szCs w:val="20"/>
          <w:u w:val="single"/>
        </w:rPr>
        <w:t>1</w:t>
      </w:r>
      <w:r>
        <w:rPr>
          <w:rFonts w:ascii="宋体" w:hAnsi="宋体" w:cs="宋体"/>
          <w:sz w:val="24"/>
          <w:szCs w:val="20"/>
          <w:u w:val="single"/>
        </w:rPr>
        <w:t>1</w:t>
      </w:r>
      <w:r>
        <w:rPr>
          <w:rFonts w:hint="eastAsia" w:ascii="宋体" w:hAnsi="宋体" w:cs="宋体"/>
          <w:sz w:val="24"/>
          <w:szCs w:val="20"/>
          <w:u w:val="single"/>
        </w:rPr>
        <w:t>:</w:t>
      </w:r>
      <w:r>
        <w:rPr>
          <w:rFonts w:ascii="宋体" w:hAnsi="宋体" w:cs="宋体"/>
          <w:sz w:val="24"/>
          <w:szCs w:val="20"/>
          <w:u w:val="single"/>
        </w:rPr>
        <w:t>30</w:t>
      </w:r>
      <w:r>
        <w:rPr>
          <w:rFonts w:hint="eastAsia" w:ascii="宋体" w:hAnsi="宋体" w:cs="宋体"/>
          <w:sz w:val="24"/>
          <w:szCs w:val="20"/>
        </w:rPr>
        <w:t>，下午</w:t>
      </w:r>
      <w:r>
        <w:rPr>
          <w:rFonts w:hint="eastAsia" w:ascii="宋体" w:hAnsi="宋体" w:cs="宋体"/>
          <w:sz w:val="24"/>
          <w:szCs w:val="20"/>
          <w:u w:val="single"/>
        </w:rPr>
        <w:t>1</w:t>
      </w:r>
      <w:r>
        <w:rPr>
          <w:rFonts w:ascii="宋体" w:hAnsi="宋体" w:cs="宋体"/>
          <w:sz w:val="24"/>
          <w:szCs w:val="20"/>
          <w:u w:val="single"/>
        </w:rPr>
        <w:t>3</w:t>
      </w:r>
      <w:r>
        <w:rPr>
          <w:rFonts w:hint="eastAsia" w:ascii="宋体" w:hAnsi="宋体" w:cs="宋体"/>
          <w:sz w:val="24"/>
          <w:szCs w:val="20"/>
          <w:u w:val="single"/>
        </w:rPr>
        <w:t>:</w:t>
      </w:r>
      <w:r>
        <w:rPr>
          <w:rFonts w:ascii="宋体" w:hAnsi="宋体" w:cs="宋体"/>
          <w:sz w:val="24"/>
          <w:szCs w:val="20"/>
          <w:u w:val="single"/>
        </w:rPr>
        <w:t>30</w:t>
      </w:r>
      <w:r>
        <w:rPr>
          <w:rFonts w:hint="eastAsia" w:ascii="宋体" w:hAnsi="宋体" w:cs="宋体"/>
          <w:sz w:val="24"/>
          <w:szCs w:val="20"/>
        </w:rPr>
        <w:t>至</w:t>
      </w:r>
      <w:r>
        <w:rPr>
          <w:rFonts w:hint="eastAsia" w:ascii="宋体" w:hAnsi="宋体" w:cs="宋体"/>
          <w:sz w:val="24"/>
          <w:szCs w:val="20"/>
          <w:u w:val="single"/>
        </w:rPr>
        <w:t>1</w:t>
      </w:r>
      <w:r>
        <w:rPr>
          <w:rFonts w:ascii="宋体" w:hAnsi="宋体" w:cs="宋体"/>
          <w:sz w:val="24"/>
          <w:szCs w:val="20"/>
          <w:u w:val="single"/>
        </w:rPr>
        <w:t>6</w:t>
      </w:r>
      <w:r>
        <w:rPr>
          <w:rFonts w:hint="eastAsia" w:ascii="宋体" w:hAnsi="宋体" w:cs="宋体"/>
          <w:sz w:val="24"/>
          <w:szCs w:val="20"/>
          <w:u w:val="single"/>
        </w:rPr>
        <w:t>：0</w:t>
      </w:r>
      <w:r>
        <w:rPr>
          <w:rFonts w:ascii="宋体" w:hAnsi="宋体" w:cs="宋体"/>
          <w:sz w:val="24"/>
          <w:szCs w:val="20"/>
          <w:u w:val="single"/>
        </w:rPr>
        <w:t>0</w:t>
      </w:r>
      <w:r>
        <w:rPr>
          <w:rFonts w:hint="eastAsia" w:ascii="宋体" w:hAnsi="宋体" w:cs="宋体"/>
          <w:sz w:val="24"/>
          <w:szCs w:val="20"/>
        </w:rPr>
        <w:t>（北京时间，</w:t>
      </w:r>
      <w:r>
        <w:rPr>
          <w:rFonts w:ascii="宋体" w:hAnsi="宋体" w:cs="宋体"/>
          <w:sz w:val="24"/>
          <w:szCs w:val="20"/>
        </w:rPr>
        <w:t>法定节假日</w:t>
      </w:r>
      <w:r>
        <w:rPr>
          <w:rFonts w:hint="eastAsia" w:ascii="宋体" w:hAnsi="宋体" w:cs="宋体"/>
          <w:sz w:val="24"/>
          <w:szCs w:val="20"/>
        </w:rPr>
        <w:t>除外）</w:t>
      </w:r>
    </w:p>
    <w:p w14:paraId="1C0B5BE8">
      <w:pPr>
        <w:spacing w:line="360" w:lineRule="auto"/>
        <w:ind w:firstLine="480" w:firstLineChars="200"/>
        <w:rPr>
          <w:rFonts w:hint="eastAsia" w:ascii="宋体" w:hAnsi="宋体" w:cs="宋体"/>
          <w:sz w:val="24"/>
          <w:szCs w:val="20"/>
        </w:rPr>
      </w:pPr>
      <w:r>
        <w:rPr>
          <w:rFonts w:hint="eastAsia" w:ascii="宋体" w:hAnsi="宋体" w:cs="宋体"/>
          <w:sz w:val="24"/>
          <w:szCs w:val="20"/>
        </w:rPr>
        <w:t>2.地点：北京市政府采购电子交易平台</w:t>
      </w:r>
    </w:p>
    <w:p w14:paraId="5701EED2">
      <w:pPr>
        <w:spacing w:line="360" w:lineRule="auto"/>
        <w:ind w:firstLine="480" w:firstLineChars="200"/>
        <w:rPr>
          <w:rFonts w:hint="eastAsia" w:ascii="宋体" w:hAnsi="宋体" w:cs="宋体"/>
          <w:sz w:val="24"/>
          <w:szCs w:val="20"/>
        </w:rPr>
      </w:pPr>
      <w:r>
        <w:rPr>
          <w:rFonts w:hint="eastAsia" w:ascii="宋体" w:hAnsi="宋体" w:cs="宋体"/>
          <w:sz w:val="24"/>
          <w:szCs w:val="20"/>
        </w:rPr>
        <w:t>3.方式：供应商使用 CA 数字证书或电子营业执照登录北京市政府采购电子交易平 台（http://zbcg-bjzc.zhongcy.com/bjczj-portal-site/index.html#/home）获取电子版竞争性磋商文件。</w:t>
      </w:r>
    </w:p>
    <w:p w14:paraId="0033E32E">
      <w:pPr>
        <w:spacing w:line="360" w:lineRule="auto"/>
        <w:ind w:firstLine="480" w:firstLineChars="200"/>
        <w:rPr>
          <w:rFonts w:hint="eastAsia" w:ascii="宋体" w:hAnsi="宋体" w:cs="宋体"/>
          <w:sz w:val="24"/>
          <w:szCs w:val="20"/>
        </w:rPr>
      </w:pPr>
      <w:r>
        <w:rPr>
          <w:rFonts w:hint="eastAsia" w:ascii="宋体" w:hAnsi="宋体" w:cs="宋体"/>
          <w:sz w:val="24"/>
          <w:szCs w:val="20"/>
        </w:rPr>
        <w:t>4.售价：</w:t>
      </w:r>
      <w:bookmarkStart w:id="31" w:name="_Hlk175837066"/>
      <w:r>
        <w:rPr>
          <w:rFonts w:hint="eastAsia" w:ascii="宋体" w:hAnsi="宋体" w:cs="宋体"/>
          <w:sz w:val="24"/>
          <w:szCs w:val="20"/>
        </w:rPr>
        <w:t>0元。</w:t>
      </w:r>
      <w:bookmarkEnd w:id="31"/>
    </w:p>
    <w:p w14:paraId="619F1CF9">
      <w:pPr>
        <w:spacing w:before="120" w:beforeLines="50" w:after="120" w:afterLines="50" w:line="360" w:lineRule="auto"/>
        <w:ind w:firstLine="480" w:firstLineChars="200"/>
        <w:outlineLvl w:val="0"/>
        <w:rPr>
          <w:rFonts w:hint="eastAsia" w:ascii="宋体" w:hAnsi="宋体" w:cs="宋体"/>
          <w:bCs/>
          <w:sz w:val="24"/>
        </w:rPr>
      </w:pPr>
      <w:bookmarkStart w:id="32" w:name="_Toc5205"/>
      <w:bookmarkStart w:id="33" w:name="_Toc28359015"/>
      <w:bookmarkStart w:id="34" w:name="_Toc32540"/>
      <w:bookmarkStart w:id="35" w:name="_Toc28359092"/>
      <w:bookmarkStart w:id="36" w:name="_Toc35393632"/>
      <w:bookmarkStart w:id="37" w:name="_Toc115697766"/>
      <w:bookmarkStart w:id="38" w:name="_Toc11770"/>
      <w:bookmarkStart w:id="39" w:name="_Toc35393801"/>
      <w:r>
        <w:rPr>
          <w:rFonts w:hint="eastAsia" w:ascii="宋体" w:hAnsi="宋体" w:cs="宋体"/>
          <w:bCs/>
          <w:sz w:val="24"/>
        </w:rPr>
        <w:t>四、响应文件提交</w:t>
      </w:r>
      <w:bookmarkEnd w:id="32"/>
      <w:bookmarkEnd w:id="33"/>
      <w:bookmarkEnd w:id="34"/>
      <w:bookmarkEnd w:id="35"/>
      <w:bookmarkEnd w:id="36"/>
      <w:bookmarkEnd w:id="37"/>
      <w:bookmarkEnd w:id="38"/>
      <w:bookmarkEnd w:id="39"/>
    </w:p>
    <w:p w14:paraId="30275E51">
      <w:pPr>
        <w:spacing w:line="360" w:lineRule="auto"/>
        <w:ind w:firstLine="480" w:firstLineChars="200"/>
        <w:rPr>
          <w:rFonts w:hint="eastAsia" w:ascii="宋体" w:hAnsi="宋体" w:cs="宋体"/>
          <w:bCs/>
          <w:sz w:val="24"/>
        </w:rPr>
      </w:pPr>
      <w:r>
        <w:rPr>
          <w:rFonts w:hint="eastAsia" w:ascii="宋体" w:hAnsi="宋体" w:cs="宋体"/>
          <w:bCs/>
          <w:sz w:val="24"/>
        </w:rPr>
        <w:t>截止时间：</w:t>
      </w:r>
      <w:bookmarkStart w:id="40" w:name="OLE_LINK1"/>
      <w:r>
        <w:rPr>
          <w:rFonts w:hint="eastAsia" w:ascii="宋体" w:hAnsi="宋体" w:cs="宋体"/>
          <w:color w:val="FF0000"/>
          <w:sz w:val="24"/>
          <w:szCs w:val="20"/>
          <w:u w:val="single"/>
        </w:rPr>
        <w:t>2025</w:t>
      </w:r>
      <w:r>
        <w:rPr>
          <w:rFonts w:hint="eastAsia" w:ascii="宋体" w:hAnsi="宋体" w:cs="宋体"/>
          <w:color w:val="FF0000"/>
          <w:sz w:val="24"/>
          <w:szCs w:val="20"/>
        </w:rPr>
        <w:t>年</w:t>
      </w:r>
      <w:r>
        <w:rPr>
          <w:rFonts w:hint="eastAsia" w:ascii="宋体" w:hAnsi="宋体" w:cs="宋体"/>
          <w:color w:val="FF0000"/>
          <w:sz w:val="24"/>
          <w:szCs w:val="20"/>
          <w:u w:val="single"/>
        </w:rPr>
        <w:t>7</w:t>
      </w:r>
      <w:r>
        <w:rPr>
          <w:rFonts w:hint="eastAsia" w:ascii="宋体" w:hAnsi="宋体" w:cs="宋体"/>
          <w:color w:val="FF0000"/>
          <w:sz w:val="24"/>
          <w:szCs w:val="20"/>
        </w:rPr>
        <w:t>月</w:t>
      </w:r>
      <w:r>
        <w:rPr>
          <w:rFonts w:hint="eastAsia" w:ascii="宋体" w:hAnsi="宋体" w:cs="宋体"/>
          <w:color w:val="FF0000"/>
          <w:sz w:val="24"/>
          <w:szCs w:val="20"/>
          <w:u w:val="single"/>
        </w:rPr>
        <w:t>4</w:t>
      </w:r>
      <w:r>
        <w:rPr>
          <w:rFonts w:hint="eastAsia" w:ascii="宋体" w:hAnsi="宋体" w:cs="宋体"/>
          <w:color w:val="FF0000"/>
          <w:sz w:val="24"/>
          <w:szCs w:val="20"/>
        </w:rPr>
        <w:t>日</w:t>
      </w:r>
      <w:r>
        <w:rPr>
          <w:rFonts w:hint="eastAsia" w:ascii="宋体" w:hAnsi="宋体" w:cs="宋体"/>
          <w:sz w:val="24"/>
          <w:szCs w:val="20"/>
        </w:rPr>
        <w:t>下午13:</w:t>
      </w:r>
      <w:bookmarkEnd w:id="40"/>
      <w:r>
        <w:rPr>
          <w:rFonts w:hint="eastAsia" w:ascii="宋体" w:hAnsi="宋体" w:cs="宋体"/>
          <w:sz w:val="24"/>
          <w:szCs w:val="20"/>
        </w:rPr>
        <w:t>30（北京时间）</w:t>
      </w:r>
    </w:p>
    <w:p w14:paraId="715A13D4">
      <w:pPr>
        <w:spacing w:line="360" w:lineRule="auto"/>
        <w:ind w:firstLine="480" w:firstLineChars="200"/>
        <w:rPr>
          <w:rFonts w:hint="eastAsia" w:ascii="宋体" w:hAnsi="宋体" w:cs="宋体"/>
          <w:bCs/>
          <w:sz w:val="24"/>
        </w:rPr>
      </w:pPr>
      <w:r>
        <w:rPr>
          <w:rFonts w:hint="eastAsia" w:ascii="宋体" w:hAnsi="宋体" w:cs="宋体"/>
          <w:bCs/>
          <w:sz w:val="24"/>
        </w:rPr>
        <w:t>地点：北京市海淀区复兴路乙12号中国铝业大厦四层第三会议室。</w:t>
      </w:r>
    </w:p>
    <w:p w14:paraId="27B79405">
      <w:pPr>
        <w:keepNext/>
        <w:keepLines/>
        <w:spacing w:before="120" w:beforeLines="50" w:after="120" w:afterLines="50" w:line="360" w:lineRule="auto"/>
        <w:outlineLvl w:val="0"/>
        <w:rPr>
          <w:rFonts w:hint="eastAsia" w:ascii="宋体" w:hAnsi="宋体" w:cs="宋体"/>
          <w:bCs/>
          <w:sz w:val="24"/>
        </w:rPr>
      </w:pPr>
      <w:bookmarkStart w:id="41" w:name="_Toc35393802"/>
      <w:bookmarkStart w:id="42" w:name="_Toc24812"/>
      <w:bookmarkStart w:id="43" w:name="_Toc35393633"/>
      <w:bookmarkStart w:id="44" w:name="_Toc28359093"/>
      <w:bookmarkStart w:id="45" w:name="_Toc21136"/>
      <w:bookmarkStart w:id="46" w:name="_Toc115697767"/>
      <w:bookmarkStart w:id="47" w:name="_Toc29332"/>
      <w:bookmarkStart w:id="48" w:name="_Toc28359016"/>
      <w:r>
        <w:rPr>
          <w:rFonts w:hint="eastAsia" w:ascii="宋体" w:hAnsi="宋体" w:cs="宋体"/>
          <w:bCs/>
          <w:sz w:val="24"/>
        </w:rPr>
        <w:t>五、开启</w:t>
      </w:r>
      <w:bookmarkEnd w:id="41"/>
      <w:bookmarkEnd w:id="42"/>
      <w:bookmarkEnd w:id="43"/>
      <w:bookmarkEnd w:id="44"/>
      <w:bookmarkEnd w:id="45"/>
      <w:bookmarkEnd w:id="46"/>
      <w:bookmarkEnd w:id="47"/>
      <w:bookmarkEnd w:id="48"/>
    </w:p>
    <w:p w14:paraId="48B63BCA">
      <w:pPr>
        <w:spacing w:line="360" w:lineRule="auto"/>
        <w:ind w:firstLine="480" w:firstLineChars="200"/>
        <w:rPr>
          <w:rFonts w:hint="eastAsia" w:ascii="宋体" w:hAnsi="宋体" w:cs="宋体"/>
          <w:bCs/>
          <w:sz w:val="24"/>
        </w:rPr>
      </w:pPr>
      <w:r>
        <w:rPr>
          <w:rFonts w:hint="eastAsia" w:ascii="宋体" w:hAnsi="宋体"/>
          <w:bCs/>
          <w:sz w:val="24"/>
        </w:rPr>
        <w:t>时间：</w:t>
      </w:r>
      <w:r>
        <w:rPr>
          <w:rFonts w:hint="eastAsia" w:ascii="宋体" w:hAnsi="宋体" w:cs="宋体"/>
          <w:color w:val="FF0000"/>
          <w:sz w:val="24"/>
          <w:szCs w:val="20"/>
          <w:u w:val="single"/>
        </w:rPr>
        <w:t>2025</w:t>
      </w:r>
      <w:r>
        <w:rPr>
          <w:rFonts w:hint="eastAsia" w:ascii="宋体" w:hAnsi="宋体" w:cs="宋体"/>
          <w:color w:val="FF0000"/>
          <w:sz w:val="24"/>
          <w:szCs w:val="20"/>
        </w:rPr>
        <w:t>年</w:t>
      </w:r>
      <w:r>
        <w:rPr>
          <w:rFonts w:hint="eastAsia" w:ascii="宋体" w:hAnsi="宋体" w:cs="宋体"/>
          <w:color w:val="FF0000"/>
          <w:sz w:val="24"/>
          <w:szCs w:val="20"/>
          <w:u w:val="single"/>
        </w:rPr>
        <w:t>7</w:t>
      </w:r>
      <w:r>
        <w:rPr>
          <w:rFonts w:hint="eastAsia" w:ascii="宋体" w:hAnsi="宋体" w:cs="宋体"/>
          <w:color w:val="FF0000"/>
          <w:sz w:val="24"/>
          <w:szCs w:val="20"/>
        </w:rPr>
        <w:t>月</w:t>
      </w:r>
      <w:r>
        <w:rPr>
          <w:rFonts w:hint="eastAsia" w:ascii="宋体" w:hAnsi="宋体" w:cs="宋体"/>
          <w:color w:val="FF0000"/>
          <w:sz w:val="24"/>
          <w:szCs w:val="20"/>
          <w:u w:val="single"/>
        </w:rPr>
        <w:t>4</w:t>
      </w:r>
      <w:r>
        <w:rPr>
          <w:rFonts w:hint="eastAsia" w:ascii="宋体" w:hAnsi="宋体" w:cs="宋体"/>
          <w:color w:val="FF0000"/>
          <w:sz w:val="24"/>
          <w:szCs w:val="20"/>
        </w:rPr>
        <w:t>日</w:t>
      </w:r>
      <w:r>
        <w:rPr>
          <w:rFonts w:hint="eastAsia" w:ascii="宋体" w:hAnsi="宋体" w:cs="宋体"/>
          <w:sz w:val="24"/>
          <w:szCs w:val="20"/>
        </w:rPr>
        <w:t>下午13:30（北京时间）</w:t>
      </w:r>
    </w:p>
    <w:p w14:paraId="12208229">
      <w:pPr>
        <w:spacing w:line="360" w:lineRule="auto"/>
        <w:ind w:firstLine="480" w:firstLineChars="200"/>
        <w:rPr>
          <w:rFonts w:hint="eastAsia" w:ascii="宋体" w:hAnsi="宋体"/>
          <w:bCs/>
          <w:sz w:val="24"/>
        </w:rPr>
      </w:pPr>
      <w:r>
        <w:rPr>
          <w:rFonts w:hint="eastAsia" w:ascii="宋体" w:hAnsi="宋体"/>
          <w:bCs/>
          <w:sz w:val="24"/>
        </w:rPr>
        <w:t>地点：</w:t>
      </w:r>
      <w:r>
        <w:rPr>
          <w:rFonts w:hint="eastAsia" w:ascii="宋体" w:hAnsi="宋体" w:cs="宋体"/>
          <w:bCs/>
          <w:sz w:val="24"/>
        </w:rPr>
        <w:t>北京市海淀区复兴路乙12号中国铝业大厦四层第三会议室。</w:t>
      </w:r>
    </w:p>
    <w:p w14:paraId="042E2734">
      <w:pPr>
        <w:keepNext/>
        <w:keepLines/>
        <w:spacing w:before="120" w:beforeLines="50" w:after="120" w:afterLines="50" w:line="360" w:lineRule="auto"/>
        <w:outlineLvl w:val="0"/>
        <w:rPr>
          <w:rFonts w:hint="eastAsia" w:ascii="宋体" w:hAnsi="宋体" w:cs="宋体"/>
          <w:sz w:val="24"/>
        </w:rPr>
      </w:pPr>
      <w:bookmarkStart w:id="49" w:name="_Toc31478"/>
      <w:bookmarkStart w:id="50" w:name="_Toc35393634"/>
      <w:bookmarkStart w:id="51" w:name="_Toc28359094"/>
      <w:bookmarkStart w:id="52" w:name="_Toc115697768"/>
      <w:bookmarkStart w:id="53" w:name="_Toc35393803"/>
      <w:bookmarkStart w:id="54" w:name="_Toc31867"/>
      <w:bookmarkStart w:id="55" w:name="_Toc28359017"/>
      <w:bookmarkStart w:id="56" w:name="_Toc31554"/>
      <w:r>
        <w:rPr>
          <w:rFonts w:hint="eastAsia" w:ascii="宋体" w:hAnsi="宋体" w:cs="宋体"/>
          <w:bCs/>
          <w:sz w:val="24"/>
        </w:rPr>
        <w:t>六、公告期限</w:t>
      </w:r>
      <w:bookmarkEnd w:id="49"/>
      <w:bookmarkEnd w:id="50"/>
      <w:bookmarkEnd w:id="51"/>
      <w:bookmarkEnd w:id="52"/>
      <w:bookmarkEnd w:id="53"/>
      <w:bookmarkEnd w:id="54"/>
      <w:bookmarkEnd w:id="55"/>
      <w:bookmarkEnd w:id="56"/>
    </w:p>
    <w:p w14:paraId="79A2B43A">
      <w:pPr>
        <w:spacing w:line="360" w:lineRule="auto"/>
        <w:ind w:firstLine="540"/>
        <w:rPr>
          <w:rFonts w:hint="eastAsia" w:ascii="宋体" w:hAnsi="宋体" w:cs="宋体"/>
          <w:sz w:val="24"/>
        </w:rPr>
      </w:pPr>
      <w:r>
        <w:rPr>
          <w:rFonts w:hint="eastAsia" w:ascii="宋体" w:hAnsi="宋体" w:cs="宋体"/>
          <w:sz w:val="24"/>
        </w:rPr>
        <w:t>自本公告发布之日起</w:t>
      </w:r>
      <w:bookmarkStart w:id="57" w:name="_Toc35393635"/>
      <w:bookmarkStart w:id="58" w:name="_Toc35393804"/>
      <w:r>
        <w:rPr>
          <w:rFonts w:hint="eastAsia" w:ascii="宋体" w:hAnsi="宋体" w:cs="宋体"/>
          <w:sz w:val="24"/>
        </w:rPr>
        <w:t>3个工作日。</w:t>
      </w:r>
    </w:p>
    <w:p w14:paraId="71E91A11">
      <w:pPr>
        <w:keepNext/>
        <w:keepLines/>
        <w:spacing w:before="120" w:beforeLines="50" w:after="120" w:afterLines="50" w:line="360" w:lineRule="auto"/>
        <w:outlineLvl w:val="0"/>
        <w:rPr>
          <w:rFonts w:hint="eastAsia" w:ascii="宋体" w:hAnsi="宋体" w:cs="宋体"/>
          <w:sz w:val="24"/>
        </w:rPr>
      </w:pPr>
      <w:bookmarkStart w:id="59" w:name="_Toc28699"/>
      <w:bookmarkStart w:id="60" w:name="_Toc115697769"/>
      <w:bookmarkStart w:id="61" w:name="_Toc22816"/>
      <w:bookmarkStart w:id="62" w:name="_Toc30566"/>
      <w:r>
        <w:rPr>
          <w:rFonts w:hint="eastAsia" w:ascii="宋体" w:hAnsi="宋体" w:cs="宋体"/>
          <w:bCs/>
          <w:sz w:val="24"/>
        </w:rPr>
        <w:t>七、其他补充事宜</w:t>
      </w:r>
      <w:bookmarkEnd w:id="57"/>
      <w:bookmarkEnd w:id="58"/>
      <w:bookmarkEnd w:id="59"/>
      <w:bookmarkEnd w:id="60"/>
      <w:bookmarkEnd w:id="61"/>
      <w:bookmarkEnd w:id="62"/>
    </w:p>
    <w:p w14:paraId="296247C9">
      <w:pPr>
        <w:spacing w:line="360" w:lineRule="auto"/>
        <w:ind w:firstLine="540"/>
        <w:rPr>
          <w:rFonts w:hint="eastAsia" w:ascii="宋体" w:hAnsi="宋体" w:cs="宋体"/>
          <w:sz w:val="24"/>
        </w:rPr>
      </w:pPr>
      <w:r>
        <w:rPr>
          <w:rFonts w:hint="eastAsia" w:ascii="宋体" w:hAnsi="宋体" w:cs="宋体"/>
          <w:sz w:val="24"/>
        </w:rPr>
        <w:t>1.本项目需要落实的政府采购政策：本项目需要落实的政府采购政策：《中华人民共和国政府采购法》（主席令第68号）、《关于中国环境标志产品政府采购实施的意见》（财库〔2006〕90号）、《国务院办公厅关于建立政府强制采购节能产品制度的通知》（国办发〔2007〕51号）、《关于开展政府采购信用担保试点工作的通知》（财库〔2011〕124号）、《关于印发《政府采购促进中小企业发展管理办法》的通知》（财库〔2020〕46号）、《财政部、司法部关于政府采购支持监狱企业发展有关问题的通知》（财库〔2014〕68号、《三部门联合发布关于促进残疾人就业政府采购政策的通知》（财库〔2017〕141号）等。</w:t>
      </w:r>
    </w:p>
    <w:p w14:paraId="3E34DB2E">
      <w:pPr>
        <w:spacing w:line="360" w:lineRule="auto"/>
        <w:ind w:firstLine="480" w:firstLineChars="200"/>
        <w:rPr>
          <w:rFonts w:hint="eastAsia" w:ascii="宋体" w:hAnsi="宋体" w:cs="宋体"/>
          <w:sz w:val="24"/>
        </w:rPr>
      </w:pPr>
      <w:r>
        <w:rPr>
          <w:rFonts w:hint="eastAsia" w:ascii="宋体" w:hAnsi="宋体" w:cs="宋体"/>
          <w:sz w:val="24"/>
        </w:rPr>
        <w:t xml:space="preserve">2.本项目采用全流程电子化采购方式，请供应商认真学习北京市政府采购电子交易 平台发布的相关操作手册（供应商可在交易平台下载相关手册），办理 CA 数字证书或 电子营业执照、进行北京市政府采购电子交易平台注册绑定，并认真核实 CA 数字证书 或电子营业执照情况确认是否符合本项目电子化采购流程要求。 </w:t>
      </w:r>
    </w:p>
    <w:p w14:paraId="0CC9362D">
      <w:pPr>
        <w:spacing w:line="360" w:lineRule="auto"/>
        <w:ind w:firstLine="480" w:firstLineChars="200"/>
        <w:rPr>
          <w:rFonts w:hint="eastAsia" w:ascii="宋体" w:hAnsi="宋体" w:cs="宋体"/>
          <w:sz w:val="24"/>
        </w:rPr>
      </w:pPr>
      <w:r>
        <w:rPr>
          <w:rFonts w:hint="eastAsia" w:ascii="宋体" w:hAnsi="宋体" w:cs="宋体"/>
          <w:sz w:val="24"/>
        </w:rPr>
        <w:t xml:space="preserve">CA 数字证书服务热线 010-58511086 </w:t>
      </w:r>
    </w:p>
    <w:p w14:paraId="1E30143F">
      <w:pPr>
        <w:spacing w:line="360" w:lineRule="auto"/>
        <w:ind w:firstLine="480" w:firstLineChars="200"/>
        <w:rPr>
          <w:rFonts w:hint="eastAsia" w:ascii="宋体" w:hAnsi="宋体" w:cs="宋体"/>
          <w:sz w:val="24"/>
        </w:rPr>
      </w:pPr>
      <w:r>
        <w:rPr>
          <w:rFonts w:hint="eastAsia" w:ascii="宋体" w:hAnsi="宋体" w:cs="宋体"/>
          <w:sz w:val="24"/>
        </w:rPr>
        <w:t xml:space="preserve">电子营业执照服务热线 400-699-7000 </w:t>
      </w:r>
    </w:p>
    <w:p w14:paraId="35857BB2">
      <w:pPr>
        <w:spacing w:line="360" w:lineRule="auto"/>
        <w:ind w:firstLine="480" w:firstLineChars="200"/>
        <w:rPr>
          <w:rFonts w:hint="eastAsia" w:ascii="宋体" w:hAnsi="宋体" w:cs="宋体"/>
          <w:sz w:val="24"/>
        </w:rPr>
      </w:pPr>
      <w:r>
        <w:rPr>
          <w:rFonts w:hint="eastAsia" w:ascii="宋体" w:hAnsi="宋体" w:cs="宋体"/>
          <w:sz w:val="24"/>
        </w:rPr>
        <w:t xml:space="preserve">技术支持服务热线 010-86483801 </w:t>
      </w:r>
    </w:p>
    <w:p w14:paraId="5CE72817">
      <w:pPr>
        <w:spacing w:line="360" w:lineRule="auto"/>
        <w:ind w:firstLine="480" w:firstLineChars="200"/>
        <w:rPr>
          <w:rFonts w:hint="eastAsia" w:ascii="宋体" w:hAnsi="宋体" w:cs="宋体"/>
          <w:sz w:val="24"/>
        </w:rPr>
      </w:pPr>
      <w:r>
        <w:rPr>
          <w:rFonts w:hint="eastAsia" w:ascii="宋体" w:hAnsi="宋体" w:cs="宋体"/>
          <w:sz w:val="24"/>
        </w:rPr>
        <w:t>2.1 办理CA数字证书或电子营业执照</w:t>
      </w:r>
    </w:p>
    <w:p w14:paraId="2AF9DEB0">
      <w:pPr>
        <w:spacing w:line="360" w:lineRule="auto"/>
        <w:ind w:firstLine="480" w:firstLineChars="200"/>
        <w:rPr>
          <w:rFonts w:hint="eastAsia" w:ascii="宋体" w:hAnsi="宋体" w:cs="宋体"/>
          <w:sz w:val="24"/>
        </w:rPr>
      </w:pPr>
      <w:r>
        <w:rPr>
          <w:rFonts w:hint="eastAsia" w:ascii="宋体" w:hAnsi="宋体" w:cs="宋体"/>
          <w:sz w:val="24"/>
        </w:rPr>
        <w:t>供应商登录北京市政府采购电子交易平台查阅“用户指南”—“操作指南”—“市场主体CA办理操作流程指引”/“电子营业执照使用指南”，按照程序要求办理。</w:t>
      </w:r>
    </w:p>
    <w:p w14:paraId="4EE0C1BB">
      <w:pPr>
        <w:spacing w:line="360" w:lineRule="auto"/>
        <w:ind w:firstLine="480" w:firstLineChars="200"/>
        <w:rPr>
          <w:rFonts w:hint="eastAsia" w:ascii="宋体" w:hAnsi="宋体" w:cs="宋体"/>
          <w:sz w:val="24"/>
        </w:rPr>
      </w:pPr>
      <w:r>
        <w:rPr>
          <w:rFonts w:hint="eastAsia" w:ascii="宋体" w:hAnsi="宋体" w:cs="宋体"/>
          <w:sz w:val="24"/>
        </w:rPr>
        <w:t>2.2 注册</w:t>
      </w:r>
    </w:p>
    <w:p w14:paraId="1F74FAD4">
      <w:pPr>
        <w:spacing w:line="360" w:lineRule="auto"/>
        <w:ind w:firstLine="480" w:firstLineChars="200"/>
        <w:rPr>
          <w:rFonts w:hint="eastAsia" w:ascii="宋体" w:hAnsi="宋体" w:cs="宋体"/>
          <w:sz w:val="24"/>
        </w:rPr>
      </w:pPr>
      <w:r>
        <w:rPr>
          <w:rFonts w:hint="eastAsia" w:ascii="宋体" w:hAnsi="宋体" w:cs="宋体"/>
          <w:sz w:val="24"/>
        </w:rPr>
        <w:t>供应商登录北京市政府采购电子交易平台“用户指南”—“操作指南”—“市场主体注册入库操作流程指引”进行自助注册绑定。</w:t>
      </w:r>
    </w:p>
    <w:p w14:paraId="65C74CF6">
      <w:pPr>
        <w:spacing w:line="360" w:lineRule="auto"/>
        <w:ind w:firstLine="480" w:firstLineChars="200"/>
        <w:rPr>
          <w:rFonts w:hint="eastAsia" w:ascii="宋体" w:hAnsi="宋体" w:cs="宋体"/>
          <w:sz w:val="24"/>
        </w:rPr>
      </w:pPr>
      <w:r>
        <w:rPr>
          <w:rFonts w:hint="eastAsia" w:ascii="宋体" w:hAnsi="宋体" w:cs="宋体"/>
          <w:sz w:val="24"/>
        </w:rPr>
        <w:t>2.3 驱动、客户端下载</w:t>
      </w:r>
    </w:p>
    <w:p w14:paraId="29E0712E">
      <w:pPr>
        <w:spacing w:line="360" w:lineRule="auto"/>
        <w:ind w:firstLine="480" w:firstLineChars="200"/>
        <w:rPr>
          <w:rFonts w:hint="eastAsia" w:ascii="宋体" w:hAnsi="宋体" w:cs="宋体"/>
          <w:sz w:val="24"/>
        </w:rPr>
      </w:pPr>
      <w:r>
        <w:rPr>
          <w:rFonts w:hint="eastAsia" w:ascii="宋体" w:hAnsi="宋体" w:cs="宋体"/>
          <w:sz w:val="24"/>
        </w:rPr>
        <w:t>供应商登录北京市政府采购电子交易平台“用户指南”—“工具下载”—“招标采购系统文件驱动安装包”下载相关驱动。</w:t>
      </w:r>
    </w:p>
    <w:p w14:paraId="2262B633">
      <w:pPr>
        <w:spacing w:line="360" w:lineRule="auto"/>
        <w:ind w:firstLine="480" w:firstLineChars="200"/>
        <w:rPr>
          <w:rFonts w:hint="eastAsia" w:ascii="宋体" w:hAnsi="宋体" w:cs="宋体"/>
          <w:sz w:val="24"/>
        </w:rPr>
      </w:pPr>
      <w:r>
        <w:rPr>
          <w:rFonts w:hint="eastAsia" w:ascii="宋体" w:hAnsi="宋体" w:cs="宋体"/>
          <w:sz w:val="24"/>
        </w:rPr>
        <w:t>供应商登录北京市政府采购电子交易平台“用户指南”—“工具下载”—“投标文件编制工具”下载相关客户端。</w:t>
      </w:r>
    </w:p>
    <w:p w14:paraId="3FF476C1">
      <w:pPr>
        <w:spacing w:line="360" w:lineRule="auto"/>
        <w:ind w:firstLine="480" w:firstLineChars="200"/>
        <w:rPr>
          <w:rFonts w:hint="eastAsia" w:ascii="宋体" w:hAnsi="宋体" w:cs="宋体"/>
          <w:sz w:val="24"/>
        </w:rPr>
      </w:pPr>
      <w:r>
        <w:rPr>
          <w:rFonts w:hint="eastAsia" w:ascii="宋体" w:hAnsi="宋体" w:cs="宋体"/>
          <w:sz w:val="24"/>
        </w:rPr>
        <w:t>2.4 获取电子竞争性磋商文件</w:t>
      </w:r>
    </w:p>
    <w:p w14:paraId="207C94BE">
      <w:pPr>
        <w:spacing w:line="360" w:lineRule="auto"/>
        <w:ind w:firstLine="480" w:firstLineChars="200"/>
        <w:rPr>
          <w:rFonts w:hint="eastAsia" w:ascii="宋体" w:hAnsi="宋体" w:cs="宋体"/>
          <w:sz w:val="24"/>
        </w:rPr>
      </w:pPr>
      <w:r>
        <w:rPr>
          <w:rFonts w:hint="eastAsia" w:ascii="宋体" w:hAnsi="宋体" w:cs="宋体"/>
          <w:sz w:val="24"/>
        </w:rPr>
        <w:t>供应商使用CA数字证书或电子营业执照登录北京市政府采购电子交易平台获取电 子竞争性磋商文件。</w:t>
      </w:r>
    </w:p>
    <w:p w14:paraId="64B7F43E">
      <w:pPr>
        <w:spacing w:line="360" w:lineRule="auto"/>
        <w:ind w:firstLine="480" w:firstLineChars="200"/>
        <w:rPr>
          <w:rFonts w:hint="eastAsia" w:ascii="宋体" w:hAnsi="宋体" w:cs="宋体"/>
          <w:sz w:val="24"/>
        </w:rPr>
      </w:pPr>
      <w:r>
        <w:rPr>
          <w:rFonts w:hint="eastAsia" w:ascii="宋体" w:hAnsi="宋体" w:cs="宋体"/>
          <w:sz w:val="24"/>
        </w:rPr>
        <w:t>供应商如计划参与多个采购包的响应，应在登录北京市政府采购电子交易平台后， 在【我的项目】栏目依次选择对应采购包，进入项目工作台招标/采购文件环节分别按采购包下载采购文件电子版。未在规定期限内按上述操作获取文件的采购包，供应商无法提交相应包的电子响应文件。</w:t>
      </w:r>
    </w:p>
    <w:p w14:paraId="219F6217">
      <w:pPr>
        <w:spacing w:line="360" w:lineRule="auto"/>
        <w:ind w:firstLine="480" w:firstLineChars="200"/>
        <w:rPr>
          <w:rFonts w:hint="eastAsia" w:ascii="宋体" w:hAnsi="宋体" w:cs="宋体"/>
          <w:sz w:val="24"/>
        </w:rPr>
      </w:pPr>
      <w:r>
        <w:rPr>
          <w:rFonts w:hint="eastAsia" w:ascii="宋体" w:hAnsi="宋体" w:cs="宋体"/>
          <w:sz w:val="24"/>
        </w:rPr>
        <w:t>2.5 本项目北京市政府采购电子交易平台为线上线下相结合，电子版招标文件下载后，需投标人递交纸质版投标文件。</w:t>
      </w:r>
    </w:p>
    <w:p w14:paraId="0005C44B">
      <w:pPr>
        <w:keepNext/>
        <w:keepLines/>
        <w:spacing w:before="120" w:beforeLines="50" w:after="120" w:afterLines="50" w:line="360" w:lineRule="auto"/>
        <w:outlineLvl w:val="0"/>
        <w:rPr>
          <w:rFonts w:hint="eastAsia" w:ascii="宋体" w:hAnsi="宋体" w:cs="宋体"/>
          <w:sz w:val="24"/>
        </w:rPr>
      </w:pPr>
      <w:bookmarkStart w:id="63" w:name="_Toc31857"/>
      <w:bookmarkStart w:id="64" w:name="_Toc7571"/>
      <w:bookmarkStart w:id="65" w:name="_Toc35393636"/>
      <w:bookmarkStart w:id="66" w:name="_Toc115697770"/>
      <w:bookmarkStart w:id="67" w:name="_Toc28359018"/>
      <w:bookmarkStart w:id="68" w:name="_Toc30374"/>
      <w:bookmarkStart w:id="69" w:name="_Toc35393805"/>
      <w:bookmarkStart w:id="70" w:name="_Toc28359095"/>
      <w:r>
        <w:rPr>
          <w:rFonts w:hint="eastAsia" w:ascii="宋体" w:hAnsi="宋体" w:cs="宋体"/>
          <w:sz w:val="24"/>
        </w:rPr>
        <w:t>八、凡对本次采购提出询问，请按</w:t>
      </w:r>
      <w:r>
        <w:rPr>
          <w:rFonts w:ascii="宋体" w:hAnsi="宋体" w:cs="宋体"/>
          <w:sz w:val="24"/>
        </w:rPr>
        <w:t>以下方式</w:t>
      </w:r>
      <w:r>
        <w:rPr>
          <w:rFonts w:hint="eastAsia" w:ascii="宋体" w:hAnsi="宋体" w:cs="宋体"/>
          <w:sz w:val="24"/>
        </w:rPr>
        <w:t>联系</w:t>
      </w:r>
      <w:bookmarkEnd w:id="63"/>
      <w:bookmarkEnd w:id="64"/>
      <w:bookmarkEnd w:id="65"/>
      <w:bookmarkEnd w:id="66"/>
      <w:bookmarkEnd w:id="67"/>
      <w:bookmarkEnd w:id="68"/>
      <w:bookmarkEnd w:id="69"/>
      <w:bookmarkEnd w:id="70"/>
    </w:p>
    <w:p w14:paraId="78481595">
      <w:pPr>
        <w:widowControl/>
        <w:spacing w:line="360" w:lineRule="auto"/>
        <w:ind w:left="17" w:leftChars="8" w:firstLine="619" w:firstLineChars="258"/>
        <w:jc w:val="left"/>
        <w:rPr>
          <w:rFonts w:hint="eastAsia" w:ascii="宋体" w:hAnsi="宋体" w:cs="宋体"/>
          <w:sz w:val="24"/>
        </w:rPr>
      </w:pPr>
      <w:r>
        <w:rPr>
          <w:rFonts w:hint="eastAsia" w:ascii="宋体" w:hAnsi="宋体" w:cs="宋体"/>
          <w:sz w:val="24"/>
        </w:rPr>
        <w:t>1.采购人信息</w:t>
      </w:r>
    </w:p>
    <w:p w14:paraId="0070F902">
      <w:pPr>
        <w:widowControl/>
        <w:spacing w:line="360" w:lineRule="auto"/>
        <w:ind w:left="17" w:leftChars="8" w:firstLine="619" w:firstLineChars="258"/>
        <w:jc w:val="left"/>
        <w:rPr>
          <w:rFonts w:hint="eastAsia" w:ascii="宋体" w:hAnsi="宋体" w:cs="宋体"/>
          <w:sz w:val="24"/>
        </w:rPr>
      </w:pPr>
      <w:bookmarkStart w:id="71" w:name="_Toc28359009"/>
      <w:bookmarkStart w:id="72" w:name="_Toc28359086"/>
      <w:r>
        <w:rPr>
          <w:rFonts w:hint="eastAsia" w:ascii="宋体" w:hAnsi="宋体" w:cs="宋体"/>
          <w:sz w:val="24"/>
        </w:rPr>
        <w:t>名    称：北京劳动保障职业学院</w:t>
      </w:r>
    </w:p>
    <w:p w14:paraId="090D7727">
      <w:pPr>
        <w:widowControl/>
        <w:spacing w:line="360" w:lineRule="auto"/>
        <w:ind w:left="17" w:leftChars="8" w:firstLine="619" w:firstLineChars="258"/>
        <w:jc w:val="left"/>
        <w:rPr>
          <w:rFonts w:hint="eastAsia" w:ascii="宋体" w:hAnsi="宋体" w:cs="宋体"/>
          <w:sz w:val="24"/>
        </w:rPr>
      </w:pPr>
      <w:r>
        <w:rPr>
          <w:rFonts w:hint="eastAsia" w:ascii="宋体" w:hAnsi="宋体" w:cs="宋体"/>
          <w:sz w:val="24"/>
        </w:rPr>
        <w:t>地    址：北京市昌平区南口路32号</w:t>
      </w:r>
    </w:p>
    <w:p w14:paraId="64A0DA33">
      <w:pPr>
        <w:spacing w:line="360" w:lineRule="auto"/>
        <w:ind w:left="17" w:leftChars="8" w:firstLine="619" w:firstLineChars="258"/>
        <w:jc w:val="left"/>
        <w:rPr>
          <w:rFonts w:hint="eastAsia" w:ascii="宋体" w:hAnsi="宋体" w:cs="宋体"/>
          <w:sz w:val="24"/>
        </w:rPr>
      </w:pPr>
      <w:r>
        <w:rPr>
          <w:rFonts w:hint="eastAsia" w:ascii="宋体" w:hAnsi="宋体" w:cs="宋体"/>
          <w:sz w:val="24"/>
        </w:rPr>
        <w:t>联系方式：白老师，010-80114089</w:t>
      </w:r>
    </w:p>
    <w:p w14:paraId="09DFC35D">
      <w:pPr>
        <w:spacing w:line="360" w:lineRule="auto"/>
        <w:ind w:left="17" w:leftChars="8" w:firstLine="619" w:firstLineChars="258"/>
        <w:jc w:val="left"/>
        <w:rPr>
          <w:rFonts w:hint="eastAsia" w:ascii="宋体" w:hAnsi="宋体"/>
          <w:sz w:val="24"/>
          <w:szCs w:val="20"/>
        </w:rPr>
      </w:pPr>
      <w:r>
        <w:rPr>
          <w:rFonts w:hint="eastAsia" w:ascii="宋体" w:hAnsi="宋体" w:cs="宋体"/>
          <w:sz w:val="24"/>
          <w:szCs w:val="20"/>
        </w:rPr>
        <w:t>2.采购代理机构信息</w:t>
      </w:r>
      <w:bookmarkEnd w:id="71"/>
      <w:bookmarkEnd w:id="72"/>
    </w:p>
    <w:p w14:paraId="68568712">
      <w:pPr>
        <w:spacing w:line="360" w:lineRule="auto"/>
        <w:ind w:left="17" w:leftChars="8" w:firstLine="619" w:firstLineChars="258"/>
        <w:jc w:val="left"/>
        <w:rPr>
          <w:rFonts w:hint="eastAsia" w:ascii="宋体" w:hAnsi="宋体"/>
          <w:sz w:val="24"/>
          <w:szCs w:val="20"/>
        </w:rPr>
      </w:pPr>
      <w:r>
        <w:rPr>
          <w:rFonts w:hint="eastAsia" w:ascii="宋体" w:hAnsi="宋体"/>
          <w:sz w:val="24"/>
          <w:szCs w:val="20"/>
        </w:rPr>
        <w:t>名 称：北京宏信天诚国际招标有限公司</w:t>
      </w:r>
    </w:p>
    <w:p w14:paraId="5A88B7E5">
      <w:pPr>
        <w:spacing w:line="360" w:lineRule="auto"/>
        <w:ind w:left="17" w:leftChars="8" w:firstLine="619" w:firstLineChars="258"/>
        <w:jc w:val="left"/>
        <w:rPr>
          <w:rFonts w:hint="eastAsia" w:ascii="宋体" w:hAnsi="宋体"/>
          <w:sz w:val="24"/>
          <w:szCs w:val="20"/>
        </w:rPr>
      </w:pPr>
      <w:r>
        <w:rPr>
          <w:rFonts w:hint="eastAsia" w:ascii="宋体" w:hAnsi="宋体"/>
          <w:sz w:val="24"/>
          <w:szCs w:val="20"/>
        </w:rPr>
        <w:t>地　址：北京市海淀区复兴路乙</w:t>
      </w:r>
      <w:r>
        <w:rPr>
          <w:rFonts w:ascii="宋体" w:hAnsi="宋体"/>
          <w:sz w:val="24"/>
          <w:szCs w:val="20"/>
        </w:rPr>
        <w:t>12号中国铝业大厦</w:t>
      </w:r>
      <w:r>
        <w:rPr>
          <w:rFonts w:hint="eastAsia" w:ascii="宋体" w:hAnsi="宋体"/>
          <w:sz w:val="24"/>
          <w:szCs w:val="20"/>
        </w:rPr>
        <w:t>1</w:t>
      </w:r>
      <w:r>
        <w:rPr>
          <w:rFonts w:ascii="宋体" w:hAnsi="宋体"/>
          <w:sz w:val="24"/>
          <w:szCs w:val="20"/>
        </w:rPr>
        <w:t>1层1110室</w:t>
      </w:r>
    </w:p>
    <w:p w14:paraId="4A03BDC8">
      <w:pPr>
        <w:spacing w:line="360" w:lineRule="auto"/>
        <w:ind w:left="17" w:leftChars="8" w:firstLine="619" w:firstLineChars="258"/>
        <w:jc w:val="left"/>
        <w:rPr>
          <w:rFonts w:hint="eastAsia" w:ascii="宋体" w:hAnsi="宋体"/>
          <w:sz w:val="24"/>
          <w:szCs w:val="20"/>
        </w:rPr>
      </w:pPr>
      <w:r>
        <w:rPr>
          <w:rFonts w:hint="eastAsia" w:ascii="宋体" w:hAnsi="宋体"/>
          <w:sz w:val="24"/>
          <w:szCs w:val="20"/>
        </w:rPr>
        <w:t>联系方式：</w:t>
      </w:r>
      <w:bookmarkStart w:id="73" w:name="_Toc28359010"/>
      <w:bookmarkStart w:id="74" w:name="_Toc28359087"/>
      <w:r>
        <w:rPr>
          <w:rFonts w:hint="eastAsia" w:ascii="宋体" w:hAnsi="宋体"/>
          <w:sz w:val="24"/>
          <w:szCs w:val="20"/>
        </w:rPr>
        <w:t>郝路、闫文娟、吉国侠、吴众为、成歌、刘京、修海龙、孙银英、赵洁、陈博维、姬小雪、王思晨、王东衍、刘海英、孙佳、黄艳、彭怡,</w:t>
      </w:r>
      <w:r>
        <w:rPr>
          <w:rFonts w:ascii="宋体" w:hAnsi="宋体"/>
          <w:sz w:val="24"/>
          <w:szCs w:val="20"/>
        </w:rPr>
        <w:t xml:space="preserve"> 010-63974645；</w:t>
      </w:r>
      <w:r>
        <w:rPr>
          <w:rFonts w:hint="eastAsia" w:ascii="宋体" w:hAnsi="宋体"/>
          <w:sz w:val="24"/>
          <w:szCs w:val="20"/>
        </w:rPr>
        <w:t>010-63977798</w:t>
      </w:r>
    </w:p>
    <w:p w14:paraId="0C948996">
      <w:pPr>
        <w:spacing w:line="360" w:lineRule="auto"/>
        <w:ind w:left="17" w:leftChars="8" w:firstLine="619" w:firstLineChars="258"/>
        <w:jc w:val="left"/>
        <w:rPr>
          <w:rFonts w:hint="eastAsia" w:ascii="宋体" w:hAnsi="宋体"/>
          <w:sz w:val="24"/>
          <w:szCs w:val="20"/>
          <w:u w:val="single"/>
        </w:rPr>
      </w:pPr>
      <w:r>
        <w:rPr>
          <w:rFonts w:hint="eastAsia" w:ascii="宋体" w:hAnsi="宋体" w:cs="宋体"/>
          <w:sz w:val="24"/>
          <w:szCs w:val="20"/>
        </w:rPr>
        <w:t>3.项目</w:t>
      </w:r>
      <w:r>
        <w:rPr>
          <w:rFonts w:ascii="宋体" w:hAnsi="宋体" w:cs="宋体"/>
          <w:sz w:val="24"/>
          <w:szCs w:val="20"/>
        </w:rPr>
        <w:t>联系方式</w:t>
      </w:r>
      <w:bookmarkEnd w:id="73"/>
      <w:bookmarkEnd w:id="74"/>
    </w:p>
    <w:p w14:paraId="396EF07F">
      <w:pPr>
        <w:spacing w:line="360" w:lineRule="auto"/>
        <w:ind w:left="17" w:leftChars="8" w:firstLine="619" w:firstLineChars="258"/>
        <w:jc w:val="left"/>
        <w:rPr>
          <w:rFonts w:hint="eastAsia" w:ascii="宋体" w:hAnsi="宋体"/>
          <w:sz w:val="24"/>
          <w:szCs w:val="20"/>
        </w:rPr>
      </w:pPr>
      <w:r>
        <w:rPr>
          <w:rFonts w:hint="eastAsia" w:ascii="宋体" w:hAnsi="宋体"/>
          <w:sz w:val="24"/>
          <w:szCs w:val="20"/>
        </w:rPr>
        <w:t>项目联系人：彭怡、郝路、孙佳</w:t>
      </w:r>
    </w:p>
    <w:p w14:paraId="3B56C0A2">
      <w:pPr>
        <w:spacing w:line="360" w:lineRule="auto"/>
        <w:ind w:left="17" w:leftChars="8" w:firstLine="619" w:firstLineChars="258"/>
        <w:jc w:val="left"/>
        <w:rPr>
          <w:sz w:val="24"/>
        </w:rPr>
      </w:pPr>
      <w:r>
        <w:rPr>
          <w:rFonts w:hint="eastAsia" w:ascii="宋体" w:hAnsi="宋体"/>
          <w:sz w:val="24"/>
          <w:szCs w:val="20"/>
        </w:rPr>
        <w:t>电　话：010-</w:t>
      </w:r>
      <w:r>
        <w:rPr>
          <w:rFonts w:ascii="宋体" w:hAnsi="宋体"/>
          <w:sz w:val="24"/>
          <w:szCs w:val="20"/>
        </w:rPr>
        <w:t>63974645</w:t>
      </w:r>
      <w:r>
        <w:rPr>
          <w:rFonts w:hint="eastAsia" w:ascii="宋体" w:hAnsi="宋体"/>
          <w:sz w:val="24"/>
          <w:szCs w:val="20"/>
        </w:rPr>
        <w:t>（项目报名）；010-63977798（项目咨询</w:t>
      </w:r>
      <w:bookmarkEnd w:id="30"/>
      <w:r>
        <w:rPr>
          <w:rFonts w:hint="eastAsia" w:ascii="宋体" w:hAnsi="宋体"/>
          <w:sz w:val="24"/>
          <w:szCs w:val="20"/>
        </w:rPr>
        <w:t>）</w:t>
      </w:r>
    </w:p>
    <w:p w14:paraId="0A28CAD1">
      <w:pPr>
        <w:spacing w:line="360" w:lineRule="auto"/>
        <w:jc w:val="center"/>
        <w:outlineLvl w:val="0"/>
        <w:rPr>
          <w:b/>
          <w:sz w:val="32"/>
          <w:szCs w:val="32"/>
        </w:rPr>
      </w:pPr>
      <w:r>
        <w:rPr>
          <w:sz w:val="24"/>
        </w:rPr>
        <w:br w:type="page"/>
      </w:r>
      <w:bookmarkStart w:id="75" w:name="_Toc305158854"/>
      <w:bookmarkStart w:id="76" w:name="_Toc226965856"/>
      <w:bookmarkStart w:id="77" w:name="_Toc353873938"/>
      <w:bookmarkStart w:id="78" w:name="_Toc512937850"/>
      <w:bookmarkStart w:id="79" w:name="_Toc265228423"/>
      <w:bookmarkStart w:id="80" w:name="_Toc127161488"/>
      <w:bookmarkStart w:id="81" w:name="_Toc195842950"/>
      <w:bookmarkStart w:id="82" w:name="_Toc264969275"/>
      <w:bookmarkStart w:id="83" w:name="_Toc150774783"/>
      <w:bookmarkStart w:id="84" w:name="_Toc127151777"/>
      <w:bookmarkStart w:id="85" w:name="_Toc97371942"/>
      <w:bookmarkStart w:id="86" w:name="_Toc305158928"/>
      <w:bookmarkStart w:id="87" w:name="_Toc353825548"/>
      <w:r>
        <w:rPr>
          <w:b/>
          <w:sz w:val="36"/>
          <w:szCs w:val="36"/>
        </w:rPr>
        <w:t>第二章   供应商须知</w:t>
      </w:r>
      <w:bookmarkEnd w:id="75"/>
      <w:bookmarkEnd w:id="76"/>
      <w:bookmarkEnd w:id="77"/>
      <w:bookmarkEnd w:id="78"/>
      <w:bookmarkEnd w:id="79"/>
      <w:bookmarkEnd w:id="80"/>
      <w:bookmarkEnd w:id="81"/>
      <w:bookmarkEnd w:id="82"/>
      <w:bookmarkEnd w:id="83"/>
      <w:bookmarkEnd w:id="84"/>
      <w:bookmarkEnd w:id="85"/>
      <w:bookmarkEnd w:id="86"/>
      <w:bookmarkEnd w:id="87"/>
    </w:p>
    <w:p w14:paraId="59F95DBC">
      <w:pPr>
        <w:pStyle w:val="3"/>
        <w:tabs>
          <w:tab w:val="center" w:pos="4592"/>
          <w:tab w:val="left" w:pos="7860"/>
        </w:tabs>
        <w:spacing w:before="0" w:line="360" w:lineRule="auto"/>
        <w:rPr>
          <w:rFonts w:ascii="Times New Roman" w:hAnsi="Times New Roman" w:eastAsia="宋体"/>
          <w:b w:val="0"/>
          <w:sz w:val="28"/>
        </w:rPr>
      </w:pPr>
      <w:bookmarkStart w:id="88" w:name="_Toc151193689"/>
      <w:bookmarkStart w:id="89" w:name="_Toc226309763"/>
      <w:bookmarkStart w:id="90" w:name="_Toc151190146"/>
      <w:bookmarkStart w:id="91" w:name="_Toc150480757"/>
      <w:bookmarkStart w:id="92" w:name="_Toc151193907"/>
      <w:bookmarkStart w:id="93" w:name="_Toc226337215"/>
      <w:bookmarkStart w:id="94" w:name="_Toc226965709"/>
      <w:bookmarkStart w:id="95" w:name="_Toc151193761"/>
      <w:bookmarkStart w:id="96" w:name="_Toc164608633"/>
      <w:bookmarkStart w:id="97" w:name="_Toc150774724"/>
      <w:bookmarkStart w:id="98" w:name="_Toc226965792"/>
      <w:bookmarkStart w:id="99" w:name="_Toc164351613"/>
      <w:bookmarkStart w:id="100" w:name="_Toc520356144"/>
      <w:bookmarkStart w:id="101" w:name="_Toc164229360"/>
      <w:bookmarkStart w:id="102" w:name="_Toc195842884"/>
      <w:bookmarkStart w:id="103" w:name="_Toc127151519"/>
      <w:bookmarkStart w:id="104" w:name="_Toc150509270"/>
      <w:bookmarkStart w:id="105" w:name="_Toc164608788"/>
      <w:bookmarkStart w:id="106" w:name="_Toc127161433"/>
      <w:bookmarkStart w:id="107" w:name="_Toc164229214"/>
      <w:bookmarkStart w:id="108" w:name="_Toc151193617"/>
      <w:bookmarkStart w:id="109" w:name="_Toc142311021"/>
      <w:bookmarkStart w:id="110" w:name="_Toc127151720"/>
      <w:bookmarkStart w:id="111" w:name="_Toc150774619"/>
      <w:bookmarkStart w:id="112" w:name="_Toc149720812"/>
      <w:bookmarkStart w:id="113" w:name="_Toc151193833"/>
      <w:r>
        <w:rPr>
          <w:rFonts w:ascii="Times New Roman" w:hAnsi="Times New Roman" w:eastAsia="宋体"/>
          <w:sz w:val="28"/>
        </w:rPr>
        <w:t>供应商须知资料表</w:t>
      </w:r>
    </w:p>
    <w:p w14:paraId="4E8DDCC6">
      <w:pPr>
        <w:spacing w:line="360" w:lineRule="auto"/>
        <w:jc w:val="center"/>
        <w:rPr>
          <w:b/>
          <w:sz w:val="28"/>
          <w:szCs w:val="28"/>
        </w:rPr>
      </w:pPr>
    </w:p>
    <w:p w14:paraId="335B6BDA">
      <w:pPr>
        <w:spacing w:line="360" w:lineRule="auto"/>
        <w:ind w:firstLine="480"/>
        <w:rPr>
          <w:sz w:val="24"/>
        </w:rPr>
      </w:pPr>
      <w:r>
        <w:rPr>
          <w:sz w:val="24"/>
        </w:rPr>
        <w:t>本表是对供应商须知的具体补充和修改，如有矛盾，均以本资料表为准。标记“</w:t>
      </w:r>
      <w:r>
        <w:rPr>
          <w:b/>
          <w:sz w:val="24"/>
        </w:rPr>
        <w:t>■</w:t>
      </w:r>
      <w:r>
        <w:rPr>
          <w:sz w:val="24"/>
        </w:rPr>
        <w:t>”的选项意为适用于本项目，标记“</w:t>
      </w:r>
      <w:r>
        <w:t>□</w:t>
      </w:r>
      <w:r>
        <w:rPr>
          <w:sz w:val="24"/>
        </w:rPr>
        <w:t>”的选项意为不适用于本项目。</w:t>
      </w:r>
    </w:p>
    <w:tbl>
      <w:tblPr>
        <w:tblStyle w:val="85"/>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253"/>
      </w:tblGrid>
      <w:tr w14:paraId="603F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4" w:hRule="atLeast"/>
          <w:tblHeader/>
          <w:jc w:val="center"/>
        </w:trPr>
        <w:tc>
          <w:tcPr>
            <w:tcW w:w="988" w:type="dxa"/>
            <w:vAlign w:val="center"/>
          </w:tcPr>
          <w:p w14:paraId="55454E74">
            <w:pPr>
              <w:spacing w:line="360" w:lineRule="auto"/>
              <w:jc w:val="center"/>
              <w:rPr>
                <w:b/>
                <w:bCs/>
                <w:sz w:val="24"/>
              </w:rPr>
            </w:pPr>
            <w:r>
              <w:rPr>
                <w:b/>
                <w:sz w:val="24"/>
              </w:rPr>
              <w:t>条款号</w:t>
            </w:r>
          </w:p>
        </w:tc>
        <w:tc>
          <w:tcPr>
            <w:tcW w:w="1701" w:type="dxa"/>
            <w:vAlign w:val="center"/>
          </w:tcPr>
          <w:p w14:paraId="5EDFA430">
            <w:pPr>
              <w:spacing w:line="360" w:lineRule="auto"/>
              <w:jc w:val="center"/>
              <w:rPr>
                <w:b/>
                <w:bCs/>
                <w:sz w:val="24"/>
              </w:rPr>
            </w:pPr>
            <w:r>
              <w:rPr>
                <w:b/>
                <w:bCs/>
                <w:sz w:val="24"/>
              </w:rPr>
              <w:t>条目</w:t>
            </w:r>
          </w:p>
        </w:tc>
        <w:tc>
          <w:tcPr>
            <w:tcW w:w="7253" w:type="dxa"/>
            <w:vAlign w:val="center"/>
          </w:tcPr>
          <w:p w14:paraId="44AA9C6E">
            <w:pPr>
              <w:spacing w:line="360" w:lineRule="auto"/>
              <w:jc w:val="center"/>
              <w:rPr>
                <w:b/>
                <w:bCs/>
                <w:sz w:val="24"/>
              </w:rPr>
            </w:pPr>
            <w:r>
              <w:rPr>
                <w:b/>
                <w:bCs/>
                <w:sz w:val="24"/>
              </w:rPr>
              <w:t>内容</w:t>
            </w:r>
          </w:p>
        </w:tc>
      </w:tr>
      <w:tr w14:paraId="6EA1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1E84EC7">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14:paraId="1822E849">
            <w:pPr>
              <w:spacing w:line="360" w:lineRule="auto"/>
              <w:jc w:val="center"/>
              <w:rPr>
                <w:sz w:val="24"/>
              </w:rPr>
            </w:pPr>
            <w:r>
              <w:rPr>
                <w:sz w:val="24"/>
              </w:rPr>
              <w:t>项目属性</w:t>
            </w:r>
          </w:p>
        </w:tc>
        <w:tc>
          <w:tcPr>
            <w:tcW w:w="7253" w:type="dxa"/>
            <w:vAlign w:val="center"/>
          </w:tcPr>
          <w:p w14:paraId="0E35F0A5">
            <w:pPr>
              <w:jc w:val="left"/>
              <w:rPr>
                <w:sz w:val="24"/>
              </w:rPr>
            </w:pPr>
            <w:r>
              <w:rPr>
                <w:sz w:val="24"/>
              </w:rPr>
              <w:t>项目属性：</w:t>
            </w:r>
          </w:p>
          <w:p w14:paraId="465D9F4A">
            <w:pPr>
              <w:jc w:val="left"/>
              <w:rPr>
                <w:sz w:val="24"/>
              </w:rPr>
            </w:pPr>
            <w:r>
              <w:rPr>
                <w:b/>
                <w:sz w:val="24"/>
              </w:rPr>
              <w:t>■</w:t>
            </w:r>
            <w:r>
              <w:rPr>
                <w:sz w:val="24"/>
              </w:rPr>
              <w:t>服务</w:t>
            </w:r>
          </w:p>
          <w:p w14:paraId="10B4C050">
            <w:pPr>
              <w:jc w:val="left"/>
              <w:rPr>
                <w:sz w:val="24"/>
              </w:rPr>
            </w:pPr>
            <w:r>
              <w:t>□</w:t>
            </w:r>
            <w:r>
              <w:rPr>
                <w:sz w:val="24"/>
              </w:rPr>
              <w:t>货物</w:t>
            </w:r>
          </w:p>
          <w:p w14:paraId="01427C28">
            <w:pPr>
              <w:jc w:val="left"/>
              <w:rPr>
                <w:sz w:val="24"/>
                <w:u w:val="single"/>
              </w:rPr>
            </w:pPr>
            <w:r>
              <w:t>□</w:t>
            </w:r>
            <w:r>
              <w:rPr>
                <w:rFonts w:hint="eastAsia"/>
                <w:sz w:val="24"/>
              </w:rPr>
              <w:t>工程</w:t>
            </w:r>
          </w:p>
        </w:tc>
      </w:tr>
      <w:tr w14:paraId="435D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DACE847">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14:paraId="7D57D943">
            <w:pPr>
              <w:spacing w:line="360" w:lineRule="auto"/>
              <w:jc w:val="center"/>
              <w:rPr>
                <w:sz w:val="24"/>
              </w:rPr>
            </w:pPr>
            <w:r>
              <w:rPr>
                <w:sz w:val="24"/>
              </w:rPr>
              <w:t>科研仪器设备</w:t>
            </w:r>
          </w:p>
        </w:tc>
        <w:tc>
          <w:tcPr>
            <w:tcW w:w="7253" w:type="dxa"/>
            <w:vAlign w:val="center"/>
          </w:tcPr>
          <w:p w14:paraId="2E36C7A4">
            <w:pPr>
              <w:jc w:val="left"/>
              <w:rPr>
                <w:sz w:val="24"/>
              </w:rPr>
            </w:pPr>
            <w:r>
              <w:rPr>
                <w:sz w:val="24"/>
              </w:rPr>
              <w:t>是否属于科研仪器设备采购项目：</w:t>
            </w:r>
          </w:p>
          <w:p w14:paraId="0695B26D">
            <w:pPr>
              <w:jc w:val="left"/>
              <w:rPr>
                <w:sz w:val="24"/>
              </w:rPr>
            </w:pPr>
            <w:r>
              <w:t>□</w:t>
            </w:r>
            <w:r>
              <w:rPr>
                <w:sz w:val="24"/>
              </w:rPr>
              <w:t>是</w:t>
            </w:r>
          </w:p>
          <w:p w14:paraId="37EABCE4">
            <w:pPr>
              <w:jc w:val="left"/>
              <w:rPr>
                <w:sz w:val="24"/>
              </w:rPr>
            </w:pPr>
            <w:r>
              <w:rPr>
                <w:b/>
                <w:sz w:val="24"/>
              </w:rPr>
              <w:t>■</w:t>
            </w:r>
            <w:r>
              <w:rPr>
                <w:sz w:val="24"/>
              </w:rPr>
              <w:t>否</w:t>
            </w:r>
          </w:p>
        </w:tc>
      </w:tr>
      <w:tr w14:paraId="4C8B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6B855D77">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14:paraId="765F9D88">
            <w:pPr>
              <w:spacing w:line="360" w:lineRule="auto"/>
              <w:jc w:val="center"/>
              <w:rPr>
                <w:sz w:val="24"/>
              </w:rPr>
            </w:pPr>
            <w:r>
              <w:rPr>
                <w:sz w:val="24"/>
              </w:rPr>
              <w:t>现场考察</w:t>
            </w:r>
          </w:p>
        </w:tc>
        <w:tc>
          <w:tcPr>
            <w:tcW w:w="7253" w:type="dxa"/>
            <w:vAlign w:val="center"/>
          </w:tcPr>
          <w:p w14:paraId="4D2B5B9F">
            <w:pPr>
              <w:jc w:val="left"/>
              <w:rPr>
                <w:sz w:val="24"/>
              </w:rPr>
            </w:pPr>
            <w:r>
              <w:rPr>
                <w:b/>
                <w:sz w:val="24"/>
              </w:rPr>
              <w:t>■</w:t>
            </w:r>
            <w:r>
              <w:rPr>
                <w:sz w:val="24"/>
              </w:rPr>
              <w:t>不组织</w:t>
            </w:r>
          </w:p>
          <w:p w14:paraId="1366CE49">
            <w:pPr>
              <w:jc w:val="left"/>
              <w:rPr>
                <w:bCs/>
                <w:sz w:val="24"/>
              </w:rPr>
            </w:pPr>
            <w:r>
              <w:t>□</w:t>
            </w:r>
            <w:r>
              <w:rPr>
                <w:sz w:val="24"/>
              </w:rPr>
              <w:t>组织，考察时间：___</w:t>
            </w:r>
            <w:r>
              <w:rPr>
                <w:sz w:val="24"/>
                <w:lang w:bidi="ar"/>
              </w:rPr>
              <w:t>年</w:t>
            </w:r>
            <w:r>
              <w:rPr>
                <w:sz w:val="24"/>
              </w:rPr>
              <w:t>___</w:t>
            </w:r>
            <w:r>
              <w:rPr>
                <w:sz w:val="24"/>
                <w:lang w:bidi="ar"/>
              </w:rPr>
              <w:t>月</w:t>
            </w:r>
            <w:r>
              <w:rPr>
                <w:sz w:val="24"/>
              </w:rPr>
              <w:t>___</w:t>
            </w:r>
            <w:r>
              <w:rPr>
                <w:sz w:val="24"/>
                <w:lang w:bidi="ar"/>
              </w:rPr>
              <w:t>日</w:t>
            </w:r>
            <w:r>
              <w:rPr>
                <w:sz w:val="24"/>
              </w:rPr>
              <w:t>___</w:t>
            </w:r>
            <w:r>
              <w:rPr>
                <w:sz w:val="24"/>
                <w:lang w:bidi="ar"/>
              </w:rPr>
              <w:t>点</w:t>
            </w:r>
            <w:r>
              <w:rPr>
                <w:sz w:val="24"/>
              </w:rPr>
              <w:t>___</w:t>
            </w:r>
            <w:r>
              <w:rPr>
                <w:sz w:val="24"/>
                <w:lang w:bidi="ar"/>
              </w:rPr>
              <w:t>分</w:t>
            </w:r>
          </w:p>
          <w:p w14:paraId="6A049318">
            <w:pPr>
              <w:pStyle w:val="44"/>
              <w:adjustRightInd w:val="0"/>
              <w:snapToGrid w:val="0"/>
              <w:rPr>
                <w:rFonts w:hint="default" w:ascii="Times New Roman" w:hAnsi="Times New Roman"/>
                <w:sz w:val="24"/>
                <w:szCs w:val="24"/>
              </w:rPr>
            </w:pPr>
            <w:r>
              <w:rPr>
                <w:rFonts w:hint="default" w:ascii="Times New Roman" w:hAnsi="Times New Roman"/>
                <w:sz w:val="24"/>
              </w:rPr>
              <w:t>考察地点：___________</w:t>
            </w:r>
            <w:r>
              <w:rPr>
                <w:rFonts w:ascii="Times New Roman" w:hAnsi="Times New Roman"/>
                <w:sz w:val="24"/>
              </w:rPr>
              <w:t>。</w:t>
            </w:r>
          </w:p>
        </w:tc>
      </w:tr>
      <w:tr w14:paraId="7DF7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2FCF2A76">
            <w:pPr>
              <w:pStyle w:val="44"/>
              <w:adjustRightInd w:val="0"/>
              <w:snapToGrid w:val="0"/>
              <w:spacing w:line="360" w:lineRule="auto"/>
              <w:jc w:val="center"/>
              <w:rPr>
                <w:rFonts w:hint="default" w:ascii="Times New Roman" w:hAnsi="Times New Roman"/>
                <w:sz w:val="24"/>
                <w:szCs w:val="24"/>
              </w:rPr>
            </w:pPr>
          </w:p>
        </w:tc>
        <w:tc>
          <w:tcPr>
            <w:tcW w:w="1701" w:type="dxa"/>
            <w:vAlign w:val="center"/>
          </w:tcPr>
          <w:p w14:paraId="399CC982">
            <w:pPr>
              <w:spacing w:line="360" w:lineRule="auto"/>
              <w:jc w:val="center"/>
              <w:rPr>
                <w:sz w:val="24"/>
              </w:rPr>
            </w:pPr>
            <w:r>
              <w:rPr>
                <w:sz w:val="24"/>
              </w:rPr>
              <w:t>磋商前答疑会</w:t>
            </w:r>
          </w:p>
        </w:tc>
        <w:tc>
          <w:tcPr>
            <w:tcW w:w="7253" w:type="dxa"/>
            <w:vAlign w:val="center"/>
          </w:tcPr>
          <w:p w14:paraId="4EEB557F">
            <w:pPr>
              <w:jc w:val="left"/>
              <w:rPr>
                <w:sz w:val="24"/>
              </w:rPr>
            </w:pPr>
            <w:r>
              <w:rPr>
                <w:b/>
                <w:sz w:val="24"/>
              </w:rPr>
              <w:t>■</w:t>
            </w:r>
            <w:r>
              <w:rPr>
                <w:sz w:val="24"/>
              </w:rPr>
              <w:t>不召开</w:t>
            </w:r>
          </w:p>
          <w:p w14:paraId="353BB7BD">
            <w:pPr>
              <w:jc w:val="left"/>
              <w:rPr>
                <w:sz w:val="24"/>
              </w:rPr>
            </w:pPr>
            <w:r>
              <w:t>□</w:t>
            </w:r>
            <w:r>
              <w:rPr>
                <w:sz w:val="24"/>
              </w:rPr>
              <w:t>召开，召开时间：___</w:t>
            </w:r>
            <w:r>
              <w:rPr>
                <w:sz w:val="24"/>
                <w:lang w:bidi="ar"/>
              </w:rPr>
              <w:t>年</w:t>
            </w:r>
            <w:r>
              <w:rPr>
                <w:sz w:val="24"/>
              </w:rPr>
              <w:t>___</w:t>
            </w:r>
            <w:r>
              <w:rPr>
                <w:sz w:val="24"/>
                <w:lang w:bidi="ar"/>
              </w:rPr>
              <w:t>月</w:t>
            </w:r>
            <w:r>
              <w:rPr>
                <w:sz w:val="24"/>
              </w:rPr>
              <w:t>___</w:t>
            </w:r>
            <w:r>
              <w:rPr>
                <w:sz w:val="24"/>
                <w:lang w:bidi="ar"/>
              </w:rPr>
              <w:t>日</w:t>
            </w:r>
            <w:r>
              <w:rPr>
                <w:sz w:val="24"/>
              </w:rPr>
              <w:t>___</w:t>
            </w:r>
            <w:r>
              <w:rPr>
                <w:sz w:val="24"/>
                <w:lang w:bidi="ar"/>
              </w:rPr>
              <w:t>点</w:t>
            </w:r>
            <w:r>
              <w:rPr>
                <w:sz w:val="24"/>
              </w:rPr>
              <w:t>___</w:t>
            </w:r>
            <w:r>
              <w:rPr>
                <w:sz w:val="24"/>
                <w:lang w:bidi="ar"/>
              </w:rPr>
              <w:t>分</w:t>
            </w:r>
          </w:p>
          <w:p w14:paraId="4F0495E4">
            <w:pPr>
              <w:jc w:val="left"/>
              <w:rPr>
                <w:sz w:val="24"/>
              </w:rPr>
            </w:pPr>
            <w:r>
              <w:rPr>
                <w:sz w:val="24"/>
              </w:rPr>
              <w:t>召开地点：___________</w:t>
            </w:r>
            <w:r>
              <w:rPr>
                <w:rFonts w:hint="eastAsia"/>
                <w:sz w:val="24"/>
              </w:rPr>
              <w:t>。</w:t>
            </w:r>
          </w:p>
        </w:tc>
      </w:tr>
      <w:tr w14:paraId="7F89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0E025C12">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4.2.5</w:t>
            </w:r>
          </w:p>
        </w:tc>
        <w:tc>
          <w:tcPr>
            <w:tcW w:w="1701" w:type="dxa"/>
            <w:vAlign w:val="center"/>
          </w:tcPr>
          <w:p w14:paraId="0B92E19A">
            <w:pPr>
              <w:spacing w:line="360" w:lineRule="auto"/>
              <w:jc w:val="center"/>
              <w:rPr>
                <w:sz w:val="24"/>
              </w:rPr>
            </w:pPr>
            <w:r>
              <w:rPr>
                <w:sz w:val="24"/>
              </w:rPr>
              <w:t>标的所属行业</w:t>
            </w:r>
          </w:p>
        </w:tc>
        <w:tc>
          <w:tcPr>
            <w:tcW w:w="7253" w:type="dxa"/>
            <w:vAlign w:val="center"/>
          </w:tcPr>
          <w:p w14:paraId="1CE59A3A">
            <w:pPr>
              <w:spacing w:line="360" w:lineRule="auto"/>
              <w:jc w:val="left"/>
              <w:rPr>
                <w:sz w:val="24"/>
              </w:rPr>
            </w:pPr>
            <w:r>
              <w:rPr>
                <w:sz w:val="24"/>
              </w:rPr>
              <w:t>本项目采购标的对应的中小企业划分标准所属行业：</w:t>
            </w:r>
          </w:p>
          <w:tbl>
            <w:tblPr>
              <w:tblStyle w:val="8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9"/>
              <w:gridCol w:w="3178"/>
            </w:tblGrid>
            <w:tr w14:paraId="2AE0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38" w:type="pct"/>
                  <w:tcBorders>
                    <w:top w:val="single" w:color="auto" w:sz="4" w:space="0"/>
                    <w:left w:val="single" w:color="auto" w:sz="4" w:space="0"/>
                    <w:bottom w:val="single" w:color="auto" w:sz="4" w:space="0"/>
                    <w:right w:val="single" w:color="auto" w:sz="4" w:space="0"/>
                  </w:tcBorders>
                  <w:vAlign w:val="center"/>
                </w:tcPr>
                <w:p w14:paraId="2F5A6F46">
                  <w:pPr>
                    <w:spacing w:line="360" w:lineRule="auto"/>
                    <w:jc w:val="center"/>
                    <w:rPr>
                      <w:bCs/>
                      <w:sz w:val="24"/>
                    </w:rPr>
                  </w:pPr>
                  <w:r>
                    <w:rPr>
                      <w:bCs/>
                      <w:sz w:val="24"/>
                    </w:rPr>
                    <w:t>标的名称</w:t>
                  </w:r>
                </w:p>
              </w:tc>
              <w:tc>
                <w:tcPr>
                  <w:tcW w:w="2261" w:type="pct"/>
                  <w:tcBorders>
                    <w:top w:val="single" w:color="auto" w:sz="4" w:space="0"/>
                    <w:left w:val="single" w:color="auto" w:sz="4" w:space="0"/>
                    <w:bottom w:val="single" w:color="auto" w:sz="4" w:space="0"/>
                    <w:right w:val="single" w:color="auto" w:sz="4" w:space="0"/>
                  </w:tcBorders>
                  <w:vAlign w:val="center"/>
                </w:tcPr>
                <w:p w14:paraId="3B6B9FDB">
                  <w:pPr>
                    <w:spacing w:line="360" w:lineRule="auto"/>
                    <w:jc w:val="center"/>
                    <w:rPr>
                      <w:sz w:val="24"/>
                    </w:rPr>
                  </w:pPr>
                  <w:r>
                    <w:rPr>
                      <w:sz w:val="24"/>
                    </w:rPr>
                    <w:t>中小企业划分标准所属行业</w:t>
                  </w:r>
                </w:p>
              </w:tc>
            </w:tr>
            <w:tr w14:paraId="3E87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38" w:type="pct"/>
                  <w:tcBorders>
                    <w:top w:val="single" w:color="auto" w:sz="4" w:space="0"/>
                    <w:left w:val="single" w:color="auto" w:sz="4" w:space="0"/>
                    <w:bottom w:val="single" w:color="auto" w:sz="4" w:space="0"/>
                    <w:right w:val="single" w:color="auto" w:sz="4" w:space="0"/>
                  </w:tcBorders>
                  <w:vAlign w:val="center"/>
                </w:tcPr>
                <w:p w14:paraId="7C51AF3E">
                  <w:pPr>
                    <w:spacing w:line="360" w:lineRule="auto"/>
                    <w:jc w:val="center"/>
                    <w:rPr>
                      <w:bCs/>
                      <w:sz w:val="24"/>
                    </w:rPr>
                  </w:pPr>
                  <w:r>
                    <w:rPr>
                      <w:rFonts w:ascii="宋体" w:hAnsi="宋体"/>
                      <w:sz w:val="24"/>
                    </w:rPr>
                    <w:t>北京劳动保障职业学院</w:t>
                  </w:r>
                  <w:r>
                    <w:rPr>
                      <w:rFonts w:hint="eastAsia" w:ascii="宋体" w:hAnsi="宋体"/>
                      <w:sz w:val="24"/>
                    </w:rPr>
                    <w:t>供暖及生活热水服务</w:t>
                  </w:r>
                </w:p>
              </w:tc>
              <w:tc>
                <w:tcPr>
                  <w:tcW w:w="2261" w:type="pct"/>
                  <w:tcBorders>
                    <w:top w:val="single" w:color="auto" w:sz="4" w:space="0"/>
                    <w:left w:val="single" w:color="auto" w:sz="4" w:space="0"/>
                    <w:bottom w:val="single" w:color="auto" w:sz="4" w:space="0"/>
                    <w:right w:val="single" w:color="auto" w:sz="4" w:space="0"/>
                  </w:tcBorders>
                  <w:vAlign w:val="center"/>
                </w:tcPr>
                <w:p w14:paraId="64BCEAC3">
                  <w:pPr>
                    <w:spacing w:line="360" w:lineRule="auto"/>
                    <w:jc w:val="center"/>
                    <w:rPr>
                      <w:kern w:val="0"/>
                      <w:sz w:val="24"/>
                    </w:rPr>
                  </w:pPr>
                  <w:r>
                    <w:rPr>
                      <w:rFonts w:hint="eastAsia"/>
                      <w:b/>
                      <w:bCs/>
                      <w:sz w:val="24"/>
                      <w:szCs w:val="20"/>
                      <w:u w:val="single"/>
                    </w:rPr>
                    <w:t>其他未列明行业</w:t>
                  </w:r>
                </w:p>
              </w:tc>
            </w:tr>
          </w:tbl>
          <w:p w14:paraId="6175CEC2">
            <w:pPr>
              <w:spacing w:line="360" w:lineRule="auto"/>
              <w:jc w:val="left"/>
              <w:rPr>
                <w:sz w:val="24"/>
              </w:rPr>
            </w:pPr>
          </w:p>
        </w:tc>
      </w:tr>
      <w:tr w14:paraId="200B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vAlign w:val="center"/>
          </w:tcPr>
          <w:p w14:paraId="6499DBF5">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10.2</w:t>
            </w:r>
          </w:p>
        </w:tc>
        <w:tc>
          <w:tcPr>
            <w:tcW w:w="1701" w:type="dxa"/>
            <w:vAlign w:val="center"/>
          </w:tcPr>
          <w:p w14:paraId="7D982370">
            <w:pPr>
              <w:spacing w:line="360" w:lineRule="auto"/>
              <w:jc w:val="center"/>
              <w:rPr>
                <w:sz w:val="24"/>
              </w:rPr>
            </w:pPr>
            <w:r>
              <w:rPr>
                <w:sz w:val="24"/>
              </w:rPr>
              <w:t>报价</w:t>
            </w:r>
          </w:p>
        </w:tc>
        <w:tc>
          <w:tcPr>
            <w:tcW w:w="7253" w:type="dxa"/>
            <w:vAlign w:val="center"/>
          </w:tcPr>
          <w:p w14:paraId="50946CEF">
            <w:pPr>
              <w:jc w:val="left"/>
              <w:rPr>
                <w:sz w:val="24"/>
              </w:rPr>
            </w:pPr>
            <w:r>
              <w:rPr>
                <w:sz w:val="24"/>
              </w:rPr>
              <w:t>报价的特殊规定：</w:t>
            </w:r>
          </w:p>
          <w:p w14:paraId="6923E05E">
            <w:pPr>
              <w:jc w:val="left"/>
              <w:rPr>
                <w:sz w:val="24"/>
              </w:rPr>
            </w:pPr>
            <w:r>
              <w:rPr>
                <w:b/>
                <w:sz w:val="24"/>
              </w:rPr>
              <w:t>■</w:t>
            </w:r>
            <w:r>
              <w:rPr>
                <w:sz w:val="24"/>
              </w:rPr>
              <w:t>无</w:t>
            </w:r>
          </w:p>
          <w:p w14:paraId="2063644C">
            <w:pPr>
              <w:jc w:val="left"/>
              <w:rPr>
                <w:sz w:val="24"/>
              </w:rPr>
            </w:pPr>
            <w:r>
              <w:t>□</w:t>
            </w:r>
            <w:r>
              <w:rPr>
                <w:sz w:val="24"/>
              </w:rPr>
              <w:t>有，具体情形：___________。</w:t>
            </w:r>
          </w:p>
        </w:tc>
      </w:tr>
      <w:tr w14:paraId="3DF4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1293BE3">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11.1</w:t>
            </w:r>
          </w:p>
        </w:tc>
        <w:tc>
          <w:tcPr>
            <w:tcW w:w="1701" w:type="dxa"/>
            <w:vMerge w:val="restart"/>
            <w:vAlign w:val="center"/>
          </w:tcPr>
          <w:p w14:paraId="55EB5A7E">
            <w:pPr>
              <w:spacing w:line="360" w:lineRule="auto"/>
              <w:jc w:val="center"/>
              <w:rPr>
                <w:sz w:val="24"/>
              </w:rPr>
            </w:pPr>
            <w:r>
              <w:rPr>
                <w:sz w:val="24"/>
              </w:rPr>
              <w:t>磋商保证金</w:t>
            </w:r>
          </w:p>
        </w:tc>
        <w:tc>
          <w:tcPr>
            <w:tcW w:w="7253" w:type="dxa"/>
            <w:vAlign w:val="center"/>
          </w:tcPr>
          <w:p w14:paraId="40FB6452">
            <w:pPr>
              <w:pStyle w:val="44"/>
              <w:adjustRightInd w:val="0"/>
              <w:snapToGrid w:val="0"/>
              <w:rPr>
                <w:rFonts w:hint="default" w:ascii="Times New Roman" w:hAnsi="Times New Roman"/>
                <w:sz w:val="24"/>
                <w:szCs w:val="24"/>
              </w:rPr>
            </w:pPr>
            <w:r>
              <w:rPr>
                <w:sz w:val="24"/>
              </w:rPr>
              <w:t>磋商</w:t>
            </w:r>
            <w:r>
              <w:rPr>
                <w:rFonts w:ascii="Times New Roman" w:hAnsi="Times New Roman"/>
                <w:sz w:val="24"/>
                <w:szCs w:val="24"/>
              </w:rPr>
              <w:t>保证金金额：16000元。</w:t>
            </w:r>
          </w:p>
          <w:p w14:paraId="074481BF">
            <w:pPr>
              <w:pStyle w:val="44"/>
              <w:adjustRightInd w:val="0"/>
              <w:snapToGrid w:val="0"/>
              <w:rPr>
                <w:rFonts w:hint="default" w:ascii="Times New Roman" w:hAnsi="Times New Roman"/>
                <w:sz w:val="24"/>
                <w:szCs w:val="24"/>
              </w:rPr>
            </w:pPr>
            <w:r>
              <w:rPr>
                <w:sz w:val="24"/>
              </w:rPr>
              <w:t>磋商</w:t>
            </w:r>
            <w:r>
              <w:rPr>
                <w:rFonts w:ascii="Times New Roman" w:hAnsi="Times New Roman"/>
                <w:sz w:val="24"/>
                <w:szCs w:val="24"/>
              </w:rPr>
              <w:t>保证金收受人信息：</w:t>
            </w:r>
          </w:p>
          <w:p w14:paraId="6A323BB3">
            <w:pPr>
              <w:pStyle w:val="44"/>
              <w:adjustRightInd w:val="0"/>
              <w:snapToGrid w:val="0"/>
              <w:rPr>
                <w:rFonts w:hint="default" w:ascii="Times New Roman" w:hAnsi="Times New Roman"/>
                <w:sz w:val="24"/>
                <w:szCs w:val="24"/>
              </w:rPr>
            </w:pPr>
            <w:r>
              <w:rPr>
                <w:rFonts w:ascii="Times New Roman" w:hAnsi="Times New Roman"/>
                <w:sz w:val="24"/>
                <w:szCs w:val="24"/>
              </w:rPr>
              <w:t>账户名称：北京宏信天诚国际招标有限公司</w:t>
            </w:r>
          </w:p>
          <w:p w14:paraId="24292E87">
            <w:pPr>
              <w:pStyle w:val="44"/>
              <w:adjustRightInd w:val="0"/>
              <w:snapToGrid w:val="0"/>
              <w:rPr>
                <w:rFonts w:hint="default" w:ascii="Times New Roman" w:hAnsi="Times New Roman"/>
                <w:sz w:val="24"/>
                <w:szCs w:val="24"/>
              </w:rPr>
            </w:pPr>
            <w:r>
              <w:rPr>
                <w:rFonts w:ascii="Times New Roman" w:hAnsi="Times New Roman"/>
                <w:sz w:val="24"/>
                <w:szCs w:val="24"/>
              </w:rPr>
              <w:t>开户银行：北京银行股份有限公司清华园支行</w:t>
            </w:r>
          </w:p>
          <w:p w14:paraId="5AEAA51E">
            <w:pPr>
              <w:pStyle w:val="44"/>
              <w:adjustRightInd w:val="0"/>
              <w:snapToGrid w:val="0"/>
              <w:rPr>
                <w:rFonts w:hint="default" w:ascii="Times New Roman" w:hAnsi="Times New Roman"/>
                <w:sz w:val="24"/>
                <w:szCs w:val="24"/>
              </w:rPr>
            </w:pPr>
            <w:r>
              <w:rPr>
                <w:rFonts w:ascii="Times New Roman" w:hAnsi="Times New Roman"/>
                <w:sz w:val="24"/>
                <w:szCs w:val="24"/>
              </w:rPr>
              <w:t>银行账号：20000062274900106153382</w:t>
            </w:r>
          </w:p>
          <w:p w14:paraId="76CD52F3">
            <w:pPr>
              <w:pStyle w:val="44"/>
              <w:adjustRightInd w:val="0"/>
              <w:snapToGrid w:val="0"/>
              <w:rPr>
                <w:rFonts w:hint="default"/>
                <w:sz w:val="24"/>
              </w:rPr>
            </w:pPr>
            <w:r>
              <w:rPr>
                <w:rFonts w:ascii="Times New Roman" w:hAnsi="Times New Roman"/>
                <w:sz w:val="24"/>
                <w:szCs w:val="24"/>
              </w:rPr>
              <w:t>法律法规允许的其他非现金形式。</w:t>
            </w:r>
          </w:p>
        </w:tc>
      </w:tr>
      <w:tr w14:paraId="6B88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D4BDBE5">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11.7.5</w:t>
            </w:r>
          </w:p>
        </w:tc>
        <w:tc>
          <w:tcPr>
            <w:tcW w:w="1701" w:type="dxa"/>
            <w:vMerge w:val="continue"/>
            <w:vAlign w:val="center"/>
          </w:tcPr>
          <w:p w14:paraId="423FBD1A">
            <w:pPr>
              <w:spacing w:line="360" w:lineRule="auto"/>
              <w:jc w:val="center"/>
              <w:rPr>
                <w:sz w:val="24"/>
              </w:rPr>
            </w:pPr>
          </w:p>
        </w:tc>
        <w:tc>
          <w:tcPr>
            <w:tcW w:w="7253" w:type="dxa"/>
            <w:vAlign w:val="center"/>
          </w:tcPr>
          <w:p w14:paraId="22467147">
            <w:pPr>
              <w:jc w:val="left"/>
              <w:rPr>
                <w:sz w:val="24"/>
              </w:rPr>
            </w:pPr>
            <w:r>
              <w:rPr>
                <w:sz w:val="24"/>
              </w:rPr>
              <w:t>磋商保证金不予退还的其他情形：</w:t>
            </w:r>
          </w:p>
          <w:p w14:paraId="03747AAD">
            <w:pPr>
              <w:pStyle w:val="44"/>
              <w:adjustRightInd w:val="0"/>
              <w:snapToGrid w:val="0"/>
              <w:rPr>
                <w:rFonts w:hint="default"/>
                <w:sz w:val="24"/>
              </w:rPr>
            </w:pPr>
            <w:r>
              <w:t>□</w:t>
            </w:r>
            <w:r>
              <w:rPr>
                <w:sz w:val="24"/>
              </w:rPr>
              <w:t>无</w:t>
            </w:r>
          </w:p>
          <w:p w14:paraId="2692F612">
            <w:pPr>
              <w:pStyle w:val="44"/>
              <w:adjustRightInd w:val="0"/>
              <w:snapToGrid w:val="0"/>
              <w:rPr>
                <w:rFonts w:hint="default"/>
                <w:sz w:val="24"/>
              </w:rPr>
            </w:pPr>
            <w:r>
              <w:rPr>
                <w:rFonts w:hint="default"/>
                <w:sz w:val="24"/>
              </w:rPr>
              <w:t>■有，具体情形：</w:t>
            </w:r>
          </w:p>
          <w:p w14:paraId="6EF6E55B">
            <w:pPr>
              <w:pStyle w:val="44"/>
              <w:adjustRightInd w:val="0"/>
              <w:snapToGrid w:val="0"/>
              <w:rPr>
                <w:rFonts w:hint="default"/>
                <w:sz w:val="24"/>
              </w:rPr>
            </w:pPr>
            <w:r>
              <w:rPr>
                <w:sz w:val="24"/>
              </w:rPr>
              <w:t>1供应商在提交响应文件截止时间后撤回响应文件的；</w:t>
            </w:r>
          </w:p>
          <w:p w14:paraId="10C9C594">
            <w:pPr>
              <w:pStyle w:val="44"/>
              <w:adjustRightInd w:val="0"/>
              <w:snapToGrid w:val="0"/>
              <w:rPr>
                <w:rFonts w:hint="default"/>
                <w:sz w:val="24"/>
              </w:rPr>
            </w:pPr>
            <w:r>
              <w:rPr>
                <w:sz w:val="24"/>
              </w:rPr>
              <w:t>2供应商在响应文件中提供虚假材料的；</w:t>
            </w:r>
          </w:p>
          <w:p w14:paraId="27AD7970">
            <w:pPr>
              <w:pStyle w:val="44"/>
              <w:adjustRightInd w:val="0"/>
              <w:snapToGrid w:val="0"/>
              <w:rPr>
                <w:rFonts w:hint="default"/>
                <w:sz w:val="24"/>
              </w:rPr>
            </w:pPr>
            <w:r>
              <w:rPr>
                <w:sz w:val="24"/>
              </w:rPr>
              <w:t>3除因不可抗力或磋商文件认可的情形以外，成交供应商不与采购人签订合同的；</w:t>
            </w:r>
          </w:p>
          <w:p w14:paraId="451879C8">
            <w:pPr>
              <w:pStyle w:val="44"/>
              <w:adjustRightInd w:val="0"/>
              <w:snapToGrid w:val="0"/>
              <w:rPr>
                <w:rFonts w:hint="default"/>
                <w:sz w:val="24"/>
              </w:rPr>
            </w:pPr>
            <w:r>
              <w:rPr>
                <w:sz w:val="24"/>
              </w:rPr>
              <w:t>4供应商与采购人、其他供应商或者采购代理机构恶意串通的；</w:t>
            </w:r>
          </w:p>
          <w:p w14:paraId="5704BB0E">
            <w:pPr>
              <w:pStyle w:val="44"/>
              <w:adjustRightInd w:val="0"/>
              <w:snapToGrid w:val="0"/>
              <w:rPr>
                <w:rFonts w:hint="default" w:ascii="Times New Roman" w:hAnsi="Times New Roman"/>
                <w:sz w:val="24"/>
                <w:szCs w:val="24"/>
              </w:rPr>
            </w:pPr>
            <w:r>
              <w:rPr>
                <w:sz w:val="24"/>
              </w:rPr>
              <w:t>5成交供应商领取成交通知书时未按规定缴纳成交服务费的。</w:t>
            </w:r>
          </w:p>
        </w:tc>
      </w:tr>
      <w:tr w14:paraId="4292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0F648BE">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12.1</w:t>
            </w:r>
          </w:p>
        </w:tc>
        <w:tc>
          <w:tcPr>
            <w:tcW w:w="1701" w:type="dxa"/>
            <w:vAlign w:val="center"/>
          </w:tcPr>
          <w:p w14:paraId="03515780">
            <w:pPr>
              <w:spacing w:line="360" w:lineRule="auto"/>
              <w:jc w:val="center"/>
              <w:rPr>
                <w:sz w:val="24"/>
              </w:rPr>
            </w:pPr>
            <w:r>
              <w:rPr>
                <w:sz w:val="24"/>
              </w:rPr>
              <w:t>响应有效期</w:t>
            </w:r>
          </w:p>
        </w:tc>
        <w:tc>
          <w:tcPr>
            <w:tcW w:w="7253" w:type="dxa"/>
            <w:vAlign w:val="center"/>
          </w:tcPr>
          <w:p w14:paraId="62967F00">
            <w:pPr>
              <w:jc w:val="left"/>
              <w:rPr>
                <w:sz w:val="24"/>
              </w:rPr>
            </w:pPr>
            <w:r>
              <w:rPr>
                <w:sz w:val="24"/>
              </w:rPr>
              <w:t>自提交响应文件的截止之日起算</w:t>
            </w:r>
            <w:r>
              <w:rPr>
                <w:rFonts w:hint="eastAsia"/>
                <w:sz w:val="24"/>
                <w:u w:val="single"/>
              </w:rPr>
              <w:t>90</w:t>
            </w:r>
            <w:r>
              <w:rPr>
                <w:sz w:val="24"/>
              </w:rPr>
              <w:t>日历天。</w:t>
            </w:r>
          </w:p>
        </w:tc>
      </w:tr>
      <w:tr w14:paraId="7BBD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BED8F65">
            <w:pPr>
              <w:pStyle w:val="44"/>
              <w:adjustRightInd w:val="0"/>
              <w:snapToGrid w:val="0"/>
              <w:spacing w:line="360" w:lineRule="auto"/>
              <w:jc w:val="center"/>
              <w:rPr>
                <w:rFonts w:hint="default" w:ascii="Times New Roman" w:hAnsi="Times New Roman"/>
                <w:sz w:val="24"/>
                <w:szCs w:val="24"/>
              </w:rPr>
            </w:pPr>
            <w:r>
              <w:rPr>
                <w:rFonts w:ascii="Times New Roman" w:hAnsi="Times New Roman"/>
                <w:sz w:val="24"/>
                <w:szCs w:val="24"/>
              </w:rPr>
              <w:t>14.2.2</w:t>
            </w:r>
          </w:p>
        </w:tc>
        <w:tc>
          <w:tcPr>
            <w:tcW w:w="1701" w:type="dxa"/>
            <w:vAlign w:val="center"/>
          </w:tcPr>
          <w:p w14:paraId="03A2E7D1">
            <w:pPr>
              <w:spacing w:line="360" w:lineRule="auto"/>
              <w:jc w:val="center"/>
              <w:rPr>
                <w:sz w:val="24"/>
              </w:rPr>
            </w:pPr>
            <w:r>
              <w:rPr>
                <w:rFonts w:hint="eastAsia"/>
                <w:sz w:val="24"/>
              </w:rPr>
              <w:t>响应文件的提交</w:t>
            </w:r>
          </w:p>
        </w:tc>
        <w:tc>
          <w:tcPr>
            <w:tcW w:w="7253" w:type="dxa"/>
            <w:vAlign w:val="center"/>
          </w:tcPr>
          <w:p w14:paraId="1BA3F367">
            <w:pPr>
              <w:jc w:val="left"/>
              <w:rPr>
                <w:sz w:val="24"/>
              </w:rPr>
            </w:pPr>
            <w:r>
              <w:rPr>
                <w:rFonts w:hint="eastAsia" w:ascii="宋体" w:hAnsi="宋体"/>
                <w:sz w:val="24"/>
              </w:rPr>
              <w:t>供应商应将响应</w:t>
            </w:r>
            <w:r>
              <w:rPr>
                <w:rFonts w:ascii="宋体" w:hAnsi="宋体"/>
                <w:sz w:val="24"/>
              </w:rPr>
              <w:t>文件</w:t>
            </w:r>
            <w:r>
              <w:rPr>
                <w:rFonts w:hint="eastAsia" w:ascii="宋体" w:hAnsi="宋体"/>
                <w:sz w:val="24"/>
              </w:rPr>
              <w:t>（正本一份、副本三份）、电子版（一份，U盘内容含响应文件WORD电子文档及盖章签字后的响应文件正本的PDF扫描件各一份）分别密封提交。</w:t>
            </w:r>
          </w:p>
        </w:tc>
      </w:tr>
      <w:tr w14:paraId="2A01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CE1E45F">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20.1</w:t>
            </w:r>
          </w:p>
        </w:tc>
        <w:tc>
          <w:tcPr>
            <w:tcW w:w="1701" w:type="dxa"/>
            <w:vAlign w:val="center"/>
          </w:tcPr>
          <w:p w14:paraId="7102EDCB">
            <w:pPr>
              <w:spacing w:line="360" w:lineRule="auto"/>
              <w:jc w:val="center"/>
              <w:rPr>
                <w:sz w:val="24"/>
              </w:rPr>
            </w:pPr>
            <w:r>
              <w:rPr>
                <w:sz w:val="24"/>
              </w:rPr>
              <w:t>成交供应商的确认</w:t>
            </w:r>
          </w:p>
        </w:tc>
        <w:tc>
          <w:tcPr>
            <w:tcW w:w="7253" w:type="dxa"/>
            <w:vAlign w:val="center"/>
          </w:tcPr>
          <w:p w14:paraId="18698A6C">
            <w:pPr>
              <w:pStyle w:val="44"/>
              <w:adjustRightInd w:val="0"/>
              <w:snapToGrid w:val="0"/>
              <w:rPr>
                <w:rFonts w:hint="default" w:ascii="Times New Roman" w:hAnsi="Times New Roman"/>
                <w:sz w:val="24"/>
              </w:rPr>
            </w:pPr>
            <w:r>
              <w:rPr>
                <w:rFonts w:hint="default" w:ascii="Times New Roman" w:hAnsi="Times New Roman"/>
                <w:sz w:val="24"/>
              </w:rPr>
              <w:t>采购人是否授权磋商小组直接确定成交供应商：</w:t>
            </w:r>
          </w:p>
          <w:p w14:paraId="23F00683">
            <w:pPr>
              <w:pStyle w:val="44"/>
              <w:adjustRightInd w:val="0"/>
              <w:snapToGrid w:val="0"/>
              <w:rPr>
                <w:rFonts w:hint="default" w:ascii="Times New Roman" w:hAnsi="Times New Roman"/>
                <w:sz w:val="24"/>
              </w:rPr>
            </w:pPr>
            <w:r>
              <w:rPr>
                <w:rFonts w:hint="default" w:ascii="Times New Roman" w:hAnsi="Times New Roman"/>
                <w:sz w:val="24"/>
              </w:rPr>
              <w:t>■否</w:t>
            </w:r>
          </w:p>
          <w:p w14:paraId="4A3688AF">
            <w:pPr>
              <w:jc w:val="left"/>
              <w:rPr>
                <w:sz w:val="24"/>
              </w:rPr>
            </w:pPr>
            <w:r>
              <w:t>□</w:t>
            </w:r>
            <w:r>
              <w:rPr>
                <w:sz w:val="24"/>
              </w:rPr>
              <w:t>是</w:t>
            </w:r>
          </w:p>
          <w:p w14:paraId="29268B26">
            <w:pPr>
              <w:jc w:val="left"/>
              <w:rPr>
                <w:sz w:val="24"/>
              </w:rPr>
            </w:pPr>
            <w:r>
              <w:rPr>
                <w:sz w:val="24"/>
              </w:rPr>
              <w:t>成交候选人并列的，按照以下方式确定成交供应商：■得分且投标报价均相同的，以</w:t>
            </w:r>
            <w:r>
              <w:rPr>
                <w:rFonts w:hint="eastAsia"/>
                <w:sz w:val="24"/>
                <w:u w:val="single"/>
              </w:rPr>
              <w:t>评审因素的量化指标评审</w:t>
            </w:r>
            <w:r>
              <w:rPr>
                <w:sz w:val="24"/>
              </w:rPr>
              <w:t>得分高者为中标人</w:t>
            </w:r>
          </w:p>
          <w:p w14:paraId="46B50805">
            <w:pPr>
              <w:jc w:val="left"/>
              <w:rPr>
                <w:sz w:val="24"/>
                <w:u w:val="single"/>
              </w:rPr>
            </w:pPr>
            <w:r>
              <w:rPr>
                <w:sz w:val="24"/>
              </w:rPr>
              <w:t>□随机抽取</w:t>
            </w:r>
          </w:p>
        </w:tc>
      </w:tr>
      <w:tr w14:paraId="5D63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9503F41">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23.5</w:t>
            </w:r>
          </w:p>
        </w:tc>
        <w:tc>
          <w:tcPr>
            <w:tcW w:w="1701" w:type="dxa"/>
            <w:vAlign w:val="center"/>
          </w:tcPr>
          <w:p w14:paraId="369761BA">
            <w:pPr>
              <w:spacing w:line="360" w:lineRule="auto"/>
              <w:jc w:val="center"/>
              <w:rPr>
                <w:sz w:val="24"/>
              </w:rPr>
            </w:pPr>
            <w:r>
              <w:rPr>
                <w:sz w:val="24"/>
              </w:rPr>
              <w:t>分包</w:t>
            </w:r>
          </w:p>
        </w:tc>
        <w:tc>
          <w:tcPr>
            <w:tcW w:w="7253" w:type="dxa"/>
            <w:vAlign w:val="center"/>
          </w:tcPr>
          <w:p w14:paraId="688CF07D">
            <w:pPr>
              <w:jc w:val="left"/>
              <w:rPr>
                <w:sz w:val="24"/>
              </w:rPr>
            </w:pPr>
            <w:r>
              <w:rPr>
                <w:sz w:val="24"/>
              </w:rPr>
              <w:t xml:space="preserve">本项目是否允许分包： </w:t>
            </w:r>
          </w:p>
          <w:p w14:paraId="01F2D60A">
            <w:pPr>
              <w:jc w:val="left"/>
              <w:rPr>
                <w:sz w:val="24"/>
              </w:rPr>
            </w:pPr>
            <w:r>
              <w:rPr>
                <w:sz w:val="24"/>
              </w:rPr>
              <w:t>■不允许</w:t>
            </w:r>
          </w:p>
          <w:p w14:paraId="5C09DCF4">
            <w:pPr>
              <w:jc w:val="left"/>
              <w:rPr>
                <w:sz w:val="24"/>
              </w:rPr>
            </w:pPr>
            <w:r>
              <w:t>□</w:t>
            </w:r>
            <w:r>
              <w:rPr>
                <w:sz w:val="24"/>
              </w:rPr>
              <w:t>允许，具体要求：</w:t>
            </w:r>
            <w:r>
              <w:rPr>
                <w:rFonts w:hint="eastAsia"/>
                <w:sz w:val="24"/>
                <w:u w:val="single"/>
              </w:rPr>
              <w:t xml:space="preserve"> / </w:t>
            </w:r>
            <w:r>
              <w:rPr>
                <w:sz w:val="24"/>
              </w:rPr>
              <w:t>。</w:t>
            </w:r>
          </w:p>
          <w:p w14:paraId="016E53A4">
            <w:pPr>
              <w:jc w:val="left"/>
              <w:rPr>
                <w:sz w:val="24"/>
              </w:rPr>
            </w:pPr>
            <w:r>
              <w:rPr>
                <w:sz w:val="24"/>
              </w:rPr>
              <w:t>（1）可以分包履行的具体内容：</w:t>
            </w:r>
            <w:r>
              <w:rPr>
                <w:rFonts w:hint="eastAsia"/>
                <w:sz w:val="24"/>
                <w:u w:val="single"/>
              </w:rPr>
              <w:t xml:space="preserve"> / </w:t>
            </w:r>
            <w:r>
              <w:rPr>
                <w:sz w:val="24"/>
              </w:rPr>
              <w:t>；</w:t>
            </w:r>
          </w:p>
          <w:p w14:paraId="008B5A47">
            <w:pPr>
              <w:jc w:val="left"/>
              <w:rPr>
                <w:sz w:val="24"/>
              </w:rPr>
            </w:pPr>
            <w:r>
              <w:rPr>
                <w:sz w:val="24"/>
              </w:rPr>
              <w:t>（2）允许分包的金额或者比例：</w:t>
            </w:r>
            <w:r>
              <w:rPr>
                <w:rFonts w:hint="eastAsia"/>
                <w:sz w:val="24"/>
                <w:u w:val="single"/>
              </w:rPr>
              <w:t xml:space="preserve"> / </w:t>
            </w:r>
            <w:r>
              <w:rPr>
                <w:sz w:val="24"/>
              </w:rPr>
              <w:t>；</w:t>
            </w:r>
          </w:p>
          <w:p w14:paraId="7D1302E6">
            <w:pPr>
              <w:jc w:val="left"/>
              <w:rPr>
                <w:sz w:val="24"/>
                <w:u w:val="single"/>
              </w:rPr>
            </w:pPr>
            <w:r>
              <w:rPr>
                <w:sz w:val="24"/>
              </w:rPr>
              <w:t>（3）其他要求：</w:t>
            </w:r>
            <w:r>
              <w:rPr>
                <w:rFonts w:hint="eastAsia"/>
                <w:sz w:val="24"/>
                <w:u w:val="single"/>
              </w:rPr>
              <w:t xml:space="preserve"> / </w:t>
            </w:r>
            <w:r>
              <w:rPr>
                <w:sz w:val="24"/>
              </w:rPr>
              <w:t>。</w:t>
            </w:r>
          </w:p>
        </w:tc>
      </w:tr>
      <w:tr w14:paraId="314F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F71C187">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24.1.1</w:t>
            </w:r>
          </w:p>
        </w:tc>
        <w:tc>
          <w:tcPr>
            <w:tcW w:w="1701" w:type="dxa"/>
            <w:vAlign w:val="center"/>
          </w:tcPr>
          <w:p w14:paraId="0A1A2692">
            <w:pPr>
              <w:spacing w:line="360" w:lineRule="auto"/>
              <w:jc w:val="center"/>
              <w:rPr>
                <w:sz w:val="24"/>
              </w:rPr>
            </w:pPr>
            <w:r>
              <w:rPr>
                <w:sz w:val="24"/>
              </w:rPr>
              <w:t>询问</w:t>
            </w:r>
          </w:p>
        </w:tc>
        <w:tc>
          <w:tcPr>
            <w:tcW w:w="7253" w:type="dxa"/>
            <w:vAlign w:val="center"/>
          </w:tcPr>
          <w:p w14:paraId="2846704E">
            <w:pPr>
              <w:jc w:val="left"/>
              <w:rPr>
                <w:sz w:val="24"/>
              </w:rPr>
            </w:pPr>
            <w:r>
              <w:rPr>
                <w:sz w:val="24"/>
              </w:rPr>
              <w:t>询问送达形式：</w:t>
            </w:r>
            <w:r>
              <w:rPr>
                <w:rFonts w:hint="eastAsia"/>
                <w:sz w:val="24"/>
              </w:rPr>
              <w:t>书面形式递交至北京市海淀区复兴路乙12号中国铝业大厦11层1110室</w:t>
            </w:r>
            <w:r>
              <w:rPr>
                <w:sz w:val="24"/>
              </w:rPr>
              <w:t>。</w:t>
            </w:r>
          </w:p>
        </w:tc>
      </w:tr>
      <w:tr w14:paraId="6417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2EB7666">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24.3</w:t>
            </w:r>
          </w:p>
        </w:tc>
        <w:tc>
          <w:tcPr>
            <w:tcW w:w="1701" w:type="dxa"/>
            <w:vAlign w:val="center"/>
          </w:tcPr>
          <w:p w14:paraId="5E29ED7C">
            <w:pPr>
              <w:spacing w:line="360" w:lineRule="auto"/>
              <w:jc w:val="center"/>
              <w:rPr>
                <w:sz w:val="24"/>
              </w:rPr>
            </w:pPr>
            <w:r>
              <w:rPr>
                <w:sz w:val="24"/>
              </w:rPr>
              <w:t>联系方式</w:t>
            </w:r>
          </w:p>
        </w:tc>
        <w:tc>
          <w:tcPr>
            <w:tcW w:w="7253" w:type="dxa"/>
            <w:vAlign w:val="center"/>
          </w:tcPr>
          <w:p w14:paraId="0988A45D">
            <w:pPr>
              <w:jc w:val="left"/>
              <w:rPr>
                <w:sz w:val="24"/>
              </w:rPr>
            </w:pPr>
            <w:r>
              <w:rPr>
                <w:sz w:val="24"/>
              </w:rPr>
              <w:t>接收询问和质疑的联系方式</w:t>
            </w:r>
          </w:p>
          <w:p w14:paraId="5A162FFE">
            <w:pPr>
              <w:jc w:val="left"/>
              <w:rPr>
                <w:sz w:val="24"/>
              </w:rPr>
            </w:pPr>
            <w:r>
              <w:rPr>
                <w:sz w:val="24"/>
              </w:rPr>
              <w:t>联系部门：</w:t>
            </w:r>
            <w:r>
              <w:rPr>
                <w:rFonts w:hint="eastAsia"/>
                <w:sz w:val="24"/>
                <w:u w:val="single"/>
              </w:rPr>
              <w:t>综合法务部</w:t>
            </w:r>
            <w:r>
              <w:rPr>
                <w:sz w:val="24"/>
              </w:rPr>
              <w:t>；</w:t>
            </w:r>
          </w:p>
          <w:p w14:paraId="203C038F">
            <w:pPr>
              <w:jc w:val="left"/>
              <w:rPr>
                <w:sz w:val="24"/>
              </w:rPr>
            </w:pPr>
            <w:r>
              <w:rPr>
                <w:sz w:val="24"/>
              </w:rPr>
              <w:t>联系电话：</w:t>
            </w:r>
            <w:r>
              <w:rPr>
                <w:sz w:val="24"/>
                <w:u w:val="single"/>
              </w:rPr>
              <w:t>010-</w:t>
            </w:r>
            <w:r>
              <w:rPr>
                <w:rFonts w:hint="eastAsia"/>
                <w:sz w:val="24"/>
                <w:u w:val="single"/>
              </w:rPr>
              <w:t>57456265</w:t>
            </w:r>
            <w:r>
              <w:rPr>
                <w:sz w:val="24"/>
              </w:rPr>
              <w:t>；</w:t>
            </w:r>
          </w:p>
          <w:p w14:paraId="39614816">
            <w:pPr>
              <w:jc w:val="left"/>
              <w:rPr>
                <w:sz w:val="24"/>
              </w:rPr>
            </w:pPr>
            <w:r>
              <w:rPr>
                <w:sz w:val="24"/>
              </w:rPr>
              <w:t>通讯地址：</w:t>
            </w:r>
            <w:r>
              <w:rPr>
                <w:rFonts w:hint="eastAsia"/>
                <w:sz w:val="24"/>
                <w:u w:val="single"/>
              </w:rPr>
              <w:t>北京市海淀区复兴路乙12号中国铝业大厦11层1110室</w:t>
            </w:r>
            <w:r>
              <w:rPr>
                <w:sz w:val="24"/>
              </w:rPr>
              <w:t>。</w:t>
            </w:r>
          </w:p>
        </w:tc>
      </w:tr>
      <w:tr w14:paraId="3A87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BA1C69A">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25</w:t>
            </w:r>
          </w:p>
        </w:tc>
        <w:tc>
          <w:tcPr>
            <w:tcW w:w="1701" w:type="dxa"/>
            <w:vAlign w:val="center"/>
          </w:tcPr>
          <w:p w14:paraId="384CF81C">
            <w:pPr>
              <w:spacing w:line="360" w:lineRule="auto"/>
              <w:jc w:val="center"/>
              <w:rPr>
                <w:sz w:val="24"/>
              </w:rPr>
            </w:pPr>
            <w:r>
              <w:rPr>
                <w:sz w:val="24"/>
              </w:rPr>
              <w:t>代理费</w:t>
            </w:r>
          </w:p>
        </w:tc>
        <w:tc>
          <w:tcPr>
            <w:tcW w:w="7253" w:type="dxa"/>
            <w:vAlign w:val="center"/>
          </w:tcPr>
          <w:p w14:paraId="7BD70EE1">
            <w:pPr>
              <w:jc w:val="left"/>
              <w:rPr>
                <w:sz w:val="24"/>
              </w:rPr>
            </w:pPr>
            <w:r>
              <w:rPr>
                <w:sz w:val="24"/>
              </w:rPr>
              <w:t>收费对象：</w:t>
            </w:r>
          </w:p>
          <w:p w14:paraId="0462BD3C">
            <w:pPr>
              <w:jc w:val="left"/>
              <w:rPr>
                <w:sz w:val="24"/>
              </w:rPr>
            </w:pPr>
            <w:r>
              <w:rPr>
                <w:sz w:val="24"/>
              </w:rPr>
              <w:t>□采购人</w:t>
            </w:r>
          </w:p>
          <w:p w14:paraId="5B026510">
            <w:pPr>
              <w:jc w:val="left"/>
              <w:rPr>
                <w:sz w:val="24"/>
              </w:rPr>
            </w:pPr>
            <w:r>
              <w:rPr>
                <w:b/>
                <w:sz w:val="24"/>
              </w:rPr>
              <w:t>■</w:t>
            </w:r>
            <w:r>
              <w:rPr>
                <w:rFonts w:hint="eastAsia"/>
                <w:sz w:val="24"/>
              </w:rPr>
              <w:t>成交供应商</w:t>
            </w:r>
          </w:p>
          <w:p w14:paraId="05EBEE7C">
            <w:pPr>
              <w:jc w:val="left"/>
              <w:rPr>
                <w:sz w:val="24"/>
              </w:rPr>
            </w:pPr>
            <w:r>
              <w:rPr>
                <w:sz w:val="24"/>
              </w:rPr>
              <w:t>收费标准：</w:t>
            </w:r>
            <w:r>
              <w:rPr>
                <w:rFonts w:hint="eastAsia"/>
                <w:sz w:val="24"/>
                <w:u w:val="single"/>
              </w:rPr>
              <w:t>收费标准参照原《招标代理服务收费管理暂行办法》（计价格［2002］1980号）执行</w:t>
            </w:r>
            <w:r>
              <w:rPr>
                <w:sz w:val="24"/>
              </w:rPr>
              <w:t>；</w:t>
            </w:r>
          </w:p>
          <w:p w14:paraId="4728AC17">
            <w:pPr>
              <w:jc w:val="left"/>
              <w:rPr>
                <w:sz w:val="24"/>
              </w:rPr>
            </w:pPr>
            <w:r>
              <w:rPr>
                <w:sz w:val="24"/>
              </w:rPr>
              <w:t>缴纳时间：</w:t>
            </w:r>
            <w:r>
              <w:rPr>
                <w:rFonts w:hint="eastAsia"/>
                <w:sz w:val="24"/>
                <w:u w:val="single"/>
              </w:rPr>
              <w:t>成交供应商在领取成交通知书前向采购代理机构缴付成交服务费</w:t>
            </w:r>
            <w:r>
              <w:rPr>
                <w:sz w:val="24"/>
              </w:rPr>
              <w:t>。</w:t>
            </w:r>
          </w:p>
          <w:p w14:paraId="7E5ECC2A">
            <w:pPr>
              <w:jc w:val="left"/>
              <w:rPr>
                <w:b/>
                <w:sz w:val="24"/>
              </w:rPr>
            </w:pPr>
            <w:r>
              <w:rPr>
                <w:rFonts w:ascii="宋体" w:hAnsi="宋体"/>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293370</wp:posOffset>
                      </wp:positionV>
                      <wp:extent cx="2138680" cy="731520"/>
                      <wp:effectExtent l="9525" t="7620" r="13970" b="13335"/>
                      <wp:wrapNone/>
                      <wp:docPr id="38963003" name="Line 3"/>
                      <wp:cNvGraphicFramePr/>
                      <a:graphic xmlns:a="http://schemas.openxmlformats.org/drawingml/2006/main">
                        <a:graphicData uri="http://schemas.microsoft.com/office/word/2010/wordprocessingShape">
                          <wps:wsp>
                            <wps:cNvCnPr>
                              <a:cxnSpLocks noChangeShapeType="1"/>
                            </wps:cNvCnPr>
                            <wps:spPr bwMode="auto">
                              <a:xfrm>
                                <a:off x="0" y="0"/>
                                <a:ext cx="2138680" cy="731520"/>
                              </a:xfrm>
                              <a:prstGeom prst="line">
                                <a:avLst/>
                              </a:prstGeom>
                              <a:noFill/>
                              <a:ln w="9525">
                                <a:solidFill>
                                  <a:srgbClr val="000000"/>
                                </a:solidFill>
                                <a:round/>
                              </a:ln>
                            </wps:spPr>
                            <wps:bodyPr/>
                          </wps:wsp>
                        </a:graphicData>
                      </a:graphic>
                    </wp:anchor>
                  </w:drawing>
                </mc:Choice>
                <mc:Fallback>
                  <w:pict>
                    <v:line id="Line 3" o:spid="_x0000_s1026" o:spt="20" style="position:absolute;left:0pt;margin-left:-0.65pt;margin-top:23.1pt;height:57.6pt;width:168.4pt;z-index:251660288;mso-width-relative:page;mso-height-relative:page;" filled="f" stroked="t" coordsize="21600,21600" o:gfxdata="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01Bu12AAAAAkBAAAPAAAAAAAAAAEA&#10;IAAAACIAAABkcnMvZG93bnJldi54bWxQSwECFAAUAAAACACHTuJAwKJbTtYBAACrAwAADgAAAAAA&#10;AAABACAAAAAnAQAAZHJzL2Uyb0RvYy54bWxQSwUGAAAAAAYABgBZAQAAbwUAAAAA&#10;">
                      <v:fill on="f" focussize="0,0"/>
                      <v:stroke color="#000000" joinstyle="round"/>
                      <v:imagedata o:title=""/>
                      <o:lock v:ext="edit" aspectratio="f"/>
                    </v:line>
                  </w:pict>
                </mc:Fallback>
              </mc:AlternateContent>
            </w:r>
            <w:r>
              <w:rPr>
                <w:rFonts w:hint="eastAsia"/>
                <w:b/>
                <w:sz w:val="24"/>
              </w:rPr>
              <w:t>注：成交服务费收费标准如下表，按差额定率累进法计算。</w:t>
            </w:r>
          </w:p>
          <w:tbl>
            <w:tblPr>
              <w:tblStyle w:val="85"/>
              <w:tblW w:w="71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8"/>
              <w:gridCol w:w="3675"/>
            </w:tblGrid>
            <w:tr w14:paraId="61A3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3468" w:type="dxa"/>
                </w:tcPr>
                <w:p w14:paraId="15CB50FC">
                  <w:pPr>
                    <w:tabs>
                      <w:tab w:val="left" w:pos="8640"/>
                    </w:tabs>
                    <w:ind w:firstLine="1470" w:firstLineChars="700"/>
                    <w:rPr>
                      <w:rFonts w:hint="eastAsia" w:ascii="宋体" w:hAnsi="宋体"/>
                    </w:rPr>
                  </w:pPr>
                  <w:r>
                    <w:rPr>
                      <w:rFonts w:ascii="宋体" w:hAnsi="宋体"/>
                    </w:rPr>
                    <mc:AlternateContent>
                      <mc:Choice Requires="wps">
                        <w:drawing>
                          <wp:anchor distT="0" distB="0" distL="114300" distR="114300" simplePos="0" relativeHeight="251659264" behindDoc="0" locked="0" layoutInCell="1" allowOverlap="1">
                            <wp:simplePos x="0" y="0"/>
                            <wp:positionH relativeFrom="column">
                              <wp:posOffset>664210</wp:posOffset>
                            </wp:positionH>
                            <wp:positionV relativeFrom="paragraph">
                              <wp:posOffset>27305</wp:posOffset>
                            </wp:positionV>
                            <wp:extent cx="1463040" cy="842645"/>
                            <wp:effectExtent l="10795" t="12065" r="12065" b="12065"/>
                            <wp:wrapNone/>
                            <wp:docPr id="959906976" name="Line 2"/>
                            <wp:cNvGraphicFramePr/>
                            <a:graphic xmlns:a="http://schemas.openxmlformats.org/drawingml/2006/main">
                              <a:graphicData uri="http://schemas.microsoft.com/office/word/2010/wordprocessingShape">
                                <wps:wsp>
                                  <wps:cNvCnPr>
                                    <a:cxnSpLocks noChangeShapeType="1"/>
                                  </wps:cNvCnPr>
                                  <wps:spPr bwMode="auto">
                                    <a:xfrm>
                                      <a:off x="0" y="0"/>
                                      <a:ext cx="1463040" cy="842645"/>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52.3pt;margin-top:2.15pt;height:66.35pt;width:115.2pt;z-index:251659264;mso-width-relative:page;mso-height-relative:page;" filled="f" stroked="t" coordsize="21600,21600" o:gfxdata="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eVdAtUAAAAJAQAADwAAAAAAAAABACAAAAAi&#10;AAAAZHJzL2Rvd25yZXYueG1sUEsBAhQAFAAAAAgAh07iQKbalxrUAQAArAMAAA4AAAAAAAAAAQAg&#10;AAAAJAEAAGRycy9lMm9Eb2MueG1sUEsFBgAAAAAGAAYAWQEAAGoFAAAAAA==&#10;">
                            <v:fill on="f" focussize="0,0"/>
                            <v:stroke color="#000000" joinstyle="round"/>
                            <v:imagedata o:title=""/>
                            <o:lock v:ext="edit" aspectratio="f"/>
                          </v:line>
                        </w:pict>
                      </mc:Fallback>
                    </mc:AlternateContent>
                  </w:r>
                  <w:r>
                    <w:rPr>
                      <w:rFonts w:hint="eastAsia" w:ascii="宋体" w:hAnsi="宋体"/>
                    </w:rPr>
                    <w:t>服务类型</w:t>
                  </w:r>
                </w:p>
                <w:p w14:paraId="33EE926A">
                  <w:pPr>
                    <w:tabs>
                      <w:tab w:val="left" w:pos="8640"/>
                    </w:tabs>
                    <w:ind w:firstLine="840" w:firstLineChars="400"/>
                    <w:rPr>
                      <w:rFonts w:hint="eastAsia" w:ascii="宋体" w:hAnsi="宋体"/>
                    </w:rPr>
                  </w:pPr>
                  <w:r>
                    <w:rPr>
                      <w:rFonts w:hint="eastAsia" w:ascii="宋体" w:hAnsi="宋体"/>
                    </w:rPr>
                    <w:t>费率</w:t>
                  </w:r>
                </w:p>
                <w:p w14:paraId="6273AF31">
                  <w:pPr>
                    <w:tabs>
                      <w:tab w:val="left" w:pos="8640"/>
                    </w:tabs>
                    <w:ind w:firstLine="480"/>
                    <w:rPr>
                      <w:rFonts w:hint="eastAsia" w:ascii="宋体" w:hAnsi="宋体"/>
                    </w:rPr>
                  </w:pPr>
                </w:p>
                <w:p w14:paraId="0B14DDF8">
                  <w:pPr>
                    <w:tabs>
                      <w:tab w:val="left" w:pos="8640"/>
                    </w:tabs>
                    <w:ind w:firstLine="480"/>
                    <w:rPr>
                      <w:rFonts w:hint="eastAsia" w:ascii="宋体" w:hAnsi="宋体"/>
                    </w:rPr>
                  </w:pPr>
                  <w:r>
                    <w:rPr>
                      <w:rFonts w:hint="eastAsia" w:ascii="宋体" w:hAnsi="宋体"/>
                    </w:rPr>
                    <w:t>成交金额（万元）</w:t>
                  </w:r>
                </w:p>
              </w:tc>
              <w:tc>
                <w:tcPr>
                  <w:tcW w:w="3675" w:type="dxa"/>
                  <w:vAlign w:val="center"/>
                </w:tcPr>
                <w:p w14:paraId="3A942D8A">
                  <w:pPr>
                    <w:tabs>
                      <w:tab w:val="left" w:pos="8640"/>
                    </w:tabs>
                    <w:ind w:firstLine="480"/>
                    <w:jc w:val="center"/>
                    <w:rPr>
                      <w:rFonts w:hint="eastAsia" w:ascii="宋体" w:hAnsi="宋体"/>
                    </w:rPr>
                  </w:pPr>
                  <w:r>
                    <w:rPr>
                      <w:rFonts w:hint="eastAsia" w:ascii="宋体" w:hAnsi="宋体"/>
                    </w:rPr>
                    <w:t>招标服务</w:t>
                  </w:r>
                </w:p>
              </w:tc>
            </w:tr>
            <w:tr w14:paraId="427A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68" w:type="dxa"/>
                  <w:vAlign w:val="center"/>
                </w:tcPr>
                <w:p w14:paraId="65231756">
                  <w:pPr>
                    <w:tabs>
                      <w:tab w:val="left" w:pos="8640"/>
                    </w:tabs>
                    <w:spacing w:before="120"/>
                    <w:ind w:firstLine="480"/>
                    <w:jc w:val="center"/>
                    <w:rPr>
                      <w:rFonts w:hint="eastAsia" w:ascii="宋体" w:hAnsi="宋体"/>
                    </w:rPr>
                  </w:pPr>
                  <w:r>
                    <w:rPr>
                      <w:rFonts w:hint="eastAsia" w:ascii="宋体" w:hAnsi="宋体"/>
                    </w:rPr>
                    <w:t>100以下</w:t>
                  </w:r>
                </w:p>
              </w:tc>
              <w:tc>
                <w:tcPr>
                  <w:tcW w:w="3675" w:type="dxa"/>
                  <w:vAlign w:val="center"/>
                </w:tcPr>
                <w:p w14:paraId="0E432F50">
                  <w:pPr>
                    <w:tabs>
                      <w:tab w:val="left" w:pos="8640"/>
                    </w:tabs>
                    <w:spacing w:before="120"/>
                    <w:ind w:firstLine="480"/>
                    <w:jc w:val="center"/>
                    <w:rPr>
                      <w:rFonts w:hint="eastAsia" w:ascii="宋体" w:hAnsi="宋体"/>
                    </w:rPr>
                  </w:pPr>
                  <w:r>
                    <w:rPr>
                      <w:rFonts w:hint="eastAsia" w:ascii="宋体" w:hAnsi="宋体"/>
                    </w:rPr>
                    <w:t>1.5%</w:t>
                  </w:r>
                </w:p>
              </w:tc>
            </w:tr>
            <w:tr w14:paraId="4FB0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8" w:type="dxa"/>
                  <w:vAlign w:val="center"/>
                </w:tcPr>
                <w:p w14:paraId="7B393077">
                  <w:pPr>
                    <w:tabs>
                      <w:tab w:val="left" w:pos="8640"/>
                    </w:tabs>
                    <w:spacing w:before="120"/>
                    <w:ind w:firstLine="480"/>
                    <w:jc w:val="center"/>
                    <w:rPr>
                      <w:rFonts w:hint="eastAsia" w:ascii="宋体" w:hAnsi="宋体"/>
                    </w:rPr>
                  </w:pPr>
                  <w:r>
                    <w:rPr>
                      <w:rFonts w:hint="eastAsia" w:ascii="宋体" w:hAnsi="宋体"/>
                    </w:rPr>
                    <w:t>100-500</w:t>
                  </w:r>
                </w:p>
              </w:tc>
              <w:tc>
                <w:tcPr>
                  <w:tcW w:w="3675" w:type="dxa"/>
                  <w:vAlign w:val="center"/>
                </w:tcPr>
                <w:p w14:paraId="5C053ADE">
                  <w:pPr>
                    <w:tabs>
                      <w:tab w:val="left" w:pos="8640"/>
                    </w:tabs>
                    <w:spacing w:before="120"/>
                    <w:ind w:firstLine="480"/>
                    <w:jc w:val="center"/>
                    <w:rPr>
                      <w:rFonts w:hint="eastAsia" w:ascii="宋体" w:hAnsi="宋体"/>
                    </w:rPr>
                  </w:pPr>
                  <w:r>
                    <w:rPr>
                      <w:rFonts w:hint="eastAsia" w:ascii="宋体" w:hAnsi="宋体"/>
                    </w:rPr>
                    <w:t>0.8%</w:t>
                  </w:r>
                </w:p>
              </w:tc>
            </w:tr>
          </w:tbl>
          <w:p w14:paraId="3649712F">
            <w:pPr>
              <w:spacing w:line="360" w:lineRule="auto"/>
              <w:jc w:val="left"/>
              <w:rPr>
                <w:sz w:val="24"/>
              </w:rPr>
            </w:pPr>
          </w:p>
        </w:tc>
      </w:tr>
    </w:tbl>
    <w:p w14:paraId="0CF3A8B3">
      <w:pPr>
        <w:tabs>
          <w:tab w:val="left" w:pos="5580"/>
        </w:tabs>
        <w:adjustRightInd w:val="0"/>
        <w:spacing w:line="360" w:lineRule="auto"/>
        <w:jc w:val="distribute"/>
        <w:rPr>
          <w:sz w:val="24"/>
        </w:rPr>
        <w:sectPr>
          <w:footerReference r:id="rId10" w:type="first"/>
          <w:footerReference r:id="rId9" w:type="default"/>
          <w:pgSz w:w="11907" w:h="16840"/>
          <w:pgMar w:top="1418" w:right="1134" w:bottom="1418" w:left="1701" w:header="851" w:footer="851" w:gutter="0"/>
          <w:pgNumType w:start="1"/>
          <w:cols w:space="720" w:num="1"/>
          <w:titlePg/>
          <w:docGrid w:linePitch="462" w:charSpace="0"/>
        </w:sectPr>
      </w:pPr>
    </w:p>
    <w:p w14:paraId="7A9B95B1">
      <w:pPr>
        <w:spacing w:before="240" w:beforeLines="100" w:after="240" w:afterLines="100" w:line="360" w:lineRule="auto"/>
        <w:jc w:val="center"/>
        <w:rPr>
          <w:b/>
          <w:sz w:val="28"/>
          <w:szCs w:val="28"/>
        </w:rPr>
      </w:pPr>
      <w:r>
        <w:rPr>
          <w:b/>
          <w:sz w:val="28"/>
          <w:szCs w:val="28"/>
        </w:rPr>
        <w:t>供应商须知</w:t>
      </w:r>
    </w:p>
    <w:p w14:paraId="3DCAB01F">
      <w:pPr>
        <w:pStyle w:val="3"/>
        <w:tabs>
          <w:tab w:val="center" w:pos="4592"/>
          <w:tab w:val="left" w:pos="7860"/>
        </w:tabs>
        <w:spacing w:before="0" w:line="360" w:lineRule="auto"/>
        <w:jc w:val="left"/>
        <w:rPr>
          <w:rFonts w:ascii="Times New Roman" w:hAnsi="Times New Roman" w:eastAsia="宋体"/>
          <w:sz w:val="28"/>
        </w:rPr>
      </w:pPr>
      <w:bookmarkStart w:id="114" w:name="_Toc127151518"/>
      <w:bookmarkStart w:id="115" w:name="_Toc520356143"/>
      <w:r>
        <w:rPr>
          <w:rFonts w:ascii="Times New Roman" w:hAnsi="Times New Roman" w:eastAsia="宋体"/>
          <w:sz w:val="28"/>
        </w:rPr>
        <w:tab/>
      </w:r>
      <w:bookmarkStart w:id="116" w:name="_Toc305158786"/>
      <w:bookmarkStart w:id="117" w:name="_Toc151193688"/>
      <w:bookmarkStart w:id="118" w:name="_Toc226337214"/>
      <w:bookmarkStart w:id="119" w:name="_Toc150509269"/>
      <w:bookmarkStart w:id="120" w:name="_Toc151190145"/>
      <w:bookmarkStart w:id="121" w:name="_Toc226309762"/>
      <w:bookmarkStart w:id="122" w:name="_Toc264969208"/>
      <w:bookmarkStart w:id="123" w:name="_Toc151193760"/>
      <w:bookmarkStart w:id="124" w:name="_Toc151193906"/>
      <w:bookmarkStart w:id="125" w:name="_Toc150774723"/>
      <w:bookmarkStart w:id="126" w:name="_Toc150774618"/>
      <w:bookmarkStart w:id="127" w:name="_Toc226965708"/>
      <w:bookmarkStart w:id="128" w:name="_Toc226965791"/>
      <w:bookmarkStart w:id="129" w:name="_Toc151193616"/>
      <w:bookmarkStart w:id="130" w:name="_Toc142311020"/>
      <w:bookmarkStart w:id="131" w:name="_Toc305158860"/>
      <w:bookmarkStart w:id="132" w:name="_Toc151193832"/>
      <w:bookmarkStart w:id="133" w:name="_Toc150480756"/>
      <w:bookmarkStart w:id="134" w:name="_Toc195842883"/>
      <w:bookmarkStart w:id="135" w:name="_Toc265228356"/>
      <w:r>
        <w:rPr>
          <w:rFonts w:ascii="Times New Roman" w:hAnsi="Times New Roman" w:eastAsia="宋体"/>
          <w:sz w:val="28"/>
        </w:rPr>
        <w:t>一   说  明</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rFonts w:ascii="Times New Roman" w:hAnsi="Times New Roman" w:eastAsia="宋体"/>
          <w:sz w:val="28"/>
        </w:rPr>
        <w:tab/>
      </w:r>
    </w:p>
    <w:p w14:paraId="23D362D1">
      <w:pPr>
        <w:numPr>
          <w:ilvl w:val="0"/>
          <w:numId w:val="16"/>
        </w:numPr>
        <w:tabs>
          <w:tab w:val="left" w:pos="360"/>
          <w:tab w:val="clear" w:pos="900"/>
        </w:tabs>
        <w:snapToGrid w:val="0"/>
        <w:spacing w:line="360" w:lineRule="auto"/>
        <w:ind w:left="357" w:hanging="357"/>
        <w:outlineLvl w:val="1"/>
        <w:rPr>
          <w:sz w:val="24"/>
        </w:rPr>
      </w:pPr>
      <w:bookmarkStart w:id="136" w:name="_Toc305158787"/>
      <w:bookmarkStart w:id="137" w:name="_Toc265228357"/>
      <w:bookmarkStart w:id="138" w:name="_Toc305158861"/>
      <w:bookmarkStart w:id="139" w:name="_Toc264969209"/>
      <w:r>
        <w:rPr>
          <w:sz w:val="24"/>
        </w:rPr>
        <w:t>采购人、采购代理机构、供应商</w:t>
      </w:r>
      <w:bookmarkEnd w:id="136"/>
      <w:bookmarkEnd w:id="137"/>
      <w:bookmarkEnd w:id="138"/>
      <w:bookmarkEnd w:id="139"/>
      <w:r>
        <w:rPr>
          <w:sz w:val="24"/>
        </w:rPr>
        <w:t>、联合体</w:t>
      </w:r>
    </w:p>
    <w:p w14:paraId="7F829F53">
      <w:pPr>
        <w:numPr>
          <w:ilvl w:val="1"/>
          <w:numId w:val="16"/>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采购人、采购代理机构：指依法进行政府采购的国家机关、事业单位、团体组织，及其委托的采购代理机构。本项目采购人、采购代理机构见第一章《采购邀请》。</w:t>
      </w:r>
    </w:p>
    <w:p w14:paraId="51272438">
      <w:pPr>
        <w:numPr>
          <w:ilvl w:val="1"/>
          <w:numId w:val="16"/>
        </w:numPr>
        <w:tabs>
          <w:tab w:val="left" w:pos="1080"/>
          <w:tab w:val="left" w:pos="2014"/>
          <w:tab w:val="left" w:pos="5521"/>
        </w:tabs>
        <w:snapToGrid w:val="0"/>
        <w:spacing w:line="360" w:lineRule="auto"/>
        <w:ind w:left="1080" w:hanging="720"/>
        <w:rPr>
          <w:sz w:val="24"/>
        </w:rPr>
      </w:pPr>
      <w:r>
        <w:rPr>
          <w:sz w:val="24"/>
        </w:rPr>
        <w:t>供应商（也称“申请人”）：指向采购人提供货物、工程或者服务的法人、其他组织或者自然人。</w:t>
      </w:r>
    </w:p>
    <w:p w14:paraId="65A555ED">
      <w:pPr>
        <w:numPr>
          <w:ilvl w:val="1"/>
          <w:numId w:val="16"/>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12DE6048">
      <w:pPr>
        <w:numPr>
          <w:ilvl w:val="0"/>
          <w:numId w:val="16"/>
        </w:numPr>
        <w:tabs>
          <w:tab w:val="left" w:pos="360"/>
          <w:tab w:val="clear" w:pos="900"/>
        </w:tabs>
        <w:snapToGrid w:val="0"/>
        <w:spacing w:line="360" w:lineRule="auto"/>
        <w:ind w:left="357" w:hanging="357"/>
        <w:outlineLvl w:val="1"/>
        <w:rPr>
          <w:sz w:val="24"/>
        </w:rPr>
      </w:pPr>
      <w:bookmarkStart w:id="140" w:name="_Toc164229215"/>
      <w:bookmarkStart w:id="141" w:name="_Toc151193762"/>
      <w:bookmarkStart w:id="142" w:name="_Toc127151520"/>
      <w:bookmarkStart w:id="143" w:name="_Toc226309764"/>
      <w:bookmarkStart w:id="144" w:name="_Toc164608789"/>
      <w:bookmarkStart w:id="145" w:name="_Toc150774620"/>
      <w:bookmarkStart w:id="146" w:name="_Toc164229361"/>
      <w:bookmarkStart w:id="147" w:name="_Toc265228358"/>
      <w:bookmarkStart w:id="148" w:name="_Toc149720813"/>
      <w:bookmarkStart w:id="149" w:name="_Toc264969210"/>
      <w:bookmarkStart w:id="150" w:name="_Toc151190147"/>
      <w:bookmarkStart w:id="151" w:name="_Toc127161434"/>
      <w:bookmarkStart w:id="152" w:name="_Toc151193690"/>
      <w:bookmarkStart w:id="153" w:name="_Toc150774725"/>
      <w:bookmarkStart w:id="154" w:name="_Toc150509271"/>
      <w:bookmarkStart w:id="155" w:name="_Toc151193834"/>
      <w:bookmarkStart w:id="156" w:name="_Toc151193618"/>
      <w:bookmarkStart w:id="157" w:name="_Toc150480758"/>
      <w:bookmarkStart w:id="158" w:name="_Toc305158862"/>
      <w:bookmarkStart w:id="159" w:name="_Toc226337216"/>
      <w:bookmarkStart w:id="160" w:name="_Toc142311022"/>
      <w:bookmarkStart w:id="161" w:name="_Toc195842885"/>
      <w:bookmarkStart w:id="162" w:name="_Toc305158788"/>
      <w:bookmarkStart w:id="163" w:name="_Toc164608634"/>
      <w:bookmarkStart w:id="164" w:name="_Toc226965793"/>
      <w:bookmarkStart w:id="165" w:name="_Toc127151721"/>
      <w:bookmarkStart w:id="166" w:name="_Toc151193908"/>
      <w:bookmarkStart w:id="167" w:name="_Toc164351614"/>
      <w:bookmarkStart w:id="168" w:name="_Toc226965710"/>
      <w:r>
        <w:rPr>
          <w:sz w:val="24"/>
        </w:rPr>
        <w:t>资金来源</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Pr>
          <w:sz w:val="24"/>
        </w:rPr>
        <w:t>、项目属性、科研仪器设备采购</w:t>
      </w:r>
    </w:p>
    <w:p w14:paraId="7820754E">
      <w:pPr>
        <w:numPr>
          <w:ilvl w:val="1"/>
          <w:numId w:val="16"/>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104138A9">
      <w:pPr>
        <w:numPr>
          <w:ilvl w:val="1"/>
          <w:numId w:val="16"/>
        </w:numPr>
        <w:tabs>
          <w:tab w:val="left" w:pos="1080"/>
          <w:tab w:val="left" w:pos="2014"/>
        </w:tabs>
        <w:snapToGrid w:val="0"/>
        <w:spacing w:line="360" w:lineRule="auto"/>
        <w:ind w:left="1080" w:hanging="720"/>
        <w:rPr>
          <w:sz w:val="24"/>
        </w:rPr>
      </w:pPr>
      <w:r>
        <w:rPr>
          <w:sz w:val="24"/>
        </w:rPr>
        <w:t>项目属性见《供应商须知资料表》。</w:t>
      </w:r>
    </w:p>
    <w:p w14:paraId="312760AB">
      <w:pPr>
        <w:numPr>
          <w:ilvl w:val="1"/>
          <w:numId w:val="16"/>
        </w:numPr>
        <w:tabs>
          <w:tab w:val="left" w:pos="1080"/>
          <w:tab w:val="left" w:pos="2014"/>
        </w:tabs>
        <w:snapToGrid w:val="0"/>
        <w:spacing w:line="360" w:lineRule="auto"/>
        <w:ind w:left="1080" w:hanging="720"/>
        <w:rPr>
          <w:sz w:val="24"/>
        </w:rPr>
      </w:pPr>
      <w:r>
        <w:rPr>
          <w:sz w:val="24"/>
        </w:rPr>
        <w:t>是否属于科研仪器设备采购见《供应商须知资料表》。</w:t>
      </w:r>
    </w:p>
    <w:p w14:paraId="4EB45F94">
      <w:pPr>
        <w:numPr>
          <w:ilvl w:val="0"/>
          <w:numId w:val="16"/>
        </w:numPr>
        <w:tabs>
          <w:tab w:val="left" w:pos="360"/>
        </w:tabs>
        <w:snapToGrid w:val="0"/>
        <w:spacing w:line="360" w:lineRule="auto"/>
        <w:ind w:left="357" w:hanging="357"/>
        <w:outlineLvl w:val="1"/>
        <w:rPr>
          <w:sz w:val="24"/>
        </w:rPr>
      </w:pPr>
      <w:r>
        <w:rPr>
          <w:sz w:val="24"/>
        </w:rPr>
        <w:t>现场考察、磋商前答疑会</w:t>
      </w:r>
    </w:p>
    <w:p w14:paraId="78C39A56">
      <w:pPr>
        <w:numPr>
          <w:ilvl w:val="1"/>
          <w:numId w:val="16"/>
        </w:numPr>
        <w:tabs>
          <w:tab w:val="left" w:pos="1080"/>
          <w:tab w:val="left" w:pos="2014"/>
        </w:tabs>
        <w:snapToGrid w:val="0"/>
        <w:spacing w:line="360" w:lineRule="auto"/>
        <w:ind w:left="1080" w:hanging="720"/>
        <w:rPr>
          <w:sz w:val="28"/>
        </w:rPr>
      </w:pPr>
      <w:r>
        <w:rPr>
          <w:sz w:val="24"/>
        </w:rPr>
        <w:t>若《供应商须知资料表》中规定了组织现场考察、召开磋商前答疑会，则供应商应按要求在规定的时间和地点参加。</w:t>
      </w:r>
      <w:bookmarkStart w:id="169" w:name="_Toc195842887"/>
      <w:bookmarkStart w:id="170" w:name="_Toc305158790"/>
      <w:bookmarkStart w:id="171" w:name="_Toc226337218"/>
      <w:bookmarkStart w:id="172" w:name="_Toc151193692"/>
      <w:bookmarkStart w:id="173" w:name="_Toc264969212"/>
      <w:bookmarkStart w:id="174" w:name="_Toc265228360"/>
      <w:bookmarkStart w:id="175" w:name="_Toc151193910"/>
      <w:bookmarkStart w:id="176" w:name="_Toc150480760"/>
      <w:bookmarkStart w:id="177" w:name="_Toc520356146"/>
      <w:bookmarkStart w:id="178" w:name="_Toc226965795"/>
      <w:bookmarkStart w:id="179" w:name="_Toc127151522"/>
      <w:bookmarkStart w:id="180" w:name="_Toc150774727"/>
      <w:bookmarkStart w:id="181" w:name="_Toc151193620"/>
      <w:bookmarkStart w:id="182" w:name="_Toc150774622"/>
      <w:bookmarkStart w:id="183" w:name="_Toc226965712"/>
      <w:bookmarkStart w:id="184" w:name="_Toc150509273"/>
      <w:bookmarkStart w:id="185" w:name="_Toc151193836"/>
      <w:bookmarkStart w:id="186" w:name="_Toc226309766"/>
      <w:bookmarkStart w:id="187" w:name="_Toc151193764"/>
      <w:bookmarkStart w:id="188" w:name="_Toc142311024"/>
      <w:bookmarkStart w:id="189" w:name="_Toc305158864"/>
      <w:bookmarkStart w:id="190" w:name="_Toc151190149"/>
    </w:p>
    <w:p w14:paraId="0304D2D3">
      <w:pPr>
        <w:numPr>
          <w:ilvl w:val="1"/>
          <w:numId w:val="16"/>
        </w:numPr>
        <w:tabs>
          <w:tab w:val="left" w:pos="1080"/>
          <w:tab w:val="left" w:pos="2014"/>
        </w:tabs>
        <w:snapToGrid w:val="0"/>
        <w:spacing w:line="360" w:lineRule="auto"/>
        <w:ind w:left="1080" w:hanging="720"/>
        <w:rPr>
          <w:sz w:val="24"/>
        </w:rPr>
      </w:pPr>
      <w:r>
        <w:rPr>
          <w:sz w:val="24"/>
        </w:rPr>
        <w:t>由于未参加现场考察或磋商前答疑会而导致对项目实际情况不了解，影响响应文件编制、报价准确性、综合因素响应不全面等问题的，由供应商自行承担不利评审后果。</w:t>
      </w:r>
    </w:p>
    <w:p w14:paraId="6B18AC9C">
      <w:pPr>
        <w:numPr>
          <w:ilvl w:val="0"/>
          <w:numId w:val="16"/>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14:paraId="2CA2D336">
      <w:pPr>
        <w:numPr>
          <w:ilvl w:val="1"/>
          <w:numId w:val="16"/>
        </w:numPr>
        <w:tabs>
          <w:tab w:val="left" w:pos="1080"/>
          <w:tab w:val="left" w:pos="2014"/>
        </w:tabs>
        <w:snapToGrid w:val="0"/>
        <w:spacing w:line="360" w:lineRule="auto"/>
        <w:ind w:left="1080" w:hanging="720"/>
        <w:outlineLvl w:val="2"/>
        <w:rPr>
          <w:sz w:val="24"/>
        </w:rPr>
      </w:pPr>
      <w:bookmarkStart w:id="191" w:name="_Toc12696"/>
      <w:r>
        <w:rPr>
          <w:rFonts w:hint="eastAsia"/>
          <w:sz w:val="24"/>
        </w:rPr>
        <w:t>采购本国货物、工程和服务</w:t>
      </w:r>
      <w:bookmarkEnd w:id="191"/>
    </w:p>
    <w:p w14:paraId="7D8D96CE">
      <w:pPr>
        <w:numPr>
          <w:ilvl w:val="2"/>
          <w:numId w:val="16"/>
        </w:numPr>
        <w:tabs>
          <w:tab w:val="left" w:pos="2014"/>
        </w:tabs>
        <w:snapToGrid w:val="0"/>
        <w:spacing w:line="360" w:lineRule="auto"/>
        <w:rPr>
          <w:sz w:val="24"/>
        </w:rPr>
      </w:pPr>
      <w:r>
        <w:rPr>
          <w:rFonts w:hint="eastAsia"/>
          <w:sz w:val="24"/>
        </w:rPr>
        <w:t>政府采购应当采购本国货物、工程和服务。但有《</w:t>
      </w:r>
      <w:r>
        <w:rPr>
          <w:rFonts w:hint="eastAsia"/>
          <w:b/>
          <w:bCs/>
          <w:sz w:val="24"/>
        </w:rPr>
        <w:t>中华人民共和国政府采购法</w:t>
      </w:r>
      <w:r>
        <w:rPr>
          <w:rFonts w:hint="eastAsia"/>
          <w:sz w:val="24"/>
        </w:rPr>
        <w:t>》第十条规定情形的除外。</w:t>
      </w:r>
    </w:p>
    <w:p w14:paraId="3BDF5506">
      <w:pPr>
        <w:numPr>
          <w:ilvl w:val="2"/>
          <w:numId w:val="16"/>
        </w:numPr>
        <w:tabs>
          <w:tab w:val="left" w:pos="2014"/>
        </w:tabs>
        <w:snapToGrid w:val="0"/>
        <w:spacing w:line="360" w:lineRule="auto"/>
      </w:pPr>
      <w:r>
        <w:rPr>
          <w:rFonts w:hint="eastAsia"/>
          <w:sz w:val="24"/>
        </w:rPr>
        <w:t>本项目如接受非本国货物、工程、服务参与投标，则具体要求见第四章《采购需求》。</w:t>
      </w:r>
    </w:p>
    <w:p w14:paraId="01CD8826">
      <w:pPr>
        <w:numPr>
          <w:ilvl w:val="2"/>
          <w:numId w:val="16"/>
        </w:numPr>
        <w:tabs>
          <w:tab w:val="left" w:pos="2014"/>
        </w:tabs>
        <w:snapToGrid w:val="0"/>
        <w:spacing w:line="360" w:lineRule="auto"/>
        <w:rPr>
          <w:sz w:val="24"/>
        </w:rPr>
      </w:pPr>
      <w:r>
        <w:rPr>
          <w:rFonts w:hint="eastAsia"/>
          <w:sz w:val="24"/>
        </w:rPr>
        <w:t>进口产品指通过中国海关报关验放进入中国境内且产自关境外的产品，包括已经进入中国境内的进口产品。关于进口产品的相关规定依据《政府采购进口产品管理办法》（财库〔2007〕119 号文）、《关于政府采购进口产品管理有关问题的通知》（财办库〔2008〕248号文）。</w:t>
      </w:r>
    </w:p>
    <w:p w14:paraId="44ECB96D">
      <w:pPr>
        <w:numPr>
          <w:ilvl w:val="1"/>
          <w:numId w:val="16"/>
        </w:numPr>
        <w:tabs>
          <w:tab w:val="left" w:pos="1080"/>
          <w:tab w:val="left" w:pos="2014"/>
        </w:tabs>
        <w:snapToGrid w:val="0"/>
        <w:spacing w:line="360" w:lineRule="auto"/>
        <w:ind w:left="1080" w:hanging="720"/>
        <w:rPr>
          <w:sz w:val="24"/>
        </w:rPr>
      </w:pPr>
      <w:r>
        <w:rPr>
          <w:sz w:val="24"/>
        </w:rPr>
        <w:t>中小企业、监狱企业及残疾人福利性单位</w:t>
      </w:r>
    </w:p>
    <w:p w14:paraId="4892571A">
      <w:pPr>
        <w:numPr>
          <w:ilvl w:val="2"/>
          <w:numId w:val="16"/>
        </w:numPr>
        <w:snapToGrid w:val="0"/>
        <w:spacing w:line="360" w:lineRule="auto"/>
        <w:rPr>
          <w:sz w:val="24"/>
        </w:rPr>
      </w:pPr>
      <w:r>
        <w:rPr>
          <w:sz w:val="24"/>
        </w:rPr>
        <w:t>中小企业定义：</w:t>
      </w:r>
    </w:p>
    <w:p w14:paraId="31245C62">
      <w:pPr>
        <w:pStyle w:val="193"/>
        <w:numPr>
          <w:ilvl w:val="0"/>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5AF8F092">
      <w:pPr>
        <w:pStyle w:val="193"/>
        <w:numPr>
          <w:ilvl w:val="0"/>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1B31EA22">
      <w:pPr>
        <w:pStyle w:val="193"/>
        <w:numPr>
          <w:ilvl w:val="0"/>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64EFCCB4">
      <w:pPr>
        <w:pStyle w:val="193"/>
        <w:numPr>
          <w:ilvl w:val="0"/>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5E8CF1A0">
      <w:pPr>
        <w:pStyle w:val="193"/>
        <w:numPr>
          <w:ilvl w:val="1"/>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601E77F7">
      <w:pPr>
        <w:pStyle w:val="193"/>
        <w:numPr>
          <w:ilvl w:val="1"/>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0BED2DB4">
      <w:pPr>
        <w:pStyle w:val="193"/>
        <w:numPr>
          <w:ilvl w:val="2"/>
          <w:numId w:val="17"/>
        </w:numPr>
        <w:tabs>
          <w:tab w:val="left" w:pos="2035"/>
          <w:tab w:val="left" w:pos="2977"/>
        </w:tabs>
        <w:snapToGrid w:val="0"/>
        <w:spacing w:line="360" w:lineRule="auto"/>
        <w:ind w:firstLineChars="0"/>
        <w:rPr>
          <w:rFonts w:ascii="Times New Roman" w:hAnsi="Times New Roman"/>
          <w:vanish/>
          <w:sz w:val="24"/>
          <w:szCs w:val="24"/>
        </w:rPr>
      </w:pPr>
    </w:p>
    <w:p w14:paraId="24FF063E">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sz w:val="24"/>
        </w:rPr>
        <w:t>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sz w:val="24"/>
        </w:rPr>
        <w:t>。</w:t>
      </w:r>
    </w:p>
    <w:p w14:paraId="669F46AC">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供应商提供的货物、工程或者服务符合下列情形的，享受中小企业扶持政策：</w:t>
      </w:r>
    </w:p>
    <w:p w14:paraId="07671FA3">
      <w:pPr>
        <w:tabs>
          <w:tab w:val="left" w:pos="1980"/>
        </w:tabs>
        <w:snapToGrid w:val="0"/>
        <w:spacing w:line="360" w:lineRule="auto"/>
        <w:ind w:left="2835" w:leftChars="1350"/>
        <w:rPr>
          <w:sz w:val="24"/>
        </w:rPr>
      </w:pPr>
      <w:r>
        <w:rPr>
          <w:sz w:val="24"/>
        </w:rPr>
        <w:t>（1）在货物采购项目中，货物由中小企业制造，即货物由中小企业生产且使用该中小企业商号或者注册商标；</w:t>
      </w:r>
    </w:p>
    <w:p w14:paraId="1A3559F4">
      <w:pPr>
        <w:tabs>
          <w:tab w:val="left" w:pos="1980"/>
        </w:tabs>
        <w:snapToGrid w:val="0"/>
        <w:spacing w:line="360" w:lineRule="auto"/>
        <w:ind w:left="2835" w:leftChars="1350"/>
        <w:rPr>
          <w:sz w:val="24"/>
        </w:rPr>
      </w:pPr>
      <w:r>
        <w:rPr>
          <w:sz w:val="24"/>
        </w:rPr>
        <w:t>（2）在工程采购项目中，工程由中小企业承建，即工程施工单位为中小企业；</w:t>
      </w:r>
    </w:p>
    <w:p w14:paraId="0BC89FCA">
      <w:pPr>
        <w:tabs>
          <w:tab w:val="left" w:pos="1980"/>
        </w:tabs>
        <w:snapToGrid w:val="0"/>
        <w:spacing w:line="360" w:lineRule="auto"/>
        <w:ind w:left="2835" w:leftChars="1350"/>
        <w:rPr>
          <w:sz w:val="24"/>
        </w:rPr>
      </w:pPr>
      <w:r>
        <w:rPr>
          <w:sz w:val="24"/>
        </w:rPr>
        <w:t>（3）在服务采购项目中，服务由中小企业承接，即提供服务的人员为中小企业依照《中华人民共和国劳动合同法》订立劳动合同的从业人员。</w:t>
      </w:r>
    </w:p>
    <w:p w14:paraId="2AA6BA10">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593CBBB2">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以联合体形式参加政府采购活动，联合体各方均为中小企业的，联合体视同中小企业。其中，联合体各方均为小微企业的，联合体视同小微企业。</w:t>
      </w:r>
    </w:p>
    <w:p w14:paraId="09F98B3C">
      <w:pPr>
        <w:numPr>
          <w:ilvl w:val="2"/>
          <w:numId w:val="16"/>
        </w:numPr>
        <w:snapToGrid w:val="0"/>
        <w:spacing w:line="360" w:lineRule="auto"/>
        <w:rPr>
          <w:sz w:val="24"/>
        </w:rPr>
      </w:pPr>
      <w:r>
        <w:rPr>
          <w:rFonts w:hint="eastAsia"/>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55F4208">
      <w:pPr>
        <w:numPr>
          <w:ilvl w:val="2"/>
          <w:numId w:val="16"/>
        </w:numPr>
        <w:snapToGrid w:val="0"/>
        <w:spacing w:line="360" w:lineRule="auto"/>
        <w:rPr>
          <w:sz w:val="24"/>
        </w:rPr>
      </w:pPr>
      <w:r>
        <w:rPr>
          <w:rFonts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72750073">
      <w:pPr>
        <w:pStyle w:val="193"/>
        <w:numPr>
          <w:ilvl w:val="2"/>
          <w:numId w:val="17"/>
        </w:numPr>
        <w:tabs>
          <w:tab w:val="left" w:pos="2035"/>
          <w:tab w:val="left" w:pos="2977"/>
        </w:tabs>
        <w:snapToGrid w:val="0"/>
        <w:spacing w:line="360" w:lineRule="auto"/>
        <w:ind w:firstLineChars="0"/>
        <w:rPr>
          <w:rFonts w:ascii="Times New Roman" w:hAnsi="Times New Roman"/>
          <w:vanish/>
          <w:sz w:val="24"/>
          <w:szCs w:val="24"/>
        </w:rPr>
      </w:pPr>
    </w:p>
    <w:p w14:paraId="0D9F29ED">
      <w:pPr>
        <w:pStyle w:val="193"/>
        <w:numPr>
          <w:ilvl w:val="2"/>
          <w:numId w:val="17"/>
        </w:numPr>
        <w:tabs>
          <w:tab w:val="left" w:pos="2035"/>
          <w:tab w:val="left" w:pos="2977"/>
        </w:tabs>
        <w:snapToGrid w:val="0"/>
        <w:spacing w:line="360" w:lineRule="auto"/>
        <w:ind w:firstLineChars="0"/>
        <w:rPr>
          <w:rFonts w:ascii="Times New Roman" w:hAnsi="Times New Roman"/>
          <w:vanish/>
          <w:sz w:val="24"/>
          <w:szCs w:val="24"/>
        </w:rPr>
      </w:pPr>
    </w:p>
    <w:p w14:paraId="2E181D2D">
      <w:pPr>
        <w:numPr>
          <w:ilvl w:val="3"/>
          <w:numId w:val="17"/>
        </w:numPr>
        <w:tabs>
          <w:tab w:val="left" w:pos="1980"/>
          <w:tab w:val="left" w:pos="2035"/>
          <w:tab w:val="left" w:pos="2885"/>
          <w:tab w:val="left" w:pos="2977"/>
          <w:tab w:val="clear" w:pos="900"/>
        </w:tabs>
        <w:snapToGrid w:val="0"/>
        <w:spacing w:line="360" w:lineRule="auto"/>
        <w:ind w:left="2885"/>
        <w:rPr>
          <w:sz w:val="24"/>
        </w:rPr>
      </w:pPr>
      <w:r>
        <w:rPr>
          <w:rFonts w:hint="eastAsia"/>
          <w:sz w:val="24"/>
        </w:rPr>
        <w:t>安置的残疾人占本单位在职职工人数的比例不低于25%（含 25%），并且安置的残疾人人数不少于10人（含10人）；</w:t>
      </w:r>
    </w:p>
    <w:p w14:paraId="6E240409">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依法与安置的每位残疾人签订了一年以上（含一年）的劳动合同或服务协议；</w:t>
      </w:r>
    </w:p>
    <w:p w14:paraId="76BBD26A">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为安置的每位残疾人按月足额缴纳了基本养老保险、基本医疗保险、失业保险、工伤保险和生育保险等社会保险费；</w:t>
      </w:r>
    </w:p>
    <w:p w14:paraId="1E84242C">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通过银行等金融机构向安置的每位残疾人，按月支付了不低于单位所在区县适用的经省级人民政府批准的月最低工资标准的工资；</w:t>
      </w:r>
    </w:p>
    <w:p w14:paraId="4E6C629B">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提供本单位制造的货物、承担的工程或者服务（以下简称产品），或者提供其他残疾人福利性单位制造的货物（不包括使用非残疾人福利性单位注册商标的货物）；</w:t>
      </w:r>
    </w:p>
    <w:p w14:paraId="2F0FBE1C">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09FCFDEF">
      <w:pPr>
        <w:numPr>
          <w:ilvl w:val="2"/>
          <w:numId w:val="16"/>
        </w:numPr>
        <w:snapToGrid w:val="0"/>
        <w:spacing w:line="360" w:lineRule="auto"/>
        <w:rPr>
          <w:sz w:val="24"/>
        </w:rPr>
      </w:pPr>
      <w:r>
        <w:rPr>
          <w:sz w:val="24"/>
        </w:rPr>
        <w:t>本项目是否专门面向中小企业预留采购份额见第一章《采购邀请》。</w:t>
      </w:r>
    </w:p>
    <w:p w14:paraId="49A6716C">
      <w:pPr>
        <w:numPr>
          <w:ilvl w:val="2"/>
          <w:numId w:val="16"/>
        </w:numPr>
        <w:snapToGrid w:val="0"/>
        <w:spacing w:line="360" w:lineRule="auto"/>
        <w:rPr>
          <w:sz w:val="24"/>
        </w:rPr>
      </w:pPr>
      <w:r>
        <w:rPr>
          <w:sz w:val="24"/>
        </w:rPr>
        <w:t>采购标的对应的中小企业划分标准所属行业见《供应商须知资料表》。</w:t>
      </w:r>
    </w:p>
    <w:p w14:paraId="115A0D89">
      <w:pPr>
        <w:numPr>
          <w:ilvl w:val="2"/>
          <w:numId w:val="16"/>
        </w:numPr>
        <w:snapToGrid w:val="0"/>
        <w:spacing w:line="360" w:lineRule="auto"/>
        <w:rPr>
          <w:sz w:val="24"/>
        </w:rPr>
      </w:pPr>
      <w:r>
        <w:rPr>
          <w:sz w:val="24"/>
        </w:rPr>
        <w:t>小微企业价格评审优惠的政策调整：见第三章《评审方法和评审标准》。</w:t>
      </w:r>
    </w:p>
    <w:p w14:paraId="46C5F751">
      <w:pPr>
        <w:numPr>
          <w:ilvl w:val="1"/>
          <w:numId w:val="16"/>
        </w:numPr>
        <w:tabs>
          <w:tab w:val="left" w:pos="1080"/>
          <w:tab w:val="left" w:pos="2014"/>
        </w:tabs>
        <w:snapToGrid w:val="0"/>
        <w:spacing w:line="360" w:lineRule="auto"/>
        <w:ind w:left="1080" w:hanging="720"/>
        <w:rPr>
          <w:sz w:val="24"/>
        </w:rPr>
      </w:pPr>
      <w:r>
        <w:rPr>
          <w:sz w:val="24"/>
        </w:rPr>
        <w:t>政府采购节能产品、环境标志产品</w:t>
      </w:r>
    </w:p>
    <w:p w14:paraId="33ADC142">
      <w:pPr>
        <w:numPr>
          <w:ilvl w:val="2"/>
          <w:numId w:val="16"/>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BDBCADB">
      <w:pPr>
        <w:numPr>
          <w:ilvl w:val="2"/>
          <w:numId w:val="16"/>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2A021125">
      <w:pPr>
        <w:numPr>
          <w:ilvl w:val="2"/>
          <w:numId w:val="16"/>
        </w:numPr>
        <w:snapToGrid w:val="0"/>
        <w:spacing w:line="360" w:lineRule="auto"/>
        <w:rPr>
          <w:sz w:val="24"/>
        </w:rPr>
      </w:pPr>
      <w:r>
        <w:rPr>
          <w:sz w:val="24"/>
        </w:rPr>
        <w:t>如本项目采购产品属于实施政府强制采购品目清单范围的节能产品，则供应商所报产品必须获得国家确定的认证机构出具的、处于有效期之内的节能产品认证证书，</w:t>
      </w:r>
      <w:r>
        <w:rPr>
          <w:kern w:val="0"/>
          <w:sz w:val="24"/>
        </w:rPr>
        <w:t>否则</w:t>
      </w:r>
      <w:r>
        <w:rPr>
          <w:b/>
          <w:kern w:val="0"/>
          <w:sz w:val="24"/>
        </w:rPr>
        <w:t>响应无效</w:t>
      </w:r>
      <w:r>
        <w:rPr>
          <w:sz w:val="24"/>
        </w:rPr>
        <w:t>；</w:t>
      </w:r>
    </w:p>
    <w:p w14:paraId="2C588D43">
      <w:pPr>
        <w:numPr>
          <w:ilvl w:val="2"/>
          <w:numId w:val="16"/>
        </w:numPr>
        <w:snapToGrid w:val="0"/>
        <w:spacing w:line="360" w:lineRule="auto"/>
        <w:rPr>
          <w:sz w:val="24"/>
        </w:rPr>
      </w:pPr>
      <w:r>
        <w:rPr>
          <w:sz w:val="24"/>
        </w:rPr>
        <w:t>非政府强制采购的节能产品或环境标志产品，依据品目清单和认证证书实施政府优先采购。优先采购的具体规定见第三章《评审方法和评审标准》（如涉及）。</w:t>
      </w:r>
    </w:p>
    <w:p w14:paraId="5C300E7E">
      <w:pPr>
        <w:numPr>
          <w:ilvl w:val="1"/>
          <w:numId w:val="16"/>
        </w:numPr>
        <w:tabs>
          <w:tab w:val="left" w:pos="1080"/>
          <w:tab w:val="left" w:pos="2014"/>
        </w:tabs>
        <w:snapToGrid w:val="0"/>
        <w:spacing w:line="360" w:lineRule="auto"/>
        <w:ind w:left="1080" w:hanging="720"/>
        <w:rPr>
          <w:sz w:val="24"/>
        </w:rPr>
      </w:pPr>
      <w:r>
        <w:rPr>
          <w:sz w:val="24"/>
        </w:rPr>
        <w:t>正版软件</w:t>
      </w:r>
    </w:p>
    <w:p w14:paraId="3AA8D8BB">
      <w:pPr>
        <w:numPr>
          <w:ilvl w:val="2"/>
          <w:numId w:val="16"/>
        </w:numPr>
        <w:snapToGrid w:val="0"/>
        <w:spacing w:line="360" w:lineRule="auto"/>
        <w:rPr>
          <w:sz w:val="24"/>
        </w:rPr>
      </w:pPr>
      <w:r>
        <w:rPr>
          <w:sz w:val="24"/>
        </w:rPr>
        <w:t>依据《财政部 国家发展改革委 信息产业部关于印发无线局域网产品政府采购实施意见的通知》（财库〔2005〕366 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w:t>
      </w:r>
      <w:r>
        <w:rPr>
          <w:kern w:val="0"/>
          <w:sz w:val="24"/>
        </w:rPr>
        <w:t>否则</w:t>
      </w:r>
      <w:r>
        <w:rPr>
          <w:b/>
          <w:kern w:val="0"/>
          <w:sz w:val="24"/>
        </w:rPr>
        <w:t>响应无效</w:t>
      </w:r>
      <w:r>
        <w:rPr>
          <w:sz w:val="24"/>
        </w:rPr>
        <w:t>。财政部、国家发展改革委、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国家发展改革委、信息产业部以文件形式确定、公布并适时调整。</w:t>
      </w:r>
    </w:p>
    <w:p w14:paraId="7A8F596B">
      <w:pPr>
        <w:numPr>
          <w:ilvl w:val="2"/>
          <w:numId w:val="16"/>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686655C1">
      <w:pPr>
        <w:numPr>
          <w:ilvl w:val="1"/>
          <w:numId w:val="16"/>
        </w:numPr>
        <w:tabs>
          <w:tab w:val="left" w:pos="1080"/>
          <w:tab w:val="left" w:pos="2014"/>
        </w:tabs>
        <w:snapToGrid w:val="0"/>
        <w:spacing w:line="360" w:lineRule="auto"/>
        <w:ind w:left="1080" w:hanging="720"/>
        <w:rPr>
          <w:sz w:val="24"/>
        </w:rPr>
      </w:pPr>
      <w:r>
        <w:rPr>
          <w:rFonts w:hint="eastAsia"/>
          <w:sz w:val="24"/>
        </w:rPr>
        <w:t>网络安全专用产品</w:t>
      </w:r>
    </w:p>
    <w:p w14:paraId="38F4BEEE">
      <w:pPr>
        <w:numPr>
          <w:ilvl w:val="2"/>
          <w:numId w:val="16"/>
        </w:numPr>
        <w:tabs>
          <w:tab w:val="left" w:pos="2014"/>
        </w:tabs>
        <w:snapToGrid w:val="0"/>
        <w:spacing w:line="360" w:lineRule="auto"/>
        <w:rPr>
          <w:sz w:val="24"/>
        </w:rPr>
      </w:pPr>
      <w:r>
        <w:rPr>
          <w:rFonts w:hint="eastAsia"/>
          <w:sz w:val="24"/>
        </w:rPr>
        <w:t>所投产品属于列入《网络关键设备和网络安全专用产品目录》的网络安全专用产品，应当在国家互联网信息办公室会同工业和信息化部、公安部、国家认证认可监督管理委员会统一公布和更新的符合要求的网络关键设备和网络安全专用产品清单中。</w:t>
      </w:r>
    </w:p>
    <w:p w14:paraId="204D86EE">
      <w:pPr>
        <w:numPr>
          <w:ilvl w:val="1"/>
          <w:numId w:val="16"/>
        </w:numPr>
        <w:tabs>
          <w:tab w:val="left" w:pos="1080"/>
          <w:tab w:val="left" w:pos="2014"/>
        </w:tabs>
        <w:snapToGrid w:val="0"/>
        <w:spacing w:line="360" w:lineRule="auto"/>
        <w:ind w:left="1080" w:hanging="720"/>
        <w:rPr>
          <w:sz w:val="24"/>
        </w:rPr>
      </w:pPr>
      <w:r>
        <w:rPr>
          <w:sz w:val="24"/>
        </w:rPr>
        <w:t>推广使用低挥发性有机化合物（VOCs）</w:t>
      </w:r>
    </w:p>
    <w:p w14:paraId="593E2377">
      <w:pPr>
        <w:numPr>
          <w:ilvl w:val="2"/>
          <w:numId w:val="16"/>
        </w:numPr>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kern w:val="0"/>
          <w:sz w:val="24"/>
        </w:rPr>
        <w:t>否则</w:t>
      </w:r>
      <w:r>
        <w:rPr>
          <w:b/>
          <w:kern w:val="0"/>
          <w:sz w:val="24"/>
        </w:rPr>
        <w:t>响应无效</w:t>
      </w:r>
      <w:r>
        <w:rPr>
          <w:sz w:val="24"/>
        </w:rPr>
        <w:t>；属于推荐性标准的，优先采购，具体见第三章《评审方法和评审标准》。</w:t>
      </w:r>
    </w:p>
    <w:p w14:paraId="3FE35F40">
      <w:pPr>
        <w:numPr>
          <w:ilvl w:val="1"/>
          <w:numId w:val="16"/>
        </w:numPr>
        <w:tabs>
          <w:tab w:val="left" w:pos="1080"/>
          <w:tab w:val="left" w:pos="2014"/>
        </w:tabs>
        <w:snapToGrid w:val="0"/>
        <w:spacing w:line="360" w:lineRule="auto"/>
        <w:ind w:left="1080" w:hanging="720"/>
        <w:outlineLvl w:val="2"/>
        <w:rPr>
          <w:sz w:val="24"/>
        </w:rPr>
      </w:pPr>
      <w:bookmarkStart w:id="192" w:name="_Toc8708"/>
      <w:r>
        <w:rPr>
          <w:rFonts w:hint="eastAsia"/>
          <w:sz w:val="24"/>
        </w:rPr>
        <w:t>采购需求标准</w:t>
      </w:r>
      <w:bookmarkEnd w:id="192"/>
    </w:p>
    <w:p w14:paraId="10C9FDFC">
      <w:pPr>
        <w:numPr>
          <w:ilvl w:val="2"/>
          <w:numId w:val="16"/>
        </w:numPr>
        <w:tabs>
          <w:tab w:val="left" w:pos="2014"/>
        </w:tabs>
        <w:snapToGrid w:val="0"/>
        <w:spacing w:line="360" w:lineRule="auto"/>
        <w:rPr>
          <w:sz w:val="24"/>
        </w:rPr>
      </w:pPr>
      <w:r>
        <w:rPr>
          <w:rFonts w:hint="eastAsia"/>
          <w:sz w:val="24"/>
        </w:rPr>
        <w:t>商品包装、快递包装政府采购需求标准（试行）</w:t>
      </w:r>
    </w:p>
    <w:p w14:paraId="302156F5">
      <w:pPr>
        <w:snapToGrid w:val="0"/>
        <w:spacing w:line="360" w:lineRule="auto"/>
        <w:ind w:left="1898" w:leftChars="904"/>
        <w:rPr>
          <w:sz w:val="24"/>
        </w:rPr>
      </w:pPr>
      <w:r>
        <w:rPr>
          <w:rFonts w:hint="eastAsia"/>
          <w:sz w:val="24"/>
        </w:rPr>
        <w:t>为助力打好污染防治攻坚战，推广使用绿色包装，根据财政部关于印发《商品包装政府采购需求标准（试行）》、《快递包装政府采购需求标准（试行）》的通知（财办库〔2020〕123 号），本项目如涉及商品包装和快递包装的，则其具体要求见</w:t>
      </w:r>
      <w:r>
        <w:rPr>
          <w:sz w:val="24"/>
        </w:rPr>
        <w:t>第四章</w:t>
      </w:r>
      <w:r>
        <w:rPr>
          <w:rFonts w:hint="eastAsia"/>
          <w:sz w:val="24"/>
        </w:rPr>
        <w:t>《采购需求》。</w:t>
      </w:r>
    </w:p>
    <w:p w14:paraId="0A11C781">
      <w:pPr>
        <w:numPr>
          <w:ilvl w:val="2"/>
          <w:numId w:val="16"/>
        </w:numPr>
        <w:tabs>
          <w:tab w:val="left" w:pos="2014"/>
        </w:tabs>
        <w:snapToGrid w:val="0"/>
        <w:spacing w:line="360" w:lineRule="auto"/>
        <w:rPr>
          <w:sz w:val="24"/>
        </w:rPr>
      </w:pPr>
      <w:r>
        <w:rPr>
          <w:rFonts w:hint="eastAsia"/>
          <w:sz w:val="24"/>
        </w:rPr>
        <w:t>绿色数据中心政府采购需求标准（试行）</w:t>
      </w:r>
    </w:p>
    <w:p w14:paraId="671F52D0">
      <w:pPr>
        <w:snapToGrid w:val="0"/>
        <w:spacing w:line="360" w:lineRule="auto"/>
        <w:ind w:left="1898" w:leftChars="904"/>
        <w:rPr>
          <w:sz w:val="24"/>
        </w:rPr>
      </w:pPr>
      <w:r>
        <w:rPr>
          <w:rFonts w:hint="eastAsia"/>
          <w:sz w:val="24"/>
        </w:rPr>
        <w:t>为加快数据中心绿色转型，根据财政部 生态环境部 工业和信息化部关于印发《绿色数据中心政府采购需求标准（试行）》的通知（财库〔2023〕7号），本项目如涉及绿色数据中心，则具体要求见</w:t>
      </w:r>
      <w:r>
        <w:rPr>
          <w:sz w:val="24"/>
        </w:rPr>
        <w:t>第四章</w:t>
      </w:r>
      <w:r>
        <w:rPr>
          <w:rFonts w:hint="eastAsia"/>
          <w:sz w:val="24"/>
        </w:rPr>
        <w:t>《采购需求》。</w:t>
      </w:r>
    </w:p>
    <w:p w14:paraId="37B8E32F">
      <w:pPr>
        <w:numPr>
          <w:ilvl w:val="0"/>
          <w:numId w:val="16"/>
        </w:numPr>
        <w:tabs>
          <w:tab w:val="left" w:pos="360"/>
        </w:tabs>
        <w:snapToGrid w:val="0"/>
        <w:spacing w:line="360" w:lineRule="auto"/>
        <w:ind w:left="357" w:hanging="357"/>
        <w:outlineLvl w:val="1"/>
        <w:rPr>
          <w:sz w:val="24"/>
        </w:rPr>
      </w:pPr>
      <w:r>
        <w:rPr>
          <w:sz w:val="24"/>
        </w:rPr>
        <w:t>响应费用</w:t>
      </w:r>
    </w:p>
    <w:p w14:paraId="4AF051F3">
      <w:pPr>
        <w:numPr>
          <w:ilvl w:val="1"/>
          <w:numId w:val="16"/>
        </w:numPr>
        <w:tabs>
          <w:tab w:val="left" w:pos="1080"/>
          <w:tab w:val="left" w:pos="2014"/>
        </w:tabs>
        <w:snapToGrid w:val="0"/>
        <w:spacing w:line="360" w:lineRule="auto"/>
        <w:ind w:left="1080" w:hanging="720"/>
        <w:rPr>
          <w:sz w:val="24"/>
        </w:rPr>
      </w:pPr>
      <w:r>
        <w:rPr>
          <w:sz w:val="24"/>
        </w:rPr>
        <w:t>供应商应自行承担所有与准备和参加磋商有关的费用，无论磋商的结果如何，采购人或采购代理机构在任何情况下均无承担这些费用的义务和责任。</w:t>
      </w:r>
    </w:p>
    <w:p w14:paraId="0084A2E2">
      <w:pPr>
        <w:tabs>
          <w:tab w:val="left" w:pos="1080"/>
        </w:tabs>
        <w:snapToGrid w:val="0"/>
        <w:spacing w:line="360" w:lineRule="auto"/>
        <w:ind w:left="1080"/>
        <w:rPr>
          <w:sz w:val="28"/>
        </w:rPr>
      </w:pPr>
      <w:bookmarkStart w:id="193" w:name="_1.8_计量单位"/>
      <w:bookmarkEnd w:id="193"/>
    </w:p>
    <w:p w14:paraId="7B697624">
      <w:pPr>
        <w:pStyle w:val="3"/>
        <w:spacing w:before="0" w:line="360" w:lineRule="auto"/>
        <w:rPr>
          <w:rFonts w:ascii="Times New Roman" w:hAnsi="Times New Roman" w:eastAsia="宋体"/>
          <w:sz w:val="28"/>
        </w:rPr>
      </w:pPr>
      <w:r>
        <w:rPr>
          <w:rFonts w:ascii="Times New Roman" w:hAnsi="Times New Roman" w:eastAsia="宋体"/>
          <w:sz w:val="28"/>
        </w:rPr>
        <w:t>二   竞争性磋商文件</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17E62C35">
      <w:pPr>
        <w:numPr>
          <w:ilvl w:val="0"/>
          <w:numId w:val="16"/>
        </w:numPr>
        <w:tabs>
          <w:tab w:val="left" w:pos="360"/>
        </w:tabs>
        <w:snapToGrid w:val="0"/>
        <w:spacing w:line="360" w:lineRule="auto"/>
        <w:ind w:left="357" w:hanging="357"/>
        <w:outlineLvl w:val="1"/>
        <w:rPr>
          <w:sz w:val="24"/>
        </w:rPr>
      </w:pPr>
      <w:bookmarkStart w:id="194" w:name="_Toc226965796"/>
      <w:bookmarkStart w:id="195" w:name="_Toc151193837"/>
      <w:bookmarkStart w:id="196" w:name="_Toc265228361"/>
      <w:bookmarkStart w:id="197" w:name="_Toc305158791"/>
      <w:bookmarkStart w:id="198" w:name="_Toc127161437"/>
      <w:bookmarkStart w:id="199" w:name="_Toc127151523"/>
      <w:bookmarkStart w:id="200" w:name="_Toc164608792"/>
      <w:bookmarkStart w:id="201" w:name="_Toc264969213"/>
      <w:bookmarkStart w:id="202" w:name="_Toc305158865"/>
      <w:bookmarkStart w:id="203" w:name="_Toc142311025"/>
      <w:bookmarkStart w:id="204" w:name="_Toc164608637"/>
      <w:bookmarkStart w:id="205" w:name="_Toc226965713"/>
      <w:bookmarkStart w:id="206" w:name="_Toc164229364"/>
      <w:bookmarkStart w:id="207" w:name="_Toc149720816"/>
      <w:bookmarkStart w:id="208" w:name="_Toc151193621"/>
      <w:bookmarkStart w:id="209" w:name="_Toc150509274"/>
      <w:bookmarkStart w:id="210" w:name="_Toc151193693"/>
      <w:bookmarkStart w:id="211" w:name="_Toc127151724"/>
      <w:bookmarkStart w:id="212" w:name="_Toc520356147"/>
      <w:bookmarkStart w:id="213" w:name="_Toc164229218"/>
      <w:bookmarkStart w:id="214" w:name="_Toc151193765"/>
      <w:bookmarkStart w:id="215" w:name="_Toc150774728"/>
      <w:bookmarkStart w:id="216" w:name="_Toc151193911"/>
      <w:bookmarkStart w:id="217" w:name="_Toc226337219"/>
      <w:bookmarkStart w:id="218" w:name="_Toc151190150"/>
      <w:bookmarkStart w:id="219" w:name="_Toc226309767"/>
      <w:bookmarkStart w:id="220" w:name="_Toc164351617"/>
      <w:bookmarkStart w:id="221" w:name="_Toc150480761"/>
      <w:bookmarkStart w:id="222" w:name="_Toc195842888"/>
      <w:bookmarkStart w:id="223" w:name="_Toc150774623"/>
      <w:r>
        <w:rPr>
          <w:sz w:val="24"/>
        </w:rPr>
        <w:t>竞争性磋商文件构</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Pr>
          <w:sz w:val="24"/>
        </w:rPr>
        <w:t>成</w:t>
      </w:r>
    </w:p>
    <w:p w14:paraId="743AA645">
      <w:pPr>
        <w:numPr>
          <w:ilvl w:val="1"/>
          <w:numId w:val="16"/>
        </w:numPr>
        <w:tabs>
          <w:tab w:val="left" w:pos="1080"/>
          <w:tab w:val="left" w:pos="2014"/>
        </w:tabs>
        <w:snapToGrid w:val="0"/>
        <w:spacing w:line="360" w:lineRule="auto"/>
        <w:ind w:left="1080" w:hanging="720"/>
        <w:rPr>
          <w:sz w:val="24"/>
        </w:rPr>
      </w:pPr>
      <w:r>
        <w:rPr>
          <w:sz w:val="24"/>
        </w:rPr>
        <w:t>竞争性磋商文件包括以下部分：</w:t>
      </w:r>
    </w:p>
    <w:p w14:paraId="0909AE0A">
      <w:pPr>
        <w:numPr>
          <w:ilvl w:val="0"/>
          <w:numId w:val="18"/>
        </w:numPr>
        <w:tabs>
          <w:tab w:val="left" w:pos="1980"/>
          <w:tab w:val="left" w:pos="2520"/>
        </w:tabs>
        <w:snapToGrid w:val="0"/>
        <w:spacing w:line="360" w:lineRule="auto"/>
        <w:ind w:left="1440" w:firstLine="5"/>
        <w:rPr>
          <w:sz w:val="24"/>
        </w:rPr>
      </w:pPr>
      <w:r>
        <w:rPr>
          <w:sz w:val="24"/>
        </w:rPr>
        <w:t>采购邀请</w:t>
      </w:r>
    </w:p>
    <w:p w14:paraId="53666A9B">
      <w:pPr>
        <w:numPr>
          <w:ilvl w:val="0"/>
          <w:numId w:val="18"/>
        </w:numPr>
        <w:tabs>
          <w:tab w:val="left" w:pos="1980"/>
          <w:tab w:val="left" w:pos="2520"/>
        </w:tabs>
        <w:snapToGrid w:val="0"/>
        <w:spacing w:line="360" w:lineRule="auto"/>
        <w:ind w:left="1440" w:firstLine="5"/>
        <w:rPr>
          <w:sz w:val="24"/>
        </w:rPr>
      </w:pPr>
      <w:r>
        <w:rPr>
          <w:sz w:val="24"/>
        </w:rPr>
        <w:t>供应商须知</w:t>
      </w:r>
    </w:p>
    <w:p w14:paraId="1B14A643">
      <w:pPr>
        <w:numPr>
          <w:ilvl w:val="0"/>
          <w:numId w:val="18"/>
        </w:numPr>
        <w:tabs>
          <w:tab w:val="left" w:pos="1980"/>
          <w:tab w:val="left" w:pos="2520"/>
        </w:tabs>
        <w:snapToGrid w:val="0"/>
        <w:spacing w:line="360" w:lineRule="auto"/>
        <w:ind w:left="1440" w:firstLine="5"/>
        <w:rPr>
          <w:sz w:val="24"/>
        </w:rPr>
      </w:pPr>
      <w:r>
        <w:rPr>
          <w:sz w:val="24"/>
        </w:rPr>
        <w:t>评审方法和评审标准</w:t>
      </w:r>
    </w:p>
    <w:p w14:paraId="023B05AD">
      <w:pPr>
        <w:numPr>
          <w:ilvl w:val="0"/>
          <w:numId w:val="18"/>
        </w:numPr>
        <w:tabs>
          <w:tab w:val="left" w:pos="1980"/>
          <w:tab w:val="left" w:pos="2520"/>
        </w:tabs>
        <w:snapToGrid w:val="0"/>
        <w:spacing w:line="360" w:lineRule="auto"/>
        <w:ind w:left="1440" w:firstLine="5"/>
        <w:rPr>
          <w:sz w:val="24"/>
        </w:rPr>
      </w:pPr>
      <w:r>
        <w:rPr>
          <w:sz w:val="24"/>
        </w:rPr>
        <w:t>采购需求</w:t>
      </w:r>
    </w:p>
    <w:p w14:paraId="2D556D34">
      <w:pPr>
        <w:numPr>
          <w:ilvl w:val="0"/>
          <w:numId w:val="18"/>
        </w:numPr>
        <w:tabs>
          <w:tab w:val="left" w:pos="1980"/>
          <w:tab w:val="left" w:pos="2520"/>
        </w:tabs>
        <w:snapToGrid w:val="0"/>
        <w:spacing w:line="360" w:lineRule="auto"/>
        <w:ind w:left="1440" w:firstLine="5"/>
        <w:rPr>
          <w:sz w:val="24"/>
        </w:rPr>
      </w:pPr>
      <w:r>
        <w:rPr>
          <w:sz w:val="24"/>
        </w:rPr>
        <w:t>合同草案条款</w:t>
      </w:r>
    </w:p>
    <w:p w14:paraId="414B35F1">
      <w:pPr>
        <w:numPr>
          <w:ilvl w:val="0"/>
          <w:numId w:val="18"/>
        </w:numPr>
        <w:tabs>
          <w:tab w:val="left" w:pos="1980"/>
          <w:tab w:val="left" w:pos="2520"/>
        </w:tabs>
        <w:snapToGrid w:val="0"/>
        <w:spacing w:line="360" w:lineRule="auto"/>
        <w:ind w:left="1440" w:firstLine="5"/>
        <w:rPr>
          <w:sz w:val="24"/>
        </w:rPr>
      </w:pPr>
      <w:r>
        <w:rPr>
          <w:sz w:val="24"/>
        </w:rPr>
        <w:t>响应文件格式</w:t>
      </w:r>
    </w:p>
    <w:p w14:paraId="7D61250E">
      <w:pPr>
        <w:numPr>
          <w:ilvl w:val="1"/>
          <w:numId w:val="16"/>
        </w:numPr>
        <w:tabs>
          <w:tab w:val="left" w:pos="1080"/>
          <w:tab w:val="left" w:pos="2014"/>
        </w:tabs>
        <w:snapToGrid w:val="0"/>
        <w:spacing w:line="360" w:lineRule="auto"/>
        <w:ind w:left="1080" w:hanging="720"/>
        <w:rPr>
          <w:sz w:val="24"/>
        </w:rPr>
      </w:pPr>
      <w:r>
        <w:rPr>
          <w:sz w:val="24"/>
        </w:rPr>
        <w:t>供应商应认真阅读竞争性磋商文件的全部内容。供应商应按照竞争性磋商文件要求提交响应文件并保证所提供的全部资料的真实性，并对竞争性磋商文件做出实质性响应，否则</w:t>
      </w:r>
      <w:r>
        <w:rPr>
          <w:b/>
          <w:sz w:val="24"/>
        </w:rPr>
        <w:t>响应无效</w:t>
      </w:r>
      <w:r>
        <w:rPr>
          <w:sz w:val="24"/>
        </w:rPr>
        <w:t>。</w:t>
      </w:r>
    </w:p>
    <w:p w14:paraId="12D7875E">
      <w:pPr>
        <w:numPr>
          <w:ilvl w:val="0"/>
          <w:numId w:val="16"/>
        </w:numPr>
        <w:tabs>
          <w:tab w:val="left" w:pos="1080"/>
          <w:tab w:val="left" w:pos="2014"/>
        </w:tabs>
        <w:snapToGrid w:val="0"/>
        <w:spacing w:line="360" w:lineRule="auto"/>
        <w:ind w:left="357" w:hanging="357"/>
        <w:outlineLvl w:val="1"/>
        <w:rPr>
          <w:sz w:val="24"/>
        </w:rPr>
      </w:pPr>
      <w:r>
        <w:rPr>
          <w:sz w:val="24"/>
        </w:rPr>
        <w:t>对竞争性磋商文件的澄清或修改</w:t>
      </w:r>
    </w:p>
    <w:p w14:paraId="7170EF98">
      <w:pPr>
        <w:numPr>
          <w:ilvl w:val="1"/>
          <w:numId w:val="16"/>
        </w:numPr>
        <w:tabs>
          <w:tab w:val="left" w:pos="1080"/>
          <w:tab w:val="left" w:pos="1561"/>
          <w:tab w:val="left" w:pos="2014"/>
        </w:tabs>
        <w:snapToGrid w:val="0"/>
        <w:spacing w:line="360" w:lineRule="auto"/>
        <w:ind w:left="1080" w:hanging="720"/>
        <w:rPr>
          <w:sz w:val="24"/>
        </w:rPr>
      </w:pPr>
      <w:r>
        <w:rPr>
          <w:rFonts w:hint="eastAsia"/>
          <w:sz w:val="24"/>
        </w:rPr>
        <w:t>采购人、采购代理机构或者磋商小组</w:t>
      </w:r>
      <w:r>
        <w:rPr>
          <w:sz w:val="24"/>
        </w:rPr>
        <w:t>对已发出的竞争性磋商文件进行必要澄清或者修改的，</w:t>
      </w:r>
      <w:r>
        <w:rPr>
          <w:rFonts w:hint="eastAsia"/>
          <w:sz w:val="24"/>
        </w:rPr>
        <w:t>将</w:t>
      </w:r>
      <w:r>
        <w:rPr>
          <w:sz w:val="24"/>
        </w:rPr>
        <w:t>以书面形式通知所有获取竞争性磋商文件的潜在供应商。</w:t>
      </w:r>
      <w:r>
        <w:rPr>
          <w:rFonts w:hint="eastAsia"/>
          <w:sz w:val="24"/>
        </w:rPr>
        <w:t>采用公告方式邀请供应商参与的，还将</w:t>
      </w:r>
      <w:r>
        <w:rPr>
          <w:sz w:val="24"/>
        </w:rPr>
        <w:t>在原公告发布媒体上发布更正公告</w:t>
      </w:r>
      <w:r>
        <w:rPr>
          <w:rFonts w:hint="eastAsia"/>
          <w:sz w:val="24"/>
        </w:rPr>
        <w:t>。</w:t>
      </w:r>
    </w:p>
    <w:p w14:paraId="14A4A13E">
      <w:pPr>
        <w:numPr>
          <w:ilvl w:val="1"/>
          <w:numId w:val="16"/>
        </w:numPr>
        <w:tabs>
          <w:tab w:val="left" w:pos="1080"/>
          <w:tab w:val="left" w:pos="1561"/>
          <w:tab w:val="left" w:pos="2014"/>
        </w:tabs>
        <w:snapToGrid w:val="0"/>
        <w:spacing w:line="360" w:lineRule="auto"/>
        <w:ind w:left="1080" w:hanging="720"/>
        <w:rPr>
          <w:sz w:val="24"/>
        </w:rPr>
      </w:pPr>
      <w:r>
        <w:rPr>
          <w:sz w:val="24"/>
        </w:rPr>
        <w:t>上述书面通知，按照获取竞争性磋商文件的潜在供应商提供的联系方式发出，因提供的信息有误导致通知延迟或无法通知的，采购人或采购代理机构不承担责任。</w:t>
      </w:r>
    </w:p>
    <w:p w14:paraId="0ACA874A">
      <w:pPr>
        <w:numPr>
          <w:ilvl w:val="1"/>
          <w:numId w:val="16"/>
        </w:numPr>
        <w:tabs>
          <w:tab w:val="left" w:pos="1080"/>
          <w:tab w:val="left" w:pos="1561"/>
          <w:tab w:val="left" w:pos="2014"/>
        </w:tabs>
        <w:snapToGrid w:val="0"/>
        <w:spacing w:line="360" w:lineRule="auto"/>
        <w:ind w:left="1080" w:hanging="720"/>
        <w:rPr>
          <w:sz w:val="24"/>
        </w:rPr>
      </w:pPr>
      <w:r>
        <w:rPr>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rFonts w:hint="eastAsia"/>
          <w:sz w:val="24"/>
        </w:rPr>
        <w:t>，以书面形式通知所有获取磋商文件的供应商</w:t>
      </w:r>
      <w:r>
        <w:rPr>
          <w:sz w:val="24"/>
        </w:rPr>
        <w:t>；不足上述时间的，将顺延提交响应文件的截止时间。</w:t>
      </w:r>
    </w:p>
    <w:p w14:paraId="16B4EB77">
      <w:pPr>
        <w:tabs>
          <w:tab w:val="left" w:pos="1080"/>
          <w:tab w:val="left" w:pos="1561"/>
        </w:tabs>
        <w:snapToGrid w:val="0"/>
        <w:spacing w:line="360" w:lineRule="auto"/>
        <w:ind w:left="1080"/>
        <w:rPr>
          <w:sz w:val="28"/>
        </w:rPr>
      </w:pPr>
      <w:bookmarkStart w:id="224" w:name="_Toc516367020"/>
      <w:bookmarkStart w:id="225" w:name="_Toc151193624"/>
      <w:bookmarkStart w:id="226" w:name="_Toc142311028"/>
      <w:bookmarkStart w:id="227" w:name="_Toc226965799"/>
      <w:bookmarkStart w:id="228" w:name="_Toc305158868"/>
      <w:bookmarkStart w:id="229" w:name="_Toc150480764"/>
      <w:bookmarkStart w:id="230" w:name="_Toc151193696"/>
      <w:bookmarkStart w:id="231" w:name="_Toc127151526"/>
      <w:bookmarkStart w:id="232" w:name="_Toc265228364"/>
      <w:bookmarkStart w:id="233" w:name="_Toc226965716"/>
      <w:bookmarkStart w:id="234" w:name="_Toc305158794"/>
      <w:bookmarkStart w:id="235" w:name="_Toc264969216"/>
      <w:bookmarkStart w:id="236" w:name="_Toc150509277"/>
      <w:bookmarkStart w:id="237" w:name="_Toc150774731"/>
      <w:bookmarkStart w:id="238" w:name="_Toc520356150"/>
      <w:bookmarkStart w:id="239" w:name="_Toc151190153"/>
      <w:bookmarkStart w:id="240" w:name="_Toc151193768"/>
      <w:bookmarkStart w:id="241" w:name="_Toc151193840"/>
      <w:bookmarkStart w:id="242" w:name="_Toc226337222"/>
      <w:bookmarkStart w:id="243" w:name="_Toc150774626"/>
      <w:bookmarkStart w:id="244" w:name="_Toc195842891"/>
      <w:bookmarkStart w:id="245" w:name="_Toc226309770"/>
      <w:bookmarkStart w:id="246" w:name="_Toc151193914"/>
    </w:p>
    <w:p w14:paraId="35B9F5F2">
      <w:pPr>
        <w:pStyle w:val="3"/>
        <w:spacing w:before="0" w:line="360" w:lineRule="auto"/>
        <w:rPr>
          <w:rFonts w:ascii="Times New Roman" w:hAnsi="Times New Roman" w:eastAsia="宋体"/>
          <w:sz w:val="28"/>
        </w:rPr>
      </w:pPr>
      <w:r>
        <w:rPr>
          <w:rFonts w:ascii="Times New Roman" w:hAnsi="Times New Roman" w:eastAsia="宋体"/>
          <w:sz w:val="28"/>
        </w:rPr>
        <w:t>三   响应文件</w:t>
      </w:r>
      <w:bookmarkEnd w:id="224"/>
      <w:r>
        <w:rPr>
          <w:rFonts w:ascii="Times New Roman" w:hAnsi="Times New Roman" w:eastAsia="宋体"/>
          <w:sz w:val="28"/>
        </w:rPr>
        <w:t>的编制</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3A1D03DB">
      <w:pPr>
        <w:numPr>
          <w:ilvl w:val="0"/>
          <w:numId w:val="16"/>
        </w:numPr>
        <w:tabs>
          <w:tab w:val="left" w:pos="360"/>
        </w:tabs>
        <w:snapToGrid w:val="0"/>
        <w:spacing w:line="360" w:lineRule="auto"/>
        <w:ind w:left="357" w:hanging="357"/>
        <w:outlineLvl w:val="1"/>
        <w:rPr>
          <w:sz w:val="24"/>
        </w:rPr>
      </w:pPr>
      <w:bookmarkStart w:id="247" w:name="_Toc164608641"/>
      <w:bookmarkStart w:id="248" w:name="_Toc127151728"/>
      <w:bookmarkStart w:id="249" w:name="_Toc151190154"/>
      <w:bookmarkStart w:id="250" w:name="_Toc127161441"/>
      <w:bookmarkStart w:id="251" w:name="_Toc149720820"/>
      <w:bookmarkStart w:id="252" w:name="_Toc164351621"/>
      <w:bookmarkStart w:id="253" w:name="_Toc305158795"/>
      <w:bookmarkStart w:id="254" w:name="_Toc164229368"/>
      <w:bookmarkStart w:id="255" w:name="_Toc226965717"/>
      <w:bookmarkStart w:id="256" w:name="_Toc520356151"/>
      <w:bookmarkStart w:id="257" w:name="_Toc150774732"/>
      <w:bookmarkStart w:id="258" w:name="_Toc151193769"/>
      <w:bookmarkStart w:id="259" w:name="_Toc151193625"/>
      <w:bookmarkStart w:id="260" w:name="_Toc142311029"/>
      <w:bookmarkStart w:id="261" w:name="_Toc305158869"/>
      <w:bookmarkStart w:id="262" w:name="_Toc150480765"/>
      <w:bookmarkStart w:id="263" w:name="_Toc516367021"/>
      <w:bookmarkStart w:id="264" w:name="_Toc150509278"/>
      <w:bookmarkStart w:id="265" w:name="_Toc195842892"/>
      <w:bookmarkStart w:id="266" w:name="_Toc164229222"/>
      <w:bookmarkStart w:id="267" w:name="_Toc150774627"/>
      <w:bookmarkStart w:id="268" w:name="_Toc164608796"/>
      <w:bookmarkStart w:id="269" w:name="_Toc151193697"/>
      <w:bookmarkStart w:id="270" w:name="_Toc264969217"/>
      <w:bookmarkStart w:id="271" w:name="_Toc265228365"/>
      <w:bookmarkStart w:id="272" w:name="_Toc127151527"/>
      <w:bookmarkStart w:id="273" w:name="_Toc226965800"/>
      <w:bookmarkStart w:id="274" w:name="_Toc151193841"/>
      <w:bookmarkStart w:id="275" w:name="_Toc226337223"/>
      <w:bookmarkStart w:id="276" w:name="_Toc226309771"/>
      <w:bookmarkStart w:id="277" w:name="_Toc151193915"/>
      <w:r>
        <w:rPr>
          <w:sz w:val="24"/>
        </w:rPr>
        <w:t>响应范围、竞争性磋商文件中计量单位的使用</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Pr>
          <w:sz w:val="24"/>
        </w:rPr>
        <w:t>及磋商语言</w:t>
      </w:r>
    </w:p>
    <w:p w14:paraId="0629B238">
      <w:pPr>
        <w:numPr>
          <w:ilvl w:val="1"/>
          <w:numId w:val="16"/>
        </w:numPr>
        <w:tabs>
          <w:tab w:val="left" w:pos="1080"/>
          <w:tab w:val="left" w:pos="2014"/>
        </w:tabs>
        <w:snapToGrid w:val="0"/>
        <w:spacing w:line="360" w:lineRule="auto"/>
        <w:ind w:left="1080" w:hanging="720"/>
        <w:rPr>
          <w:sz w:val="24"/>
        </w:rPr>
      </w:pPr>
      <w:r>
        <w:rPr>
          <w:sz w:val="24"/>
        </w:rPr>
        <w:t>本项目如划分采购包，供应商可以对本项目的其中一个采购包进行响应，也可同时对多个采购包进行响应。</w:t>
      </w:r>
      <w:r>
        <w:rPr>
          <w:rFonts w:hint="eastAsia"/>
          <w:sz w:val="24"/>
        </w:rPr>
        <w:t>供应商应当对所参与采购包</w:t>
      </w:r>
      <w:r>
        <w:rPr>
          <w:sz w:val="24"/>
        </w:rPr>
        <w:t>对应第四章《采购需求》所列的全部内容进行响应，不得将一个采购包中的内容拆开响应，</w:t>
      </w:r>
      <w:r>
        <w:rPr>
          <w:rFonts w:hint="eastAsia"/>
          <w:sz w:val="24"/>
        </w:rPr>
        <w:t>否则其对该采购包的响应将被认定为</w:t>
      </w:r>
      <w:r>
        <w:rPr>
          <w:b/>
          <w:sz w:val="24"/>
        </w:rPr>
        <w:t>无效响应</w:t>
      </w:r>
      <w:r>
        <w:rPr>
          <w:sz w:val="24"/>
        </w:rPr>
        <w:t>。</w:t>
      </w:r>
    </w:p>
    <w:p w14:paraId="08A6B0AA">
      <w:pPr>
        <w:numPr>
          <w:ilvl w:val="1"/>
          <w:numId w:val="16"/>
        </w:numPr>
        <w:tabs>
          <w:tab w:val="left" w:pos="1080"/>
          <w:tab w:val="left" w:pos="2014"/>
        </w:tabs>
        <w:snapToGrid w:val="0"/>
        <w:spacing w:line="360" w:lineRule="auto"/>
        <w:ind w:left="1080" w:hanging="720"/>
        <w:rPr>
          <w:sz w:val="24"/>
        </w:rPr>
      </w:pPr>
      <w:r>
        <w:rPr>
          <w:sz w:val="24"/>
        </w:rPr>
        <w:t>除竞争性磋商文件有特殊要求外，本项目磋商所使用的计量单位，应采用中华人民共和国法定计量单位。</w:t>
      </w:r>
    </w:p>
    <w:p w14:paraId="7DD42493">
      <w:pPr>
        <w:numPr>
          <w:ilvl w:val="1"/>
          <w:numId w:val="16"/>
        </w:numPr>
        <w:tabs>
          <w:tab w:val="left" w:pos="1080"/>
          <w:tab w:val="left" w:pos="2014"/>
        </w:tabs>
        <w:snapToGrid w:val="0"/>
        <w:spacing w:line="360" w:lineRule="auto"/>
        <w:ind w:left="1080" w:hanging="720"/>
        <w:rPr>
          <w:sz w:val="24"/>
        </w:rPr>
      </w:pPr>
      <w:r>
        <w:rPr>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4E8C0BCB">
      <w:pPr>
        <w:numPr>
          <w:ilvl w:val="0"/>
          <w:numId w:val="16"/>
        </w:numPr>
        <w:tabs>
          <w:tab w:val="left" w:pos="360"/>
        </w:tabs>
        <w:snapToGrid w:val="0"/>
        <w:spacing w:line="360" w:lineRule="auto"/>
        <w:ind w:left="357" w:hanging="357"/>
        <w:outlineLvl w:val="1"/>
        <w:rPr>
          <w:sz w:val="24"/>
        </w:rPr>
      </w:pPr>
      <w:bookmarkStart w:id="278" w:name="_Ref467306676"/>
      <w:bookmarkStart w:id="279" w:name="_Ref467306195"/>
      <w:bookmarkStart w:id="280" w:name="_Toc516367022"/>
      <w:bookmarkStart w:id="281" w:name="_Toc226337224"/>
      <w:bookmarkStart w:id="282" w:name="_Toc305158870"/>
      <w:bookmarkStart w:id="283" w:name="_Toc151193916"/>
      <w:bookmarkStart w:id="284" w:name="_Toc164608797"/>
      <w:bookmarkStart w:id="285" w:name="_Toc149720821"/>
      <w:bookmarkStart w:id="286" w:name="_Toc226965718"/>
      <w:bookmarkStart w:id="287" w:name="_Toc127151729"/>
      <w:bookmarkStart w:id="288" w:name="_Toc164229369"/>
      <w:bookmarkStart w:id="289" w:name="_Toc195842893"/>
      <w:bookmarkStart w:id="290" w:name="_Toc151193698"/>
      <w:bookmarkStart w:id="291" w:name="_Toc226965801"/>
      <w:bookmarkStart w:id="292" w:name="_Toc142311030"/>
      <w:bookmarkStart w:id="293" w:name="_Toc164608642"/>
      <w:bookmarkStart w:id="294" w:name="_Toc150774628"/>
      <w:bookmarkStart w:id="295" w:name="_Toc150509279"/>
      <w:bookmarkStart w:id="296" w:name="_Toc520356152"/>
      <w:bookmarkStart w:id="297" w:name="_Toc305158796"/>
      <w:bookmarkStart w:id="298" w:name="_Toc150480766"/>
      <w:bookmarkStart w:id="299" w:name="_Toc164229223"/>
      <w:bookmarkStart w:id="300" w:name="_Toc127151528"/>
      <w:bookmarkStart w:id="301" w:name="_Toc151193842"/>
      <w:bookmarkStart w:id="302" w:name="_Toc127161442"/>
      <w:bookmarkStart w:id="303" w:name="_Toc264969218"/>
      <w:bookmarkStart w:id="304" w:name="_Toc150774733"/>
      <w:bookmarkStart w:id="305" w:name="_Toc151193626"/>
      <w:bookmarkStart w:id="306" w:name="_Toc164351622"/>
      <w:bookmarkStart w:id="307" w:name="_Toc151193770"/>
      <w:bookmarkStart w:id="308" w:name="_Toc151190155"/>
      <w:bookmarkStart w:id="309" w:name="_Toc265228366"/>
      <w:bookmarkStart w:id="310" w:name="_Toc226309772"/>
      <w:r>
        <w:rPr>
          <w:sz w:val="24"/>
        </w:rPr>
        <w:t>响应文件</w:t>
      </w:r>
      <w:bookmarkEnd w:id="278"/>
      <w:bookmarkEnd w:id="279"/>
      <w:bookmarkEnd w:id="280"/>
      <w:r>
        <w:rPr>
          <w:sz w:val="24"/>
        </w:rPr>
        <w:t>构成</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6DAD5644">
      <w:pPr>
        <w:numPr>
          <w:ilvl w:val="1"/>
          <w:numId w:val="16"/>
        </w:numPr>
        <w:tabs>
          <w:tab w:val="left" w:pos="1080"/>
          <w:tab w:val="left" w:pos="2014"/>
        </w:tabs>
        <w:snapToGrid w:val="0"/>
        <w:spacing w:line="360" w:lineRule="auto"/>
        <w:ind w:left="1077" w:hanging="720"/>
        <w:rPr>
          <w:sz w:val="24"/>
        </w:rPr>
      </w:pPr>
      <w:bookmarkStart w:id="311" w:name="_Ref467052588"/>
      <w:r>
        <w:rPr>
          <w:sz w:val="24"/>
        </w:rPr>
        <w:t>供应商应当按照竞争性磋商文件的要求编制响应文件，</w:t>
      </w:r>
      <w:r>
        <w:rPr>
          <w:kern w:val="0"/>
          <w:sz w:val="24"/>
        </w:rPr>
        <w:t>并对其提交的响应文件的真实性、合法性承担法律责任</w:t>
      </w:r>
      <w:r>
        <w:rPr>
          <w:sz w:val="24"/>
        </w:rPr>
        <w:t>。响应文件的部分格式要求，见第六章《响应文件格式》。</w:t>
      </w:r>
    </w:p>
    <w:p w14:paraId="2DD361A5">
      <w:pPr>
        <w:numPr>
          <w:ilvl w:val="1"/>
          <w:numId w:val="16"/>
        </w:numPr>
        <w:tabs>
          <w:tab w:val="left" w:pos="1080"/>
          <w:tab w:val="left" w:pos="2014"/>
        </w:tabs>
        <w:snapToGrid w:val="0"/>
        <w:spacing w:line="360" w:lineRule="auto"/>
        <w:ind w:left="1077" w:hanging="720"/>
        <w:rPr>
          <w:sz w:val="24"/>
        </w:rPr>
      </w:pPr>
      <w:r>
        <w:rPr>
          <w:kern w:val="0"/>
          <w:sz w:val="24"/>
        </w:rPr>
        <w:t>对于竞争性磋商文件中标记了“实质性格式”文件的，</w:t>
      </w:r>
      <w:r>
        <w:rPr>
          <w:sz w:val="24"/>
        </w:rPr>
        <w:t>供应商不得改变格式中给定的文字所表达的含义，不得删减格式中的实质性内容，不得自行添加与格式中给定的文字内容相矛盾的内容，不得对应当填写的空格不填写或不实质性响应，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。未标记“实质性格式”的文件和竞争性磋商文件未提供格式的内容，可由供应商自行编写。</w:t>
      </w:r>
    </w:p>
    <w:p w14:paraId="2155C2FF">
      <w:pPr>
        <w:numPr>
          <w:ilvl w:val="1"/>
          <w:numId w:val="16"/>
        </w:numPr>
        <w:tabs>
          <w:tab w:val="left" w:pos="1080"/>
          <w:tab w:val="left" w:pos="2014"/>
        </w:tabs>
        <w:snapToGrid w:val="0"/>
        <w:spacing w:line="360" w:lineRule="auto"/>
        <w:ind w:left="1077" w:hanging="720"/>
        <w:rPr>
          <w:sz w:val="24"/>
        </w:rPr>
      </w:pPr>
      <w:r>
        <w:rPr>
          <w:sz w:val="24"/>
        </w:rPr>
        <w:t>第三章《评审方法和评审标准》中涉及的证明文件。</w:t>
      </w:r>
    </w:p>
    <w:p w14:paraId="7226721F">
      <w:pPr>
        <w:numPr>
          <w:ilvl w:val="1"/>
          <w:numId w:val="16"/>
        </w:numPr>
        <w:tabs>
          <w:tab w:val="left" w:pos="1080"/>
          <w:tab w:val="left" w:pos="2014"/>
        </w:tabs>
        <w:snapToGrid w:val="0"/>
        <w:spacing w:line="360" w:lineRule="auto"/>
        <w:ind w:left="1077" w:hanging="720"/>
        <w:rPr>
          <w:sz w:val="24"/>
        </w:rPr>
      </w:pPr>
      <w:r>
        <w:rPr>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47F50606">
      <w:pPr>
        <w:numPr>
          <w:ilvl w:val="1"/>
          <w:numId w:val="16"/>
        </w:numPr>
        <w:tabs>
          <w:tab w:val="left" w:pos="1080"/>
          <w:tab w:val="left" w:pos="2014"/>
        </w:tabs>
        <w:snapToGrid w:val="0"/>
        <w:spacing w:line="360" w:lineRule="auto"/>
        <w:ind w:left="1077" w:hanging="720"/>
        <w:rPr>
          <w:sz w:val="24"/>
        </w:rPr>
      </w:pPr>
      <w:r>
        <w:rPr>
          <w:sz w:val="24"/>
        </w:rPr>
        <w:t>供应商认为应附的其他材料。</w:t>
      </w:r>
      <w:bookmarkEnd w:id="311"/>
    </w:p>
    <w:p w14:paraId="1DF4EA46">
      <w:pPr>
        <w:numPr>
          <w:ilvl w:val="0"/>
          <w:numId w:val="16"/>
        </w:numPr>
        <w:tabs>
          <w:tab w:val="left" w:pos="360"/>
        </w:tabs>
        <w:snapToGrid w:val="0"/>
        <w:spacing w:line="360" w:lineRule="auto"/>
        <w:ind w:left="357" w:hanging="357"/>
        <w:outlineLvl w:val="1"/>
        <w:rPr>
          <w:sz w:val="24"/>
        </w:rPr>
      </w:pPr>
      <w:bookmarkStart w:id="312" w:name="_Toc164608799"/>
      <w:bookmarkStart w:id="313" w:name="_Toc150480768"/>
      <w:bookmarkStart w:id="314" w:name="_Toc164608644"/>
      <w:bookmarkStart w:id="315" w:name="_Toc142311032"/>
      <w:bookmarkStart w:id="316" w:name="_Toc520356155"/>
      <w:bookmarkStart w:id="317" w:name="_Toc127151530"/>
      <w:bookmarkStart w:id="318" w:name="_Toc151193918"/>
      <w:bookmarkStart w:id="319" w:name="_Toc127151731"/>
      <w:bookmarkStart w:id="320" w:name="_Toc164229371"/>
      <w:bookmarkStart w:id="321" w:name="_Toc164351624"/>
      <w:bookmarkStart w:id="322" w:name="_Toc149720823"/>
      <w:bookmarkStart w:id="323" w:name="_Toc150774630"/>
      <w:bookmarkStart w:id="324" w:name="_Toc164229225"/>
      <w:bookmarkStart w:id="325" w:name="_Toc150509281"/>
      <w:bookmarkStart w:id="326" w:name="_Toc127161444"/>
      <w:bookmarkStart w:id="327" w:name="_Toc150774735"/>
      <w:bookmarkStart w:id="328" w:name="_Toc151193700"/>
      <w:bookmarkStart w:id="329" w:name="_Toc151193844"/>
      <w:bookmarkStart w:id="330" w:name="_Toc151190157"/>
      <w:bookmarkStart w:id="331" w:name="_Toc195842895"/>
      <w:bookmarkStart w:id="332" w:name="_Toc151193628"/>
      <w:bookmarkStart w:id="333" w:name="_Toc151193772"/>
      <w:r>
        <w:rPr>
          <w:sz w:val="24"/>
        </w:rPr>
        <w:t>报价</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57CC4DF4">
      <w:pPr>
        <w:numPr>
          <w:ilvl w:val="1"/>
          <w:numId w:val="16"/>
        </w:numPr>
        <w:tabs>
          <w:tab w:val="left" w:pos="1080"/>
          <w:tab w:val="left" w:pos="2014"/>
        </w:tabs>
        <w:snapToGrid w:val="0"/>
        <w:spacing w:line="360" w:lineRule="auto"/>
        <w:ind w:left="1077" w:hanging="720"/>
        <w:rPr>
          <w:sz w:val="24"/>
        </w:rPr>
      </w:pPr>
      <w:r>
        <w:rPr>
          <w:sz w:val="24"/>
        </w:rPr>
        <w:t>所有响应均以人民币报价。</w:t>
      </w:r>
    </w:p>
    <w:p w14:paraId="53D77144">
      <w:pPr>
        <w:numPr>
          <w:ilvl w:val="1"/>
          <w:numId w:val="16"/>
        </w:numPr>
        <w:tabs>
          <w:tab w:val="left" w:pos="1080"/>
          <w:tab w:val="left" w:pos="2014"/>
        </w:tabs>
        <w:snapToGrid w:val="0"/>
        <w:spacing w:line="360" w:lineRule="auto"/>
        <w:ind w:left="1077" w:hanging="720"/>
        <w:rPr>
          <w:sz w:val="24"/>
        </w:rPr>
      </w:pPr>
      <w:r>
        <w:rPr>
          <w:sz w:val="24"/>
        </w:rPr>
        <w:t>供应商的报价应包括为完成本项目所发生的一切费用和税费，采购人将不再支付报价以外的任何费用。</w:t>
      </w:r>
      <w:r>
        <w:rPr>
          <w:rFonts w:hint="eastAsia"/>
          <w:sz w:val="24"/>
        </w:rPr>
        <w:t>供应商的报价应包括但不限于下列内容，《供应商须知资料表》中有特殊规定的，从其规定。</w:t>
      </w:r>
    </w:p>
    <w:p w14:paraId="0B211F90">
      <w:pPr>
        <w:numPr>
          <w:ilvl w:val="2"/>
          <w:numId w:val="16"/>
        </w:numPr>
        <w:snapToGrid w:val="0"/>
        <w:spacing w:line="360" w:lineRule="auto"/>
        <w:rPr>
          <w:sz w:val="24"/>
        </w:rPr>
      </w:pPr>
      <w:r>
        <w:rPr>
          <w:rFonts w:hint="eastAsia"/>
          <w:sz w:val="24"/>
        </w:rPr>
        <w:t>响应</w:t>
      </w:r>
      <w:r>
        <w:rPr>
          <w:sz w:val="24"/>
        </w:rPr>
        <w:t xml:space="preserve">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14:paraId="10C49355">
      <w:pPr>
        <w:numPr>
          <w:ilvl w:val="2"/>
          <w:numId w:val="16"/>
        </w:numPr>
        <w:snapToGrid w:val="0"/>
        <w:spacing w:line="360" w:lineRule="auto"/>
        <w:rPr>
          <w:sz w:val="24"/>
        </w:rPr>
      </w:pPr>
      <w:r>
        <w:rPr>
          <w:sz w:val="24"/>
        </w:rPr>
        <w:t>按照竞争性磋商文件要求完成本项</w:t>
      </w:r>
      <w:r>
        <w:rPr>
          <w:rFonts w:hint="eastAsia"/>
          <w:sz w:val="24"/>
        </w:rPr>
        <w:t>目的全部相关费用。</w:t>
      </w:r>
    </w:p>
    <w:p w14:paraId="6054EA4F">
      <w:pPr>
        <w:numPr>
          <w:ilvl w:val="1"/>
          <w:numId w:val="16"/>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34ADCF03">
      <w:pPr>
        <w:numPr>
          <w:ilvl w:val="1"/>
          <w:numId w:val="16"/>
        </w:numPr>
        <w:tabs>
          <w:tab w:val="left" w:pos="1080"/>
          <w:tab w:val="left" w:pos="2014"/>
        </w:tabs>
        <w:snapToGrid w:val="0"/>
        <w:spacing w:line="360" w:lineRule="auto"/>
        <w:ind w:left="1080" w:hanging="720"/>
        <w:rPr>
          <w:sz w:val="24"/>
        </w:rPr>
      </w:pPr>
      <w:r>
        <w:rPr>
          <w:sz w:val="24"/>
        </w:rPr>
        <w:t>供应商不能提供任何有选择性或可调整的最后报价（</w:t>
      </w:r>
      <w:r>
        <w:rPr>
          <w:kern w:val="0"/>
          <w:sz w:val="24"/>
        </w:rPr>
        <w:t>竞争性磋商文件</w:t>
      </w:r>
      <w:r>
        <w:rPr>
          <w:sz w:val="24"/>
        </w:rPr>
        <w:t>另有规定的除外），否则其</w:t>
      </w:r>
      <w:r>
        <w:rPr>
          <w:b/>
          <w:sz w:val="24"/>
        </w:rPr>
        <w:t>响应无效</w:t>
      </w:r>
      <w:r>
        <w:rPr>
          <w:sz w:val="24"/>
        </w:rPr>
        <w:t>。</w:t>
      </w:r>
    </w:p>
    <w:p w14:paraId="0AEB78AA">
      <w:pPr>
        <w:numPr>
          <w:ilvl w:val="0"/>
          <w:numId w:val="16"/>
        </w:numPr>
        <w:tabs>
          <w:tab w:val="left" w:pos="360"/>
        </w:tabs>
        <w:snapToGrid w:val="0"/>
        <w:spacing w:line="360" w:lineRule="auto"/>
        <w:ind w:left="357" w:hanging="357"/>
        <w:outlineLvl w:val="1"/>
        <w:rPr>
          <w:sz w:val="24"/>
        </w:rPr>
      </w:pPr>
      <w:r>
        <w:rPr>
          <w:sz w:val="24"/>
        </w:rPr>
        <w:t>磋商保证金</w:t>
      </w:r>
    </w:p>
    <w:p w14:paraId="0680CBAE">
      <w:pPr>
        <w:numPr>
          <w:ilvl w:val="1"/>
          <w:numId w:val="16"/>
        </w:numPr>
        <w:tabs>
          <w:tab w:val="left" w:pos="1080"/>
          <w:tab w:val="left" w:pos="2014"/>
        </w:tabs>
        <w:snapToGrid w:val="0"/>
        <w:spacing w:line="360" w:lineRule="auto"/>
        <w:ind w:left="1077" w:hanging="720"/>
        <w:rPr>
          <w:sz w:val="24"/>
        </w:rPr>
      </w:pPr>
      <w:bookmarkStart w:id="334" w:name="_Ref467306302"/>
      <w:r>
        <w:rPr>
          <w:sz w:val="24"/>
        </w:rPr>
        <w:t>供应商应按《供应商须知资料表》中规定的金额及要求交纳磋商保证金</w:t>
      </w:r>
      <w:bookmarkEnd w:id="334"/>
      <w:r>
        <w:rPr>
          <w:sz w:val="24"/>
        </w:rPr>
        <w:t>。</w:t>
      </w:r>
    </w:p>
    <w:p w14:paraId="16129559">
      <w:pPr>
        <w:numPr>
          <w:ilvl w:val="1"/>
          <w:numId w:val="16"/>
        </w:numPr>
        <w:tabs>
          <w:tab w:val="left" w:pos="1080"/>
          <w:tab w:val="left" w:pos="2014"/>
        </w:tabs>
        <w:snapToGrid w:val="0"/>
        <w:spacing w:line="360" w:lineRule="auto"/>
        <w:ind w:left="1077" w:hanging="720"/>
        <w:rPr>
          <w:sz w:val="24"/>
        </w:rPr>
      </w:pPr>
      <w:r>
        <w:rPr>
          <w:sz w:val="24"/>
        </w:rPr>
        <w:t>交纳磋商保证金可采用的形式：政府采购法律法规接受的支票、汇票、本票、网上银行支付或者金融机构、担保机构出具的保函等非现金形式。</w:t>
      </w:r>
    </w:p>
    <w:p w14:paraId="61F84794">
      <w:pPr>
        <w:numPr>
          <w:ilvl w:val="1"/>
          <w:numId w:val="16"/>
        </w:numPr>
        <w:tabs>
          <w:tab w:val="left" w:pos="1080"/>
          <w:tab w:val="left" w:pos="2014"/>
        </w:tabs>
        <w:snapToGrid w:val="0"/>
        <w:spacing w:line="360" w:lineRule="auto"/>
        <w:ind w:left="1077" w:hanging="720"/>
        <w:rPr>
          <w:sz w:val="24"/>
        </w:rPr>
      </w:pPr>
      <w:r>
        <w:rPr>
          <w:sz w:val="24"/>
        </w:rPr>
        <w:t>磋商保证金到账（保函提交）截止时间同首次响应文件提交截止时间。以支票、汇票、本票、网上银行支付等形式提交磋商保证金的，应在首次响应文件提交截止时间前</w:t>
      </w:r>
      <w:r>
        <w:rPr>
          <w:rFonts w:hint="eastAsia"/>
          <w:sz w:val="24"/>
        </w:rPr>
        <w:t>到账</w:t>
      </w:r>
      <w:r>
        <w:rPr>
          <w:sz w:val="24"/>
        </w:rPr>
        <w:t>；</w:t>
      </w:r>
      <w:r>
        <w:rPr>
          <w:rFonts w:hint="eastAsia"/>
          <w:sz w:val="24"/>
        </w:rPr>
        <w:t>以</w:t>
      </w:r>
      <w:r>
        <w:rPr>
          <w:sz w:val="24"/>
        </w:rPr>
        <w:t>金融机构、担保机构出具的保函等形式提交</w:t>
      </w:r>
      <w:r>
        <w:rPr>
          <w:rFonts w:hint="eastAsia"/>
          <w:sz w:val="24"/>
        </w:rPr>
        <w:t>磋商</w:t>
      </w:r>
      <w:r>
        <w:rPr>
          <w:sz w:val="24"/>
        </w:rPr>
        <w:t>保证金的，应在首次响应文件</w:t>
      </w:r>
      <w:r>
        <w:rPr>
          <w:rFonts w:hint="eastAsia"/>
          <w:sz w:val="24"/>
        </w:rPr>
        <w:t>提交</w:t>
      </w:r>
      <w:r>
        <w:rPr>
          <w:sz w:val="24"/>
        </w:rPr>
        <w:t>截止时间前将原件提交至采购代理机构；由于</w:t>
      </w:r>
      <w:r>
        <w:rPr>
          <w:rFonts w:hint="eastAsia"/>
          <w:sz w:val="24"/>
        </w:rPr>
        <w:t>到账时间</w:t>
      </w:r>
      <w:r>
        <w:rPr>
          <w:sz w:val="24"/>
        </w:rPr>
        <w:t>晚于首次响应文件提交截止时间的，或者票据错误、印鉴不清等原因导致不能到账的，其</w:t>
      </w:r>
      <w:r>
        <w:rPr>
          <w:b/>
          <w:sz w:val="24"/>
        </w:rPr>
        <w:t>响应无效</w:t>
      </w:r>
      <w:r>
        <w:rPr>
          <w:sz w:val="24"/>
        </w:rPr>
        <w:t>。</w:t>
      </w:r>
    </w:p>
    <w:p w14:paraId="0CDEE737">
      <w:pPr>
        <w:numPr>
          <w:ilvl w:val="1"/>
          <w:numId w:val="16"/>
        </w:numPr>
        <w:tabs>
          <w:tab w:val="left" w:pos="1080"/>
          <w:tab w:val="left" w:pos="2014"/>
        </w:tabs>
        <w:snapToGrid w:val="0"/>
        <w:spacing w:line="360" w:lineRule="auto"/>
        <w:ind w:left="1077" w:hanging="720"/>
        <w:rPr>
          <w:sz w:val="24"/>
        </w:rPr>
      </w:pPr>
      <w:r>
        <w:rPr>
          <w:sz w:val="24"/>
        </w:rPr>
        <w:t>磋商保证金有效期同响应有效期。</w:t>
      </w:r>
    </w:p>
    <w:p w14:paraId="5E58D26A">
      <w:pPr>
        <w:numPr>
          <w:ilvl w:val="1"/>
          <w:numId w:val="16"/>
        </w:numPr>
        <w:tabs>
          <w:tab w:val="left" w:pos="1080"/>
          <w:tab w:val="left" w:pos="2014"/>
        </w:tabs>
        <w:snapToGrid w:val="0"/>
        <w:spacing w:line="360" w:lineRule="auto"/>
        <w:ind w:left="1077" w:hanging="720"/>
        <w:rPr>
          <w:sz w:val="24"/>
        </w:rPr>
      </w:pPr>
      <w:r>
        <w:rPr>
          <w:sz w:val="24"/>
        </w:rPr>
        <w:t>供应商为联合体的，可以由联合体中的一方或者多方共同交纳磋商保证金，其交纳的保证金对联合体各方均具有约束力。</w:t>
      </w:r>
    </w:p>
    <w:p w14:paraId="108D1782">
      <w:pPr>
        <w:numPr>
          <w:ilvl w:val="1"/>
          <w:numId w:val="16"/>
        </w:numPr>
        <w:tabs>
          <w:tab w:val="left" w:pos="1080"/>
          <w:tab w:val="left" w:pos="2014"/>
        </w:tabs>
        <w:snapToGrid w:val="0"/>
        <w:spacing w:line="360" w:lineRule="auto"/>
        <w:ind w:left="1077" w:hanging="720"/>
        <w:rPr>
          <w:sz w:val="24"/>
        </w:rPr>
      </w:pPr>
      <w:r>
        <w:rPr>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0FCB9864">
      <w:pPr>
        <w:numPr>
          <w:ilvl w:val="2"/>
          <w:numId w:val="16"/>
        </w:numPr>
        <w:snapToGrid w:val="0"/>
        <w:spacing w:line="360" w:lineRule="auto"/>
        <w:rPr>
          <w:sz w:val="24"/>
        </w:rPr>
      </w:pPr>
      <w:r>
        <w:rPr>
          <w:snapToGrid w:val="0"/>
          <w:kern w:val="0"/>
          <w:sz w:val="24"/>
        </w:rPr>
        <w:t>已提交响应文件的供应商，在提交最后报价之前，可以根据磋商情况退出磋商。采购人、采购代理机构将退还退出磋商的供应商的磋商保证金</w:t>
      </w:r>
      <w:r>
        <w:rPr>
          <w:rFonts w:hint="eastAsia"/>
          <w:snapToGrid w:val="0"/>
          <w:kern w:val="0"/>
          <w:sz w:val="24"/>
        </w:rPr>
        <w:t>；</w:t>
      </w:r>
    </w:p>
    <w:p w14:paraId="10A1F6B8">
      <w:pPr>
        <w:numPr>
          <w:ilvl w:val="2"/>
          <w:numId w:val="16"/>
        </w:numPr>
        <w:snapToGrid w:val="0"/>
        <w:spacing w:line="360" w:lineRule="auto"/>
        <w:rPr>
          <w:sz w:val="24"/>
        </w:rPr>
      </w:pPr>
      <w:r>
        <w:rPr>
          <w:sz w:val="24"/>
        </w:rPr>
        <w:t>成交供应商的磋商保证金，在采购合同签订后5个工作日内退还成交供应商；</w:t>
      </w:r>
    </w:p>
    <w:p w14:paraId="3082A1C6">
      <w:pPr>
        <w:numPr>
          <w:ilvl w:val="2"/>
          <w:numId w:val="16"/>
        </w:numPr>
        <w:snapToGrid w:val="0"/>
        <w:spacing w:line="360" w:lineRule="auto"/>
        <w:rPr>
          <w:sz w:val="24"/>
        </w:rPr>
      </w:pPr>
      <w:r>
        <w:rPr>
          <w:sz w:val="24"/>
        </w:rPr>
        <w:t>未成交供应商的磋商保证金，在成交通知书发出后5个工作日内退还</w:t>
      </w:r>
      <w:r>
        <w:rPr>
          <w:rFonts w:hint="eastAsia"/>
          <w:sz w:val="24"/>
        </w:rPr>
        <w:t>。</w:t>
      </w:r>
    </w:p>
    <w:p w14:paraId="1E84F3DC">
      <w:pPr>
        <w:numPr>
          <w:ilvl w:val="1"/>
          <w:numId w:val="16"/>
        </w:numPr>
        <w:tabs>
          <w:tab w:val="left" w:pos="1080"/>
          <w:tab w:val="left" w:pos="2014"/>
        </w:tabs>
        <w:snapToGrid w:val="0"/>
        <w:spacing w:line="360" w:lineRule="auto"/>
        <w:ind w:left="1077" w:hanging="720"/>
        <w:rPr>
          <w:sz w:val="24"/>
        </w:rPr>
      </w:pPr>
      <w:r>
        <w:rPr>
          <w:sz w:val="24"/>
        </w:rPr>
        <w:t>有下列情形之一的，采购人或采购代理机构不予退还磋商保证金：</w:t>
      </w:r>
    </w:p>
    <w:p w14:paraId="6D8C0AF9">
      <w:pPr>
        <w:numPr>
          <w:ilvl w:val="2"/>
          <w:numId w:val="16"/>
        </w:numPr>
        <w:snapToGrid w:val="0"/>
        <w:spacing w:line="360" w:lineRule="auto"/>
        <w:rPr>
          <w:sz w:val="24"/>
        </w:rPr>
      </w:pPr>
      <w:r>
        <w:rPr>
          <w:sz w:val="24"/>
        </w:rPr>
        <w:t>供应商在提交响应文件截止时间后撤回响应文件的；</w:t>
      </w:r>
    </w:p>
    <w:p w14:paraId="308DDA4F">
      <w:pPr>
        <w:numPr>
          <w:ilvl w:val="2"/>
          <w:numId w:val="16"/>
        </w:numPr>
        <w:snapToGrid w:val="0"/>
        <w:spacing w:line="360" w:lineRule="auto"/>
        <w:rPr>
          <w:sz w:val="24"/>
        </w:rPr>
      </w:pPr>
      <w:r>
        <w:rPr>
          <w:sz w:val="24"/>
        </w:rPr>
        <w:t>供应商在响应文件中提供虚假材料的；</w:t>
      </w:r>
    </w:p>
    <w:p w14:paraId="4CFCD93F">
      <w:pPr>
        <w:numPr>
          <w:ilvl w:val="2"/>
          <w:numId w:val="16"/>
        </w:numPr>
        <w:snapToGrid w:val="0"/>
        <w:spacing w:line="360" w:lineRule="auto"/>
        <w:rPr>
          <w:sz w:val="24"/>
        </w:rPr>
      </w:pPr>
      <w:r>
        <w:rPr>
          <w:sz w:val="24"/>
        </w:rPr>
        <w:t>除因不可抗力或磋商文件认可的情形以外，成交供应商不与采购人签订合同的；</w:t>
      </w:r>
    </w:p>
    <w:p w14:paraId="1B2729D8">
      <w:pPr>
        <w:numPr>
          <w:ilvl w:val="2"/>
          <w:numId w:val="16"/>
        </w:numPr>
        <w:snapToGrid w:val="0"/>
        <w:spacing w:line="360" w:lineRule="auto"/>
        <w:rPr>
          <w:sz w:val="24"/>
        </w:rPr>
      </w:pPr>
      <w:r>
        <w:rPr>
          <w:sz w:val="24"/>
        </w:rPr>
        <w:t>供应商与采购人、其他供应商或者采购代理机构恶意串通的；</w:t>
      </w:r>
    </w:p>
    <w:p w14:paraId="487D02C8">
      <w:pPr>
        <w:numPr>
          <w:ilvl w:val="2"/>
          <w:numId w:val="16"/>
        </w:numPr>
        <w:snapToGrid w:val="0"/>
        <w:spacing w:line="360" w:lineRule="auto"/>
        <w:rPr>
          <w:sz w:val="24"/>
        </w:rPr>
      </w:pPr>
      <w:r>
        <w:rPr>
          <w:sz w:val="24"/>
        </w:rPr>
        <w:t>《供应商须知资料表》规定的其他情形。</w:t>
      </w:r>
    </w:p>
    <w:p w14:paraId="7EE09F26">
      <w:pPr>
        <w:numPr>
          <w:ilvl w:val="0"/>
          <w:numId w:val="16"/>
        </w:numPr>
        <w:tabs>
          <w:tab w:val="left" w:pos="360"/>
        </w:tabs>
        <w:snapToGrid w:val="0"/>
        <w:spacing w:line="360" w:lineRule="auto"/>
        <w:ind w:left="357" w:hanging="357"/>
        <w:outlineLvl w:val="1"/>
        <w:rPr>
          <w:sz w:val="24"/>
        </w:rPr>
      </w:pPr>
      <w:r>
        <w:rPr>
          <w:sz w:val="24"/>
        </w:rPr>
        <w:t>响应有效期</w:t>
      </w:r>
    </w:p>
    <w:p w14:paraId="0A46759C">
      <w:pPr>
        <w:numPr>
          <w:ilvl w:val="1"/>
          <w:numId w:val="16"/>
        </w:numPr>
        <w:tabs>
          <w:tab w:val="left" w:pos="1080"/>
          <w:tab w:val="left" w:pos="2014"/>
        </w:tabs>
        <w:snapToGrid w:val="0"/>
        <w:spacing w:line="360" w:lineRule="auto"/>
        <w:ind w:left="1077" w:hanging="720"/>
        <w:rPr>
          <w:sz w:val="24"/>
        </w:rPr>
      </w:pPr>
      <w:r>
        <w:rPr>
          <w:sz w:val="24"/>
        </w:rPr>
        <w:t>响应文件应在本竞争性磋商文件《供应商须知资料表》中规定的响应有效期内保持有效，响应有效期少于竞争性磋商文件规定期限的，其</w:t>
      </w:r>
      <w:r>
        <w:rPr>
          <w:b/>
          <w:sz w:val="24"/>
        </w:rPr>
        <w:t>响应无效</w:t>
      </w:r>
      <w:r>
        <w:rPr>
          <w:sz w:val="24"/>
        </w:rPr>
        <w:t>。</w:t>
      </w:r>
    </w:p>
    <w:p w14:paraId="4C1A9E70">
      <w:pPr>
        <w:numPr>
          <w:ilvl w:val="0"/>
          <w:numId w:val="16"/>
        </w:numPr>
        <w:tabs>
          <w:tab w:val="left" w:pos="360"/>
        </w:tabs>
        <w:snapToGrid w:val="0"/>
        <w:spacing w:line="360" w:lineRule="auto"/>
        <w:ind w:left="357" w:hanging="357"/>
        <w:outlineLvl w:val="1"/>
        <w:rPr>
          <w:sz w:val="24"/>
        </w:rPr>
      </w:pPr>
      <w:bookmarkStart w:id="335" w:name="_Toc150774738"/>
      <w:bookmarkStart w:id="336" w:name="_Toc151193775"/>
      <w:bookmarkStart w:id="337" w:name="_Toc164608802"/>
      <w:bookmarkStart w:id="338" w:name="_Toc265228371"/>
      <w:bookmarkStart w:id="339" w:name="_Toc151193921"/>
      <w:bookmarkStart w:id="340" w:name="_Toc164608647"/>
      <w:bookmarkStart w:id="341" w:name="_Toc151193631"/>
      <w:bookmarkStart w:id="342" w:name="_Toc150774633"/>
      <w:bookmarkStart w:id="343" w:name="_Toc226309777"/>
      <w:bookmarkStart w:id="344" w:name="_Toc164351627"/>
      <w:bookmarkStart w:id="345" w:name="_Toc127151533"/>
      <w:bookmarkStart w:id="346" w:name="_Toc226965723"/>
      <w:bookmarkStart w:id="347" w:name="_Toc226337229"/>
      <w:bookmarkStart w:id="348" w:name="_Toc142311035"/>
      <w:bookmarkStart w:id="349" w:name="_Toc264969223"/>
      <w:bookmarkStart w:id="350" w:name="_Toc151193847"/>
      <w:bookmarkStart w:id="351" w:name="_Toc150480771"/>
      <w:bookmarkStart w:id="352" w:name="_Toc150509284"/>
      <w:bookmarkStart w:id="353" w:name="_Toc151190160"/>
      <w:bookmarkStart w:id="354" w:name="_Toc127151734"/>
      <w:bookmarkStart w:id="355" w:name="_Toc520356158"/>
      <w:bookmarkStart w:id="356" w:name="_Toc151193703"/>
      <w:bookmarkStart w:id="357" w:name="_Toc164229228"/>
      <w:bookmarkStart w:id="358" w:name="_Toc127161447"/>
      <w:bookmarkStart w:id="359" w:name="_Toc226965806"/>
      <w:bookmarkStart w:id="360" w:name="_Toc305158875"/>
      <w:bookmarkStart w:id="361" w:name="_Toc195842898"/>
      <w:bookmarkStart w:id="362" w:name="_Toc149720826"/>
      <w:bookmarkStart w:id="363" w:name="_Toc305158801"/>
      <w:bookmarkStart w:id="364" w:name="_Toc164229374"/>
      <w:r>
        <w:rPr>
          <w:sz w:val="24"/>
        </w:rPr>
        <w:t>响应文件的签署</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Pr>
          <w:sz w:val="24"/>
        </w:rPr>
        <w:t>、盖章</w:t>
      </w:r>
    </w:p>
    <w:p w14:paraId="343D1471">
      <w:pPr>
        <w:numPr>
          <w:ilvl w:val="1"/>
          <w:numId w:val="16"/>
        </w:numPr>
        <w:tabs>
          <w:tab w:val="left" w:pos="1080"/>
          <w:tab w:val="left" w:pos="2014"/>
        </w:tabs>
        <w:snapToGrid w:val="0"/>
        <w:spacing w:line="360" w:lineRule="auto"/>
        <w:ind w:left="1077" w:hanging="720"/>
        <w:rPr>
          <w:sz w:val="24"/>
        </w:rPr>
      </w:pPr>
      <w:bookmarkStart w:id="365" w:name="_Toc305158876"/>
      <w:bookmarkStart w:id="366" w:name="_Toc151193922"/>
      <w:bookmarkStart w:id="367" w:name="_Toc142311036"/>
      <w:bookmarkStart w:id="368" w:name="_Toc265228372"/>
      <w:bookmarkStart w:id="369" w:name="_Toc151190161"/>
      <w:bookmarkStart w:id="370" w:name="_Toc127151534"/>
      <w:bookmarkStart w:id="371" w:name="_Toc264969224"/>
      <w:bookmarkStart w:id="372" w:name="_Toc150774739"/>
      <w:bookmarkStart w:id="373" w:name="_Toc226309778"/>
      <w:bookmarkStart w:id="374" w:name="_Toc226337230"/>
      <w:bookmarkStart w:id="375" w:name="_Toc195842899"/>
      <w:bookmarkStart w:id="376" w:name="_Toc150774634"/>
      <w:bookmarkStart w:id="377" w:name="_Toc226965807"/>
      <w:bookmarkStart w:id="378" w:name="_Toc151193704"/>
      <w:bookmarkStart w:id="379" w:name="_Toc151193848"/>
      <w:bookmarkStart w:id="380" w:name="_Toc226965724"/>
      <w:bookmarkStart w:id="381" w:name="_Toc305158802"/>
      <w:bookmarkStart w:id="382" w:name="_Toc150509285"/>
      <w:bookmarkStart w:id="383" w:name="_Toc151193632"/>
      <w:bookmarkStart w:id="384" w:name="_Toc150480772"/>
      <w:bookmarkStart w:id="385" w:name="_Toc151193776"/>
      <w:bookmarkStart w:id="386" w:name="_Toc520356159"/>
      <w:r>
        <w:rPr>
          <w:rFonts w:hint="eastAsia"/>
          <w:sz w:val="24"/>
        </w:rPr>
        <w:t>竞争性磋商文件要求签字的内容，可以由签字人手签，加盖签章或印鉴；磋商文件要求盖章的内容（如授权委托书等），必须使用原件；要求第三方出具的盖章件原件（如联合协议、分包意向协议、制造商授权书等），响应文件中应使用原件。</w:t>
      </w:r>
    </w:p>
    <w:p w14:paraId="26460027">
      <w:pPr>
        <w:pStyle w:val="3"/>
        <w:spacing w:before="0" w:line="360" w:lineRule="auto"/>
        <w:rPr>
          <w:rFonts w:ascii="Times New Roman" w:hAnsi="Times New Roman" w:eastAsia="宋体"/>
          <w:sz w:val="28"/>
        </w:rPr>
      </w:pPr>
      <w:r>
        <w:rPr>
          <w:rFonts w:ascii="Times New Roman" w:hAnsi="Times New Roman" w:eastAsia="宋体"/>
          <w:sz w:val="28"/>
        </w:rPr>
        <w:t>四   响应文件的提交</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6680AE7C">
      <w:pPr>
        <w:numPr>
          <w:ilvl w:val="0"/>
          <w:numId w:val="16"/>
        </w:numPr>
        <w:tabs>
          <w:tab w:val="left" w:pos="360"/>
        </w:tabs>
        <w:snapToGrid w:val="0"/>
        <w:spacing w:line="360" w:lineRule="auto"/>
        <w:ind w:left="357" w:hanging="357"/>
        <w:outlineLvl w:val="1"/>
        <w:rPr>
          <w:sz w:val="24"/>
        </w:rPr>
      </w:pPr>
      <w:bookmarkStart w:id="387" w:name="_Toc226965725"/>
      <w:bookmarkStart w:id="388" w:name="_Toc226337231"/>
      <w:bookmarkStart w:id="389" w:name="_Toc151193705"/>
      <w:bookmarkStart w:id="390" w:name="_Toc226309779"/>
      <w:bookmarkStart w:id="391" w:name="_Toc164608649"/>
      <w:bookmarkStart w:id="392" w:name="_Toc127151535"/>
      <w:bookmarkStart w:id="393" w:name="_Toc142311037"/>
      <w:bookmarkStart w:id="394" w:name="_Toc151193923"/>
      <w:bookmarkStart w:id="395" w:name="_Toc151193777"/>
      <w:bookmarkStart w:id="396" w:name="_Toc150509286"/>
      <w:bookmarkStart w:id="397" w:name="_Toc151193633"/>
      <w:bookmarkStart w:id="398" w:name="_Toc164229376"/>
      <w:bookmarkStart w:id="399" w:name="_Toc150480773"/>
      <w:bookmarkStart w:id="400" w:name="_Toc127161449"/>
      <w:bookmarkStart w:id="401" w:name="_Toc195842900"/>
      <w:bookmarkStart w:id="402" w:name="_Toc520356160"/>
      <w:bookmarkStart w:id="403" w:name="_Toc305158877"/>
      <w:bookmarkStart w:id="404" w:name="_Toc150774635"/>
      <w:bookmarkStart w:id="405" w:name="_Toc127151736"/>
      <w:bookmarkStart w:id="406" w:name="_Toc149720828"/>
      <w:bookmarkStart w:id="407" w:name="_Toc164229230"/>
      <w:bookmarkStart w:id="408" w:name="_Toc164608804"/>
      <w:bookmarkStart w:id="409" w:name="_Toc305158803"/>
      <w:bookmarkStart w:id="410" w:name="_Toc151190162"/>
      <w:bookmarkStart w:id="411" w:name="_Toc264969225"/>
      <w:bookmarkStart w:id="412" w:name="_Toc151193849"/>
      <w:bookmarkStart w:id="413" w:name="_Toc226965808"/>
      <w:bookmarkStart w:id="414" w:name="_Toc150774740"/>
      <w:bookmarkStart w:id="415" w:name="_Toc164351629"/>
      <w:bookmarkStart w:id="416" w:name="_Toc265228373"/>
      <w:r>
        <w:rPr>
          <w:sz w:val="24"/>
        </w:rPr>
        <w:t>响应文件的</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Pr>
          <w:sz w:val="24"/>
        </w:rPr>
        <w:t>提交</w:t>
      </w:r>
    </w:p>
    <w:p w14:paraId="71B2AE79">
      <w:pPr>
        <w:numPr>
          <w:ilvl w:val="1"/>
          <w:numId w:val="16"/>
        </w:numPr>
        <w:tabs>
          <w:tab w:val="left" w:pos="1080"/>
          <w:tab w:val="left" w:pos="2014"/>
        </w:tabs>
        <w:snapToGrid w:val="0"/>
        <w:spacing w:line="360" w:lineRule="auto"/>
        <w:ind w:left="1077" w:hanging="720"/>
        <w:rPr>
          <w:sz w:val="24"/>
        </w:rPr>
      </w:pPr>
      <w:bookmarkStart w:id="417" w:name="_Toc142311038"/>
      <w:bookmarkStart w:id="418" w:name="_Toc150774741"/>
      <w:bookmarkStart w:id="419" w:name="_Toc265228374"/>
      <w:bookmarkStart w:id="420" w:name="_Toc226309780"/>
      <w:bookmarkStart w:id="421" w:name="_Toc520356161"/>
      <w:bookmarkStart w:id="422" w:name="_Toc151193924"/>
      <w:bookmarkStart w:id="423" w:name="_Toc226965809"/>
      <w:bookmarkStart w:id="424" w:name="_Toc151190163"/>
      <w:bookmarkStart w:id="425" w:name="_Toc305158804"/>
      <w:bookmarkStart w:id="426" w:name="_Toc164608805"/>
      <w:bookmarkStart w:id="427" w:name="_Toc226965726"/>
      <w:bookmarkStart w:id="428" w:name="_Toc226337232"/>
      <w:bookmarkStart w:id="429" w:name="_Toc305158878"/>
      <w:bookmarkStart w:id="430" w:name="_Toc264969226"/>
      <w:bookmarkStart w:id="431" w:name="_Toc151193706"/>
      <w:bookmarkStart w:id="432" w:name="_Toc150774636"/>
      <w:bookmarkStart w:id="433" w:name="_Toc164608650"/>
      <w:bookmarkStart w:id="434" w:name="_Toc127151737"/>
      <w:bookmarkStart w:id="435" w:name="_Toc127151536"/>
      <w:bookmarkStart w:id="436" w:name="_Toc164229377"/>
      <w:bookmarkStart w:id="437" w:name="_Toc164229231"/>
      <w:bookmarkStart w:id="438" w:name="_Toc164351630"/>
      <w:bookmarkStart w:id="439" w:name="_Toc150509287"/>
      <w:bookmarkStart w:id="440" w:name="_Toc149720829"/>
      <w:bookmarkStart w:id="441" w:name="_Toc151193634"/>
      <w:bookmarkStart w:id="442" w:name="_Toc151193850"/>
      <w:bookmarkStart w:id="443" w:name="_Toc150480774"/>
      <w:bookmarkStart w:id="444" w:name="_Toc195842901"/>
      <w:bookmarkStart w:id="445" w:name="_Toc151193778"/>
      <w:bookmarkStart w:id="446" w:name="_Toc127161450"/>
      <w:r>
        <w:rPr>
          <w:rFonts w:hint="eastAsia"/>
          <w:sz w:val="24"/>
        </w:rPr>
        <w:t>响应文件的装订要求，正文部分一律采用A4纸（图纸、彩页等除外），正反面打印，左侧装订。装订应牢固可靠，不易散落，不得采用活页式装订。采购人对因装订不牢造成的文件散失不负责任。响应文件需打印或用不退色墨水书写，并由供应商的法定代表人或经其正式授权的代表在响应文件上签字并加盖单位印章(标书中所要求盖章处均为本单位公章，其他印章如投标专用章、业务专用章、合同专用章等均无效)。</w:t>
      </w:r>
    </w:p>
    <w:p w14:paraId="6EDC5995">
      <w:pPr>
        <w:numPr>
          <w:ilvl w:val="1"/>
          <w:numId w:val="16"/>
        </w:numPr>
        <w:tabs>
          <w:tab w:val="left" w:pos="1080"/>
          <w:tab w:val="left" w:pos="2014"/>
        </w:tabs>
        <w:snapToGrid w:val="0"/>
        <w:spacing w:line="360" w:lineRule="auto"/>
        <w:ind w:left="1077" w:hanging="720"/>
        <w:rPr>
          <w:sz w:val="24"/>
        </w:rPr>
      </w:pPr>
      <w:r>
        <w:rPr>
          <w:rFonts w:hint="eastAsia"/>
          <w:sz w:val="24"/>
        </w:rPr>
        <w:t>供应商应将响应文件正本、副本、电子文档、磋商保证金（如有）分别密封提交，并在信封上分别注明标明“响应文件正本”、“响应文件副本”、“电子版”、“磋商保证金”字样，在投标时单独递交。同时提供“法人代表授权书复印件（加盖供应商公章）”及“授权代表身份证复印件（加盖供应商公章）”。</w:t>
      </w:r>
    </w:p>
    <w:p w14:paraId="16658C43">
      <w:pPr>
        <w:numPr>
          <w:ilvl w:val="1"/>
          <w:numId w:val="16"/>
        </w:numPr>
        <w:tabs>
          <w:tab w:val="left" w:pos="1080"/>
          <w:tab w:val="left" w:pos="2014"/>
        </w:tabs>
        <w:snapToGrid w:val="0"/>
        <w:spacing w:line="360" w:lineRule="auto"/>
        <w:ind w:left="1077" w:hanging="720"/>
        <w:rPr>
          <w:sz w:val="24"/>
        </w:rPr>
      </w:pPr>
      <w:r>
        <w:rPr>
          <w:rFonts w:hint="eastAsia"/>
          <w:sz w:val="24"/>
        </w:rPr>
        <w:t>所有信封上均应：</w:t>
      </w:r>
    </w:p>
    <w:p w14:paraId="50C2A5CE">
      <w:pPr>
        <w:tabs>
          <w:tab w:val="left" w:pos="1080"/>
          <w:tab w:val="left" w:pos="2014"/>
        </w:tabs>
        <w:snapToGrid w:val="0"/>
        <w:spacing w:line="360" w:lineRule="auto"/>
        <w:ind w:left="357"/>
        <w:rPr>
          <w:sz w:val="24"/>
        </w:rPr>
      </w:pPr>
      <w:r>
        <w:rPr>
          <w:rFonts w:hint="eastAsia"/>
          <w:sz w:val="24"/>
        </w:rPr>
        <w:t>1）清楚标明递交至竞争性磋商公告或采购邀请书中指明的地址。</w:t>
      </w:r>
    </w:p>
    <w:p w14:paraId="565FA3E8">
      <w:pPr>
        <w:tabs>
          <w:tab w:val="left" w:pos="1080"/>
          <w:tab w:val="left" w:pos="2014"/>
        </w:tabs>
        <w:snapToGrid w:val="0"/>
        <w:spacing w:line="360" w:lineRule="auto"/>
        <w:ind w:left="357"/>
        <w:rPr>
          <w:sz w:val="24"/>
        </w:rPr>
      </w:pPr>
      <w:r>
        <w:rPr>
          <w:rFonts w:hint="eastAsia"/>
          <w:sz w:val="24"/>
        </w:rPr>
        <w:t>2）注明磋商的项目名称、项目编号和“在（开启时间）之前不得启封”的字样。</w:t>
      </w:r>
    </w:p>
    <w:p w14:paraId="2E1FCD7B">
      <w:pPr>
        <w:tabs>
          <w:tab w:val="left" w:pos="1080"/>
          <w:tab w:val="left" w:pos="2014"/>
        </w:tabs>
        <w:snapToGrid w:val="0"/>
        <w:spacing w:line="360" w:lineRule="auto"/>
        <w:ind w:left="357"/>
        <w:rPr>
          <w:sz w:val="24"/>
        </w:rPr>
      </w:pPr>
      <w:r>
        <w:rPr>
          <w:rFonts w:hint="eastAsia"/>
          <w:sz w:val="24"/>
        </w:rPr>
        <w:t>3）供应商提供响应文件的密封粘贴处应加盖本单位公章或被授权代表签字，以便确认密封情况，不符合要求的响应将被拒绝。</w:t>
      </w:r>
    </w:p>
    <w:p w14:paraId="151AA521">
      <w:pPr>
        <w:numPr>
          <w:ilvl w:val="1"/>
          <w:numId w:val="16"/>
        </w:numPr>
        <w:tabs>
          <w:tab w:val="left" w:pos="1080"/>
          <w:tab w:val="left" w:pos="2014"/>
        </w:tabs>
        <w:snapToGrid w:val="0"/>
        <w:spacing w:line="360" w:lineRule="auto"/>
        <w:ind w:left="1077" w:hanging="720"/>
        <w:rPr>
          <w:sz w:val="24"/>
        </w:rPr>
      </w:pPr>
      <w:r>
        <w:rPr>
          <w:rFonts w:hint="eastAsia"/>
          <w:sz w:val="24"/>
        </w:rPr>
        <w:t>所有信封上还应写明供应商名称和地址，以便采购代理机构在响应文件截止时间以后收到的响应文件，能原封退回。如果供应商未按上述要求加写标记的，采购代理机构对响应文件的误投概不负责。</w:t>
      </w:r>
    </w:p>
    <w:p w14:paraId="3A3D945E">
      <w:pPr>
        <w:numPr>
          <w:ilvl w:val="0"/>
          <w:numId w:val="16"/>
        </w:numPr>
        <w:tabs>
          <w:tab w:val="left" w:pos="360"/>
        </w:tabs>
        <w:snapToGrid w:val="0"/>
        <w:spacing w:line="360" w:lineRule="auto"/>
        <w:ind w:left="357" w:hanging="357"/>
        <w:outlineLvl w:val="1"/>
        <w:rPr>
          <w:sz w:val="24"/>
        </w:rPr>
      </w:pPr>
      <w:r>
        <w:rPr>
          <w:sz w:val="24"/>
        </w:rPr>
        <w:t>响应文件截止</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Pr>
          <w:sz w:val="24"/>
        </w:rPr>
        <w:t>时间</w:t>
      </w:r>
    </w:p>
    <w:p w14:paraId="6771A885">
      <w:pPr>
        <w:numPr>
          <w:ilvl w:val="1"/>
          <w:numId w:val="16"/>
        </w:numPr>
        <w:tabs>
          <w:tab w:val="left" w:pos="1080"/>
          <w:tab w:val="left" w:pos="2014"/>
        </w:tabs>
        <w:snapToGrid w:val="0"/>
        <w:spacing w:line="360" w:lineRule="auto"/>
        <w:ind w:left="1077" w:hanging="720"/>
        <w:rPr>
          <w:sz w:val="24"/>
        </w:rPr>
      </w:pPr>
      <w:r>
        <w:rPr>
          <w:sz w:val="24"/>
        </w:rPr>
        <w:t>供应商应在竞争性磋商文件要求提交响应文件截止时间前，</w:t>
      </w:r>
      <w:r>
        <w:rPr>
          <w:rFonts w:hint="eastAsia"/>
          <w:sz w:val="24"/>
        </w:rPr>
        <w:t>将纸质响应文件提交至磋商文件规定的地点</w:t>
      </w:r>
      <w:r>
        <w:rPr>
          <w:sz w:val="24"/>
        </w:rPr>
        <w:t>。</w:t>
      </w:r>
    </w:p>
    <w:p w14:paraId="0E5AF65F">
      <w:pPr>
        <w:numPr>
          <w:ilvl w:val="0"/>
          <w:numId w:val="16"/>
        </w:numPr>
        <w:tabs>
          <w:tab w:val="left" w:pos="360"/>
        </w:tabs>
        <w:snapToGrid w:val="0"/>
        <w:spacing w:line="360" w:lineRule="auto"/>
        <w:ind w:left="357" w:hanging="357"/>
        <w:outlineLvl w:val="1"/>
        <w:rPr>
          <w:sz w:val="24"/>
        </w:rPr>
      </w:pPr>
      <w:bookmarkStart w:id="447" w:name="_Toc164608651"/>
      <w:bookmarkStart w:id="448" w:name="_Toc151190164"/>
      <w:bookmarkStart w:id="449" w:name="_Toc226965727"/>
      <w:bookmarkStart w:id="450" w:name="_Toc164229232"/>
      <w:bookmarkStart w:id="451" w:name="_Toc164608806"/>
      <w:bookmarkStart w:id="452" w:name="_Toc520356162"/>
      <w:bookmarkStart w:id="453" w:name="_Toc151193635"/>
      <w:bookmarkStart w:id="454" w:name="_Toc264969227"/>
      <w:bookmarkStart w:id="455" w:name="_Toc226965810"/>
      <w:bookmarkStart w:id="456" w:name="_Toc226337233"/>
      <w:bookmarkStart w:id="457" w:name="_Toc127151537"/>
      <w:bookmarkStart w:id="458" w:name="_Toc164351631"/>
      <w:bookmarkStart w:id="459" w:name="_Toc151193851"/>
      <w:bookmarkStart w:id="460" w:name="_Toc150509288"/>
      <w:bookmarkStart w:id="461" w:name="_Toc151193925"/>
      <w:bookmarkStart w:id="462" w:name="_Toc127151738"/>
      <w:bookmarkStart w:id="463" w:name="_Toc265228375"/>
      <w:bookmarkStart w:id="464" w:name="_Toc164229378"/>
      <w:bookmarkStart w:id="465" w:name="_Toc151193779"/>
      <w:bookmarkStart w:id="466" w:name="_Toc127161451"/>
      <w:bookmarkStart w:id="467" w:name="_Toc150774637"/>
      <w:bookmarkStart w:id="468" w:name="_Toc150480775"/>
      <w:bookmarkStart w:id="469" w:name="_Toc151193707"/>
      <w:bookmarkStart w:id="470" w:name="_Toc150774742"/>
      <w:bookmarkStart w:id="471" w:name="_Toc149720830"/>
      <w:bookmarkStart w:id="472" w:name="_Toc142311039"/>
      <w:bookmarkStart w:id="473" w:name="_Toc305158879"/>
      <w:bookmarkStart w:id="474" w:name="_Toc305158805"/>
      <w:bookmarkStart w:id="475" w:name="_Toc195842902"/>
      <w:bookmarkStart w:id="476" w:name="_Toc226309781"/>
      <w:r>
        <w:rPr>
          <w:sz w:val="24"/>
        </w:rPr>
        <w:t>响应文件的修改与撤回</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14:paraId="52AA5E3F">
      <w:pPr>
        <w:numPr>
          <w:ilvl w:val="1"/>
          <w:numId w:val="16"/>
        </w:numPr>
        <w:tabs>
          <w:tab w:val="left" w:pos="1080"/>
          <w:tab w:val="left" w:pos="2014"/>
        </w:tabs>
        <w:snapToGrid w:val="0"/>
        <w:spacing w:line="360" w:lineRule="auto"/>
        <w:ind w:left="1077" w:hanging="720"/>
        <w:rPr>
          <w:sz w:val="24"/>
        </w:rPr>
      </w:pPr>
      <w:r>
        <w:rPr>
          <w:sz w:val="24"/>
        </w:rPr>
        <w:t>提交响应文件截止时间前，供应商可以</w:t>
      </w:r>
      <w:r>
        <w:rPr>
          <w:rFonts w:hint="eastAsia"/>
          <w:sz w:val="24"/>
        </w:rPr>
        <w:t>对</w:t>
      </w:r>
      <w:r>
        <w:rPr>
          <w:sz w:val="24"/>
        </w:rPr>
        <w:t>所提交的响应文件进行补充、修改或者撤回。</w:t>
      </w:r>
    </w:p>
    <w:p w14:paraId="6CEE7884">
      <w:pPr>
        <w:numPr>
          <w:ilvl w:val="1"/>
          <w:numId w:val="16"/>
        </w:numPr>
        <w:tabs>
          <w:tab w:val="left" w:pos="1080"/>
          <w:tab w:val="left" w:pos="2014"/>
        </w:tabs>
        <w:snapToGrid w:val="0"/>
        <w:spacing w:line="360" w:lineRule="auto"/>
        <w:ind w:left="1077" w:hanging="720"/>
        <w:rPr>
          <w:sz w:val="24"/>
        </w:rPr>
      </w:pPr>
      <w:r>
        <w:rPr>
          <w:sz w:val="24"/>
        </w:rPr>
        <w:t>供应商对响应文件的补充、修改的内容应当按照竞争性磋商文件要求签署、盖章，作为响应文件的组成部分。</w:t>
      </w:r>
      <w:r>
        <w:rPr>
          <w:kern w:val="0"/>
          <w:sz w:val="24"/>
        </w:rPr>
        <w:t>补充、修改的内容与响应文件不一致的，以补充、修改的内容为准。</w:t>
      </w:r>
    </w:p>
    <w:p w14:paraId="139253CC">
      <w:pPr>
        <w:tabs>
          <w:tab w:val="left" w:pos="900"/>
          <w:tab w:val="left" w:pos="1080"/>
          <w:tab w:val="left" w:pos="1589"/>
        </w:tabs>
        <w:snapToGrid w:val="0"/>
        <w:spacing w:line="360" w:lineRule="auto"/>
        <w:ind w:left="357"/>
        <w:rPr>
          <w:sz w:val="24"/>
        </w:rPr>
      </w:pPr>
    </w:p>
    <w:p w14:paraId="6FA565B0">
      <w:pPr>
        <w:pStyle w:val="3"/>
        <w:spacing w:before="0" w:line="360" w:lineRule="auto"/>
        <w:rPr>
          <w:rFonts w:ascii="Times New Roman" w:hAnsi="Times New Roman" w:eastAsia="宋体"/>
          <w:sz w:val="28"/>
        </w:rPr>
      </w:pPr>
      <w:bookmarkStart w:id="477" w:name="_Toc127151538"/>
      <w:bookmarkStart w:id="478" w:name="_Toc151190165"/>
      <w:bookmarkStart w:id="479" w:name="_Toc150774743"/>
      <w:bookmarkStart w:id="480" w:name="_Toc151193636"/>
      <w:bookmarkStart w:id="481" w:name="_Toc150509289"/>
      <w:bookmarkStart w:id="482" w:name="_Toc226309782"/>
      <w:bookmarkStart w:id="483" w:name="_Toc264969228"/>
      <w:bookmarkStart w:id="484" w:name="_Toc150774638"/>
      <w:bookmarkStart w:id="485" w:name="_Toc226965728"/>
      <w:bookmarkStart w:id="486" w:name="_Toc265228376"/>
      <w:bookmarkStart w:id="487" w:name="_Toc520356163"/>
      <w:bookmarkStart w:id="488" w:name="_Toc151193708"/>
      <w:bookmarkStart w:id="489" w:name="_Toc305158806"/>
      <w:bookmarkStart w:id="490" w:name="_Toc151193780"/>
      <w:bookmarkStart w:id="491" w:name="_Toc151193852"/>
      <w:bookmarkStart w:id="492" w:name="_Toc150480776"/>
      <w:bookmarkStart w:id="493" w:name="_Toc226965811"/>
      <w:bookmarkStart w:id="494" w:name="_Toc142311040"/>
      <w:bookmarkStart w:id="495" w:name="_Toc305158880"/>
      <w:bookmarkStart w:id="496" w:name="_Toc195842903"/>
      <w:bookmarkStart w:id="497" w:name="_Toc151193926"/>
      <w:bookmarkStart w:id="498" w:name="_Toc226337234"/>
      <w:r>
        <w:rPr>
          <w:rFonts w:ascii="Times New Roman" w:hAnsi="Times New Roman" w:eastAsia="宋体"/>
          <w:sz w:val="28"/>
        </w:rPr>
        <w:t xml:space="preserve">五   </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Pr>
          <w:rFonts w:ascii="Times New Roman" w:hAnsi="Times New Roman" w:eastAsia="宋体"/>
          <w:sz w:val="28"/>
        </w:rPr>
        <w:t>评审</w:t>
      </w:r>
    </w:p>
    <w:p w14:paraId="373B1410">
      <w:pPr>
        <w:numPr>
          <w:ilvl w:val="0"/>
          <w:numId w:val="16"/>
        </w:numPr>
        <w:tabs>
          <w:tab w:val="left" w:pos="360"/>
        </w:tabs>
        <w:snapToGrid w:val="0"/>
        <w:spacing w:line="360" w:lineRule="auto"/>
        <w:ind w:left="357" w:hanging="357"/>
        <w:outlineLvl w:val="1"/>
        <w:rPr>
          <w:sz w:val="24"/>
        </w:rPr>
      </w:pPr>
      <w:r>
        <w:rPr>
          <w:sz w:val="24"/>
        </w:rPr>
        <w:t>响应文件的开启</w:t>
      </w:r>
    </w:p>
    <w:p w14:paraId="707D7EDA">
      <w:pPr>
        <w:numPr>
          <w:ilvl w:val="1"/>
          <w:numId w:val="16"/>
        </w:numPr>
        <w:tabs>
          <w:tab w:val="left" w:pos="1080"/>
          <w:tab w:val="left" w:pos="2014"/>
        </w:tabs>
        <w:snapToGrid w:val="0"/>
        <w:spacing w:line="360" w:lineRule="auto"/>
        <w:ind w:left="1077" w:hanging="720"/>
        <w:rPr>
          <w:sz w:val="24"/>
        </w:rPr>
      </w:pPr>
      <w:r>
        <w:rPr>
          <w:sz w:val="24"/>
        </w:rPr>
        <w:t>采购人或采购代理机构将按竞争性磋商文件的规定，在响应文件提交截止时间的同一时间和竞争性磋商文件预先确定的地点开启响应文件。</w:t>
      </w:r>
    </w:p>
    <w:p w14:paraId="1978779F">
      <w:pPr>
        <w:numPr>
          <w:ilvl w:val="1"/>
          <w:numId w:val="16"/>
        </w:numPr>
        <w:tabs>
          <w:tab w:val="left" w:pos="1080"/>
          <w:tab w:val="left" w:pos="2014"/>
        </w:tabs>
        <w:snapToGrid w:val="0"/>
        <w:spacing w:line="360" w:lineRule="auto"/>
        <w:ind w:left="1077" w:hanging="720"/>
        <w:rPr>
          <w:sz w:val="24"/>
        </w:rPr>
      </w:pPr>
      <w:r>
        <w:rPr>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3D91BD25">
      <w:pPr>
        <w:numPr>
          <w:ilvl w:val="1"/>
          <w:numId w:val="16"/>
        </w:numPr>
        <w:tabs>
          <w:tab w:val="left" w:pos="1080"/>
          <w:tab w:val="left" w:pos="2014"/>
        </w:tabs>
        <w:snapToGrid w:val="0"/>
        <w:spacing w:line="360" w:lineRule="auto"/>
        <w:ind w:left="1077" w:hanging="720"/>
        <w:rPr>
          <w:sz w:val="24"/>
        </w:rPr>
      </w:pPr>
      <w:r>
        <w:rPr>
          <w:sz w:val="24"/>
        </w:rPr>
        <w:t>供应商不足3家的，不予</w:t>
      </w:r>
      <w:r>
        <w:rPr>
          <w:rFonts w:hint="eastAsia"/>
          <w:sz w:val="24"/>
        </w:rPr>
        <w:t>开启</w:t>
      </w:r>
      <w:r>
        <w:rPr>
          <w:sz w:val="24"/>
        </w:rPr>
        <w:t>。</w:t>
      </w:r>
    </w:p>
    <w:p w14:paraId="1B11F8A1">
      <w:pPr>
        <w:numPr>
          <w:ilvl w:val="1"/>
          <w:numId w:val="16"/>
        </w:numPr>
        <w:tabs>
          <w:tab w:val="left" w:pos="1080"/>
          <w:tab w:val="left" w:pos="2014"/>
        </w:tabs>
        <w:snapToGrid w:val="0"/>
        <w:spacing w:line="360" w:lineRule="auto"/>
        <w:ind w:left="1077" w:hanging="720"/>
        <w:rPr>
          <w:sz w:val="24"/>
        </w:rPr>
      </w:pPr>
      <w:bookmarkStart w:id="499" w:name="_Toc520356165"/>
      <w:r>
        <w:rPr>
          <w:sz w:val="24"/>
        </w:rPr>
        <w:t>本项目不公开报价。</w:t>
      </w:r>
    </w:p>
    <w:bookmarkEnd w:id="499"/>
    <w:p w14:paraId="1B7BF735">
      <w:pPr>
        <w:numPr>
          <w:ilvl w:val="0"/>
          <w:numId w:val="16"/>
        </w:numPr>
        <w:tabs>
          <w:tab w:val="left" w:pos="360"/>
        </w:tabs>
        <w:snapToGrid w:val="0"/>
        <w:spacing w:line="360" w:lineRule="auto"/>
        <w:ind w:left="357" w:hanging="357"/>
        <w:outlineLvl w:val="1"/>
        <w:rPr>
          <w:sz w:val="24"/>
        </w:rPr>
      </w:pPr>
      <w:r>
        <w:rPr>
          <w:sz w:val="24"/>
        </w:rPr>
        <w:t>磋商小组</w:t>
      </w:r>
    </w:p>
    <w:p w14:paraId="7DC76100">
      <w:pPr>
        <w:numPr>
          <w:ilvl w:val="1"/>
          <w:numId w:val="16"/>
        </w:numPr>
        <w:tabs>
          <w:tab w:val="left" w:pos="1080"/>
          <w:tab w:val="left" w:pos="2014"/>
        </w:tabs>
        <w:snapToGrid w:val="0"/>
        <w:spacing w:line="360" w:lineRule="auto"/>
        <w:ind w:left="1077" w:hanging="720"/>
        <w:rPr>
          <w:sz w:val="24"/>
        </w:rPr>
      </w:pPr>
      <w:r>
        <w:rPr>
          <w:sz w:val="24"/>
        </w:rPr>
        <w:t>磋商小组根据政府采购有关规定和本次采购项目的特点进行组建，并负责具体评审</w:t>
      </w:r>
      <w:r>
        <w:rPr>
          <w:rFonts w:hint="eastAsia"/>
          <w:sz w:val="24"/>
        </w:rPr>
        <w:t>与磋商</w:t>
      </w:r>
      <w:r>
        <w:rPr>
          <w:sz w:val="24"/>
        </w:rPr>
        <w:t>事务，独立履行职责。</w:t>
      </w:r>
      <w:bookmarkStart w:id="500" w:name="_Toc520356166"/>
    </w:p>
    <w:p w14:paraId="64E13868">
      <w:pPr>
        <w:numPr>
          <w:ilvl w:val="1"/>
          <w:numId w:val="16"/>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00"/>
      <w:bookmarkStart w:id="501" w:name="_Toc520356169"/>
    </w:p>
    <w:p w14:paraId="2F3DCDEA">
      <w:pPr>
        <w:numPr>
          <w:ilvl w:val="0"/>
          <w:numId w:val="16"/>
        </w:numPr>
        <w:tabs>
          <w:tab w:val="left" w:pos="360"/>
        </w:tabs>
        <w:snapToGrid w:val="0"/>
        <w:spacing w:line="360" w:lineRule="auto"/>
        <w:outlineLvl w:val="1"/>
        <w:rPr>
          <w:sz w:val="24"/>
        </w:rPr>
      </w:pPr>
      <w:r>
        <w:rPr>
          <w:sz w:val="24"/>
        </w:rPr>
        <w:t>评审方法和评审标准</w:t>
      </w:r>
    </w:p>
    <w:p w14:paraId="71116591">
      <w:pPr>
        <w:numPr>
          <w:ilvl w:val="1"/>
          <w:numId w:val="16"/>
        </w:numPr>
        <w:tabs>
          <w:tab w:val="left" w:pos="1080"/>
          <w:tab w:val="left" w:pos="2014"/>
        </w:tabs>
        <w:snapToGrid w:val="0"/>
        <w:spacing w:line="360" w:lineRule="auto"/>
        <w:ind w:left="1077" w:hanging="720"/>
        <w:rPr>
          <w:sz w:val="24"/>
        </w:rPr>
      </w:pPr>
      <w:r>
        <w:rPr>
          <w:sz w:val="24"/>
        </w:rPr>
        <w:t>见第三章《评审方法和评审标准》。</w:t>
      </w:r>
    </w:p>
    <w:p w14:paraId="43726A88">
      <w:pPr>
        <w:tabs>
          <w:tab w:val="left" w:pos="360"/>
          <w:tab w:val="left" w:pos="1080"/>
        </w:tabs>
        <w:snapToGrid w:val="0"/>
        <w:spacing w:line="360" w:lineRule="auto"/>
        <w:ind w:left="1080"/>
        <w:rPr>
          <w:sz w:val="24"/>
        </w:rPr>
      </w:pPr>
    </w:p>
    <w:p w14:paraId="176DAAD1">
      <w:pPr>
        <w:pStyle w:val="3"/>
        <w:spacing w:before="0" w:line="360" w:lineRule="auto"/>
        <w:rPr>
          <w:rFonts w:ascii="Times New Roman" w:hAnsi="Times New Roman" w:eastAsia="宋体"/>
          <w:sz w:val="28"/>
        </w:rPr>
      </w:pPr>
      <w:bookmarkStart w:id="502" w:name="_Toc142311047"/>
      <w:bookmarkStart w:id="503" w:name="_Toc151193715"/>
      <w:bookmarkStart w:id="504" w:name="_Toc226309789"/>
      <w:bookmarkStart w:id="505" w:name="_Toc151193643"/>
      <w:bookmarkStart w:id="506" w:name="_Toc150509296"/>
      <w:bookmarkStart w:id="507" w:name="_Toc151193787"/>
      <w:bookmarkStart w:id="508" w:name="_Toc305158887"/>
      <w:bookmarkStart w:id="509" w:name="_Toc305158813"/>
      <w:bookmarkStart w:id="510" w:name="_Toc151193933"/>
      <w:bookmarkStart w:id="511" w:name="_Toc151190172"/>
      <w:bookmarkStart w:id="512" w:name="_Toc226965818"/>
      <w:bookmarkStart w:id="513" w:name="_Toc226965735"/>
      <w:bookmarkStart w:id="514" w:name="_Toc264969235"/>
      <w:bookmarkStart w:id="515" w:name="_Toc195842910"/>
      <w:bookmarkStart w:id="516" w:name="_Toc151193859"/>
      <w:bookmarkStart w:id="517" w:name="_Toc226337241"/>
      <w:bookmarkStart w:id="518" w:name="_Toc150774750"/>
      <w:bookmarkStart w:id="519" w:name="_Toc150480783"/>
      <w:bookmarkStart w:id="520" w:name="_Toc127151545"/>
      <w:bookmarkStart w:id="521" w:name="_Toc150774645"/>
      <w:bookmarkStart w:id="522" w:name="_Toc265228383"/>
      <w:r>
        <w:rPr>
          <w:rFonts w:ascii="Times New Roman" w:hAnsi="Times New Roman" w:eastAsia="宋体"/>
          <w:sz w:val="28"/>
        </w:rPr>
        <w:t xml:space="preserve">六   </w:t>
      </w:r>
      <w:bookmarkEnd w:id="501"/>
      <w:r>
        <w:rPr>
          <w:rFonts w:ascii="Times New Roman" w:hAnsi="Times New Roman" w:eastAsia="宋体"/>
          <w:sz w:val="28"/>
        </w:rPr>
        <w:t>确定</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Pr>
          <w:rFonts w:ascii="Times New Roman" w:hAnsi="Times New Roman" w:eastAsia="宋体"/>
          <w:sz w:val="28"/>
        </w:rPr>
        <w:t>成交</w:t>
      </w:r>
    </w:p>
    <w:p w14:paraId="653ECB5F">
      <w:pPr>
        <w:numPr>
          <w:ilvl w:val="0"/>
          <w:numId w:val="16"/>
        </w:numPr>
        <w:tabs>
          <w:tab w:val="left" w:pos="360"/>
        </w:tabs>
        <w:snapToGrid w:val="0"/>
        <w:spacing w:line="360" w:lineRule="auto"/>
        <w:ind w:left="357" w:hanging="357"/>
        <w:outlineLvl w:val="1"/>
        <w:rPr>
          <w:sz w:val="24"/>
        </w:rPr>
      </w:pPr>
      <w:bookmarkStart w:id="523" w:name="_Toc127151748"/>
      <w:bookmarkStart w:id="524" w:name="_Toc150509298"/>
      <w:bookmarkStart w:id="525" w:name="_Toc151190174"/>
      <w:bookmarkStart w:id="526" w:name="_Toc226965737"/>
      <w:bookmarkStart w:id="527" w:name="_Toc151193935"/>
      <w:bookmarkStart w:id="528" w:name="_Toc264969237"/>
      <w:bookmarkStart w:id="529" w:name="_Toc164608661"/>
      <w:bookmarkStart w:id="530" w:name="_Toc127151547"/>
      <w:bookmarkStart w:id="531" w:name="_Toc226337243"/>
      <w:bookmarkStart w:id="532" w:name="_Toc151193717"/>
      <w:bookmarkStart w:id="533" w:name="_Toc151193861"/>
      <w:bookmarkStart w:id="534" w:name="_Toc265228385"/>
      <w:bookmarkStart w:id="535" w:name="_Toc150774647"/>
      <w:bookmarkStart w:id="536" w:name="_Toc164229388"/>
      <w:bookmarkStart w:id="537" w:name="_Toc305158815"/>
      <w:bookmarkStart w:id="538" w:name="_Toc150480785"/>
      <w:bookmarkStart w:id="539" w:name="_Toc142311049"/>
      <w:bookmarkStart w:id="540" w:name="_Toc305158889"/>
      <w:bookmarkStart w:id="541" w:name="_Toc127161461"/>
      <w:bookmarkStart w:id="542" w:name="_Toc151193645"/>
      <w:bookmarkStart w:id="543" w:name="_Toc151193789"/>
      <w:bookmarkStart w:id="544" w:name="_Toc226965820"/>
      <w:bookmarkStart w:id="545" w:name="_Toc150774752"/>
      <w:bookmarkStart w:id="546" w:name="_Toc164229242"/>
      <w:bookmarkStart w:id="547" w:name="_Toc164608816"/>
      <w:bookmarkStart w:id="548" w:name="_Toc149720840"/>
      <w:bookmarkStart w:id="549" w:name="_Toc226309791"/>
      <w:bookmarkStart w:id="550" w:name="_Toc195842912"/>
      <w:bookmarkStart w:id="551" w:name="_Toc164351641"/>
      <w:r>
        <w:rPr>
          <w:sz w:val="24"/>
        </w:rPr>
        <w:t>确定成交供应商</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14:paraId="350CE53D">
      <w:pPr>
        <w:numPr>
          <w:ilvl w:val="1"/>
          <w:numId w:val="16"/>
        </w:numPr>
        <w:tabs>
          <w:tab w:val="left" w:pos="1080"/>
          <w:tab w:val="left" w:pos="2014"/>
        </w:tabs>
        <w:snapToGrid w:val="0"/>
        <w:spacing w:line="360" w:lineRule="auto"/>
        <w:ind w:left="1077" w:hanging="720"/>
        <w:rPr>
          <w:sz w:val="24"/>
        </w:rPr>
      </w:pPr>
      <w:r>
        <w:rPr>
          <w:sz w:val="24"/>
        </w:rPr>
        <w:t>采购人将在收到评审报告后，从评审报告提出的成交候选供应商中，按照排序由高到低的原则确定成交供应商</w:t>
      </w:r>
      <w:r>
        <w:rPr>
          <w:rFonts w:hint="eastAsia"/>
          <w:sz w:val="24"/>
        </w:rPr>
        <w:t>。</w:t>
      </w:r>
      <w:r>
        <w:rPr>
          <w:sz w:val="24"/>
        </w:rPr>
        <w:t>采购人是否授权</w:t>
      </w:r>
      <w:r>
        <w:rPr>
          <w:rFonts w:hint="eastAsia"/>
          <w:sz w:val="24"/>
        </w:rPr>
        <w:t>磋商</w:t>
      </w:r>
      <w:r>
        <w:rPr>
          <w:sz w:val="24"/>
        </w:rPr>
        <w:t>小组直接确定成交供应商，见《供应商须知资料表》。成交候选人并列的，按照《供应商须知资料表》要求确定成交供应商。</w:t>
      </w:r>
    </w:p>
    <w:p w14:paraId="4AC313F3">
      <w:pPr>
        <w:numPr>
          <w:ilvl w:val="0"/>
          <w:numId w:val="16"/>
        </w:numPr>
        <w:tabs>
          <w:tab w:val="left" w:pos="360"/>
        </w:tabs>
        <w:snapToGrid w:val="0"/>
        <w:spacing w:line="360" w:lineRule="auto"/>
        <w:ind w:left="357" w:hanging="357"/>
        <w:outlineLvl w:val="1"/>
        <w:rPr>
          <w:sz w:val="24"/>
        </w:rPr>
      </w:pPr>
      <w:bookmarkStart w:id="552" w:name="_Toc305158891"/>
      <w:bookmarkStart w:id="553" w:name="_Toc305158817"/>
      <w:bookmarkStart w:id="554" w:name="_Toc151193791"/>
      <w:bookmarkStart w:id="555" w:name="_Toc149720842"/>
      <w:bookmarkStart w:id="556" w:name="_Toc151193937"/>
      <w:bookmarkStart w:id="557" w:name="_Toc226965822"/>
      <w:bookmarkStart w:id="558" w:name="_Toc226965739"/>
      <w:bookmarkStart w:id="559" w:name="_Toc164229390"/>
      <w:bookmarkStart w:id="560" w:name="_Toc150774754"/>
      <w:bookmarkStart w:id="561" w:name="_Toc226337245"/>
      <w:bookmarkStart w:id="562" w:name="_Toc127151750"/>
      <w:bookmarkStart w:id="563" w:name="_Toc265228387"/>
      <w:bookmarkStart w:id="564" w:name="_Toc150509300"/>
      <w:bookmarkStart w:id="565" w:name="_Toc151190176"/>
      <w:bookmarkStart w:id="566" w:name="_Toc164229244"/>
      <w:bookmarkStart w:id="567" w:name="_Toc164608663"/>
      <w:bookmarkStart w:id="568" w:name="_Toc151193719"/>
      <w:bookmarkStart w:id="569" w:name="_Toc264969239"/>
      <w:bookmarkStart w:id="570" w:name="_Toc226309793"/>
      <w:bookmarkStart w:id="571" w:name="_Toc195842914"/>
      <w:bookmarkStart w:id="572" w:name="_Toc127151549"/>
      <w:bookmarkStart w:id="573" w:name="_Toc150480787"/>
      <w:bookmarkStart w:id="574" w:name="_Toc127161463"/>
      <w:bookmarkStart w:id="575" w:name="_Toc164351643"/>
      <w:bookmarkStart w:id="576" w:name="_Toc142311051"/>
      <w:bookmarkStart w:id="577" w:name="_Toc150774649"/>
      <w:bookmarkStart w:id="578" w:name="_Toc151193647"/>
      <w:bookmarkStart w:id="579" w:name="_Toc151193863"/>
      <w:bookmarkStart w:id="580" w:name="_Toc164608818"/>
      <w:bookmarkStart w:id="581" w:name="_Ref467306425"/>
      <w:bookmarkStart w:id="582" w:name="_Toc520356176"/>
      <w:bookmarkStart w:id="583" w:name="_Ref467307090"/>
      <w:r>
        <w:rPr>
          <w:sz w:val="24"/>
        </w:rPr>
        <w:t>成交公告与成交通知书</w:t>
      </w:r>
      <w:bookmarkEnd w:id="552"/>
      <w:bookmarkEnd w:id="553"/>
    </w:p>
    <w:p w14:paraId="38E1335C">
      <w:pPr>
        <w:numPr>
          <w:ilvl w:val="1"/>
          <w:numId w:val="16"/>
        </w:numPr>
        <w:tabs>
          <w:tab w:val="left" w:pos="1080"/>
          <w:tab w:val="left" w:pos="2014"/>
        </w:tabs>
        <w:snapToGrid w:val="0"/>
        <w:spacing w:line="360" w:lineRule="auto"/>
        <w:ind w:left="1077" w:hanging="720"/>
        <w:rPr>
          <w:sz w:val="24"/>
        </w:rPr>
      </w:pPr>
      <w:r>
        <w:rPr>
          <w:sz w:val="24"/>
        </w:rPr>
        <w:t>采购人或采购代理机构将</w:t>
      </w:r>
      <w:r>
        <w:rPr>
          <w:kern w:val="0"/>
          <w:sz w:val="24"/>
        </w:rPr>
        <w:t>在成交供应商确定后2个工作日内，在</w:t>
      </w:r>
      <w:r>
        <w:rPr>
          <w:rFonts w:hint="eastAsia"/>
          <w:sz w:val="24"/>
        </w:rPr>
        <w:t>北京市政府采购网</w:t>
      </w:r>
      <w:r>
        <w:rPr>
          <w:kern w:val="0"/>
          <w:sz w:val="24"/>
        </w:rPr>
        <w:t>公告成交结果，同时向成交供应商发出成交通知书，</w:t>
      </w:r>
      <w:r>
        <w:rPr>
          <w:sz w:val="24"/>
        </w:rPr>
        <w:t>成交公告期限为1个工作日。</w:t>
      </w:r>
    </w:p>
    <w:p w14:paraId="327C2158">
      <w:pPr>
        <w:numPr>
          <w:ilvl w:val="1"/>
          <w:numId w:val="16"/>
        </w:numPr>
        <w:tabs>
          <w:tab w:val="left" w:pos="1080"/>
          <w:tab w:val="left" w:pos="2014"/>
        </w:tabs>
        <w:snapToGrid w:val="0"/>
        <w:spacing w:line="360" w:lineRule="auto"/>
        <w:ind w:left="1080" w:hanging="720"/>
        <w:rPr>
          <w:sz w:val="24"/>
        </w:rPr>
      </w:pPr>
      <w:r>
        <w:rPr>
          <w:sz w:val="24"/>
        </w:rPr>
        <w:t>成交通知书对采购人和成交供应商具有法律效力。成交通知书发出后，采购人改变成交结果的，或者成交供应商放弃成交项目的，</w:t>
      </w:r>
      <w:r>
        <w:rPr>
          <w:rFonts w:hint="eastAsia"/>
          <w:sz w:val="24"/>
        </w:rPr>
        <w:t>应当</w:t>
      </w:r>
      <w:r>
        <w:rPr>
          <w:sz w:val="24"/>
        </w:rPr>
        <w:t>依法承担法律责任</w:t>
      </w:r>
      <w:r>
        <w:rPr>
          <w:rFonts w:hint="eastAsia"/>
          <w:sz w:val="24"/>
        </w:rPr>
        <w:t>。</w:t>
      </w:r>
    </w:p>
    <w:p w14:paraId="5F180D66">
      <w:pPr>
        <w:numPr>
          <w:ilvl w:val="0"/>
          <w:numId w:val="16"/>
        </w:numPr>
        <w:tabs>
          <w:tab w:val="left" w:pos="360"/>
        </w:tabs>
        <w:snapToGrid w:val="0"/>
        <w:spacing w:line="360" w:lineRule="auto"/>
        <w:ind w:left="357" w:hanging="357"/>
        <w:outlineLvl w:val="1"/>
        <w:rPr>
          <w:sz w:val="24"/>
        </w:rPr>
      </w:pPr>
      <w:r>
        <w:rPr>
          <w:sz w:val="24"/>
        </w:rPr>
        <w:t>终止</w:t>
      </w:r>
    </w:p>
    <w:p w14:paraId="38C6F97E">
      <w:pPr>
        <w:numPr>
          <w:ilvl w:val="1"/>
          <w:numId w:val="16"/>
        </w:numPr>
        <w:tabs>
          <w:tab w:val="left" w:pos="1080"/>
          <w:tab w:val="left" w:pos="2014"/>
        </w:tabs>
        <w:snapToGrid w:val="0"/>
        <w:spacing w:line="360" w:lineRule="auto"/>
        <w:ind w:left="1077" w:hanging="720"/>
        <w:rPr>
          <w:sz w:val="24"/>
        </w:rPr>
      </w:pPr>
      <w:r>
        <w:rPr>
          <w:sz w:val="24"/>
        </w:rPr>
        <w:t>出现下列情形之一的，采购人或采购代理机构将终止竞争性磋商采购活动，发布项目终止公告并说明原因，重新开展采购活动：</w:t>
      </w:r>
    </w:p>
    <w:p w14:paraId="445E1EC8">
      <w:pPr>
        <w:numPr>
          <w:ilvl w:val="2"/>
          <w:numId w:val="16"/>
        </w:numPr>
        <w:snapToGrid w:val="0"/>
        <w:spacing w:line="360" w:lineRule="auto"/>
        <w:rPr>
          <w:sz w:val="24"/>
        </w:rPr>
      </w:pPr>
      <w:r>
        <w:rPr>
          <w:sz w:val="24"/>
        </w:rPr>
        <w:t>因情况变化，不再符合规定的竞争性磋商采购方式适用情形的；</w:t>
      </w:r>
    </w:p>
    <w:p w14:paraId="69CFA77C">
      <w:pPr>
        <w:numPr>
          <w:ilvl w:val="2"/>
          <w:numId w:val="16"/>
        </w:numPr>
        <w:snapToGrid w:val="0"/>
        <w:spacing w:line="360" w:lineRule="auto"/>
        <w:rPr>
          <w:sz w:val="24"/>
        </w:rPr>
      </w:pPr>
      <w:r>
        <w:rPr>
          <w:sz w:val="24"/>
        </w:rPr>
        <w:t>出现影响采购公正的违法、违规行为的；</w:t>
      </w:r>
    </w:p>
    <w:p w14:paraId="5E592F2A">
      <w:pPr>
        <w:numPr>
          <w:ilvl w:val="2"/>
          <w:numId w:val="16"/>
        </w:numPr>
        <w:snapToGrid w:val="0"/>
        <w:spacing w:line="360" w:lineRule="auto"/>
        <w:rPr>
          <w:sz w:val="24"/>
        </w:rPr>
      </w:pPr>
      <w:r>
        <w:rPr>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14:paraId="1E734669">
      <w:pPr>
        <w:numPr>
          <w:ilvl w:val="0"/>
          <w:numId w:val="16"/>
        </w:numPr>
        <w:tabs>
          <w:tab w:val="left" w:pos="360"/>
        </w:tabs>
        <w:snapToGrid w:val="0"/>
        <w:spacing w:line="360" w:lineRule="auto"/>
        <w:ind w:left="357" w:hanging="357"/>
        <w:outlineLvl w:val="1"/>
        <w:rPr>
          <w:sz w:val="24"/>
        </w:rPr>
      </w:pPr>
      <w:bookmarkStart w:id="584" w:name="_Toc150774755"/>
      <w:bookmarkStart w:id="585" w:name="_Toc164229245"/>
      <w:bookmarkStart w:id="586" w:name="_Toc164608819"/>
      <w:bookmarkStart w:id="587" w:name="_Toc127151550"/>
      <w:bookmarkStart w:id="588" w:name="_Ref467307204"/>
      <w:bookmarkStart w:id="589" w:name="_Toc164229391"/>
      <w:bookmarkStart w:id="590" w:name="_Ref467306377"/>
      <w:bookmarkStart w:id="591" w:name="_Toc127151751"/>
      <w:bookmarkStart w:id="592" w:name="_Toc151193792"/>
      <w:bookmarkStart w:id="593" w:name="_Toc150774650"/>
      <w:bookmarkStart w:id="594" w:name="_Toc142311052"/>
      <w:bookmarkStart w:id="595" w:name="_Ref467306978"/>
      <w:bookmarkStart w:id="596" w:name="_Toc520356175"/>
      <w:bookmarkStart w:id="597" w:name="_Toc226965823"/>
      <w:bookmarkStart w:id="598" w:name="_Toc151193648"/>
      <w:bookmarkStart w:id="599" w:name="_Toc151193864"/>
      <w:bookmarkStart w:id="600" w:name="_Toc305158892"/>
      <w:bookmarkStart w:id="601" w:name="_Toc164608664"/>
      <w:bookmarkStart w:id="602" w:name="_Toc305158818"/>
      <w:bookmarkStart w:id="603" w:name="_Toc226965740"/>
      <w:bookmarkStart w:id="604" w:name="_Toc151193720"/>
      <w:bookmarkStart w:id="605" w:name="_Toc149720843"/>
      <w:bookmarkStart w:id="606" w:name="_Toc151190177"/>
      <w:bookmarkStart w:id="607" w:name="_Toc150480788"/>
      <w:bookmarkStart w:id="608" w:name="_Toc226337246"/>
      <w:bookmarkStart w:id="609" w:name="_Toc226309794"/>
      <w:bookmarkStart w:id="610" w:name="_Toc164351644"/>
      <w:bookmarkStart w:id="611" w:name="_Toc127161464"/>
      <w:bookmarkStart w:id="612" w:name="_Ref467307062"/>
      <w:bookmarkStart w:id="613" w:name="_Toc150509301"/>
      <w:bookmarkStart w:id="614" w:name="_Toc265228388"/>
      <w:bookmarkStart w:id="615" w:name="_Toc195842915"/>
      <w:bookmarkStart w:id="616" w:name="_Toc264969240"/>
      <w:bookmarkStart w:id="617" w:name="_Toc151193938"/>
      <w:r>
        <w:rPr>
          <w:sz w:val="24"/>
        </w:rPr>
        <w:t>签订合同</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4760F00D">
      <w:pPr>
        <w:numPr>
          <w:ilvl w:val="1"/>
          <w:numId w:val="16"/>
        </w:numPr>
        <w:tabs>
          <w:tab w:val="left" w:pos="1080"/>
          <w:tab w:val="left" w:pos="2014"/>
        </w:tabs>
        <w:snapToGrid w:val="0"/>
        <w:spacing w:line="360" w:lineRule="auto"/>
        <w:ind w:left="1077" w:hanging="720"/>
        <w:rPr>
          <w:sz w:val="24"/>
        </w:rPr>
      </w:pPr>
      <w:r>
        <w:rPr>
          <w:sz w:val="24"/>
        </w:rPr>
        <w:t>采购人与成交供应商将在成交通知书发出之日起30日内，按照磋商文件确定的合同文本以及采购标的、规格型号、采购金额、采购数量、技术和服务要求等事项签订政府采购合同。</w:t>
      </w:r>
    </w:p>
    <w:p w14:paraId="6CE60E9E">
      <w:pPr>
        <w:numPr>
          <w:ilvl w:val="1"/>
          <w:numId w:val="16"/>
        </w:numPr>
        <w:tabs>
          <w:tab w:val="left" w:pos="1080"/>
          <w:tab w:val="left" w:pos="2014"/>
        </w:tabs>
        <w:snapToGrid w:val="0"/>
        <w:spacing w:line="360" w:lineRule="auto"/>
        <w:ind w:left="1077" w:hanging="720"/>
        <w:rPr>
          <w:sz w:val="24"/>
        </w:rPr>
      </w:pPr>
      <w:r>
        <w:rPr>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50CBB2D1">
      <w:pPr>
        <w:numPr>
          <w:ilvl w:val="1"/>
          <w:numId w:val="16"/>
        </w:numPr>
        <w:tabs>
          <w:tab w:val="left" w:pos="1080"/>
          <w:tab w:val="left" w:pos="2014"/>
        </w:tabs>
        <w:snapToGrid w:val="0"/>
        <w:spacing w:line="360" w:lineRule="auto"/>
        <w:ind w:left="1077" w:hanging="720"/>
        <w:rPr>
          <w:sz w:val="24"/>
        </w:rPr>
      </w:pPr>
      <w:r>
        <w:rPr>
          <w:sz w:val="24"/>
        </w:rPr>
        <w:t>联合体成交的，联合体各方应当共同与采购人签订合同，就</w:t>
      </w:r>
      <w:r>
        <w:rPr>
          <w:rFonts w:hint="eastAsia"/>
          <w:sz w:val="24"/>
        </w:rPr>
        <w:t>采购合同约定的事项</w:t>
      </w:r>
      <w:r>
        <w:rPr>
          <w:sz w:val="24"/>
        </w:rPr>
        <w:t>向采购人承担连带责任。</w:t>
      </w:r>
    </w:p>
    <w:p w14:paraId="3197D9AA">
      <w:pPr>
        <w:numPr>
          <w:ilvl w:val="1"/>
          <w:numId w:val="16"/>
        </w:numPr>
        <w:tabs>
          <w:tab w:val="left" w:pos="1080"/>
          <w:tab w:val="left" w:pos="2014"/>
        </w:tabs>
        <w:snapToGrid w:val="0"/>
        <w:spacing w:line="360" w:lineRule="auto"/>
        <w:ind w:left="1077" w:hanging="720"/>
        <w:rPr>
          <w:sz w:val="24"/>
        </w:rPr>
      </w:pPr>
      <w:r>
        <w:rPr>
          <w:sz w:val="24"/>
        </w:rPr>
        <w:t>政府采购合同不能转包。</w:t>
      </w:r>
    </w:p>
    <w:p w14:paraId="29860B27">
      <w:pPr>
        <w:numPr>
          <w:ilvl w:val="1"/>
          <w:numId w:val="16"/>
        </w:numPr>
        <w:tabs>
          <w:tab w:val="left" w:pos="1080"/>
          <w:tab w:val="left" w:pos="2014"/>
        </w:tabs>
        <w:snapToGrid w:val="0"/>
        <w:spacing w:line="360" w:lineRule="auto"/>
        <w:ind w:left="1077" w:hanging="720"/>
        <w:rPr>
          <w:sz w:val="24"/>
        </w:rPr>
      </w:pPr>
      <w:r>
        <w:rPr>
          <w:sz w:val="24"/>
        </w:rPr>
        <w:t>采购人允许采用分包方式履行合同的，成交供应商可以依法采取分包方式履行合同。本项目</w:t>
      </w:r>
      <w:r>
        <w:rPr>
          <w:rFonts w:hint="eastAsia"/>
          <w:sz w:val="24"/>
        </w:rPr>
        <w:t>是</w:t>
      </w:r>
      <w:r>
        <w:rPr>
          <w:sz w:val="24"/>
        </w:rPr>
        <w:t>否允许分包，见《供应商须知资料表》。政府采购合同分包履行的，应当在响应文件中载明分包承担主体，分包承担主体应当具备相应资质条件且不得再次分包，</w:t>
      </w:r>
      <w:r>
        <w:rPr>
          <w:b/>
          <w:sz w:val="24"/>
        </w:rPr>
        <w:t>否则响应无效</w:t>
      </w:r>
      <w:r>
        <w:rPr>
          <w:sz w:val="24"/>
        </w:rPr>
        <w:t>。成交供应商就采购项目和分包项目向采购人负责，分包供应商就分包项目承担责任。</w:t>
      </w:r>
    </w:p>
    <w:bookmarkEnd w:id="581"/>
    <w:bookmarkEnd w:id="582"/>
    <w:bookmarkEnd w:id="583"/>
    <w:p w14:paraId="16669A15">
      <w:pPr>
        <w:numPr>
          <w:ilvl w:val="0"/>
          <w:numId w:val="16"/>
        </w:numPr>
        <w:tabs>
          <w:tab w:val="left" w:pos="360"/>
        </w:tabs>
        <w:snapToGrid w:val="0"/>
        <w:spacing w:line="360" w:lineRule="auto"/>
        <w:ind w:left="357" w:hanging="357"/>
        <w:outlineLvl w:val="1"/>
        <w:rPr>
          <w:sz w:val="24"/>
        </w:rPr>
      </w:pPr>
      <w:r>
        <w:rPr>
          <w:sz w:val="24"/>
        </w:rPr>
        <w:t>询问与质疑</w:t>
      </w:r>
    </w:p>
    <w:p w14:paraId="7931D2F8">
      <w:pPr>
        <w:numPr>
          <w:ilvl w:val="1"/>
          <w:numId w:val="16"/>
        </w:numPr>
        <w:tabs>
          <w:tab w:val="left" w:pos="1080"/>
          <w:tab w:val="left" w:pos="2014"/>
        </w:tabs>
        <w:snapToGrid w:val="0"/>
        <w:spacing w:line="360" w:lineRule="auto"/>
        <w:ind w:left="1077" w:hanging="720"/>
        <w:rPr>
          <w:sz w:val="24"/>
        </w:rPr>
      </w:pPr>
      <w:r>
        <w:rPr>
          <w:sz w:val="24"/>
        </w:rPr>
        <w:t>询问</w:t>
      </w:r>
    </w:p>
    <w:p w14:paraId="07776EE8">
      <w:pPr>
        <w:numPr>
          <w:ilvl w:val="2"/>
          <w:numId w:val="16"/>
        </w:numPr>
        <w:snapToGrid w:val="0"/>
        <w:spacing w:line="360" w:lineRule="auto"/>
        <w:rPr>
          <w:sz w:val="24"/>
        </w:rPr>
      </w:pPr>
      <w:r>
        <w:rPr>
          <w:sz w:val="24"/>
        </w:rPr>
        <w:t>供应商对政府采购活动事项有疑问的，可依法提出询问，并按《供应商须知资料表》载明的形式送达采购人或采购代理机构。</w:t>
      </w:r>
    </w:p>
    <w:p w14:paraId="0BE662AC">
      <w:pPr>
        <w:numPr>
          <w:ilvl w:val="2"/>
          <w:numId w:val="16"/>
        </w:numPr>
        <w:snapToGrid w:val="0"/>
        <w:spacing w:line="360" w:lineRule="auto"/>
        <w:rPr>
          <w:sz w:val="24"/>
        </w:rPr>
      </w:pPr>
      <w:r>
        <w:rPr>
          <w:sz w:val="24"/>
        </w:rPr>
        <w:t>采购人或采购代理机构对供应商依法提出的询问，在3个工作日内作出答复，但答复的内容不得涉及商业秘密。</w:t>
      </w:r>
    </w:p>
    <w:p w14:paraId="2064104A">
      <w:pPr>
        <w:numPr>
          <w:ilvl w:val="1"/>
          <w:numId w:val="16"/>
        </w:numPr>
        <w:tabs>
          <w:tab w:val="left" w:pos="1080"/>
          <w:tab w:val="left" w:pos="2014"/>
        </w:tabs>
        <w:snapToGrid w:val="0"/>
        <w:spacing w:line="360" w:lineRule="auto"/>
        <w:ind w:left="1077" w:hanging="720"/>
        <w:rPr>
          <w:sz w:val="24"/>
        </w:rPr>
      </w:pPr>
      <w:r>
        <w:rPr>
          <w:sz w:val="24"/>
        </w:rPr>
        <w:t>质疑</w:t>
      </w:r>
    </w:p>
    <w:p w14:paraId="39D1BC60">
      <w:pPr>
        <w:numPr>
          <w:ilvl w:val="2"/>
          <w:numId w:val="16"/>
        </w:numPr>
        <w:snapToGrid w:val="0"/>
        <w:spacing w:line="360" w:lineRule="auto"/>
        <w:rPr>
          <w:sz w:val="24"/>
        </w:rPr>
      </w:pPr>
      <w:r>
        <w:rPr>
          <w:sz w:val="24"/>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作出答复。</w:t>
      </w:r>
    </w:p>
    <w:p w14:paraId="3E349261">
      <w:pPr>
        <w:numPr>
          <w:ilvl w:val="2"/>
          <w:numId w:val="16"/>
        </w:numPr>
        <w:snapToGrid w:val="0"/>
        <w:spacing w:line="360" w:lineRule="auto"/>
        <w:rPr>
          <w:sz w:val="24"/>
        </w:rPr>
      </w:pPr>
      <w:r>
        <w:rPr>
          <w:sz w:val="24"/>
        </w:rPr>
        <w:t>质疑函须使用财政部制定的范本文件。供应商为自然人的，</w:t>
      </w:r>
      <w:r>
        <w:rPr>
          <w:rFonts w:hint="eastAsia"/>
          <w:sz w:val="24"/>
        </w:rPr>
        <w:t>质疑函</w:t>
      </w:r>
      <w:r>
        <w:rPr>
          <w:sz w:val="24"/>
        </w:rPr>
        <w:t>应当由本人签字；供应商为法人或者其他组织的，</w:t>
      </w:r>
      <w:r>
        <w:rPr>
          <w:rFonts w:hint="eastAsia"/>
          <w:sz w:val="24"/>
        </w:rPr>
        <w:t>质疑函</w:t>
      </w:r>
      <w:r>
        <w:rPr>
          <w:sz w:val="24"/>
        </w:rPr>
        <w:t>应当由法定代表人、主要负责人，或者其授权代表签字或者盖章，并加盖公章。</w:t>
      </w:r>
    </w:p>
    <w:p w14:paraId="01E07579">
      <w:pPr>
        <w:numPr>
          <w:ilvl w:val="2"/>
          <w:numId w:val="16"/>
        </w:numPr>
        <w:snapToGrid w:val="0"/>
        <w:spacing w:line="360" w:lineRule="auto"/>
        <w:rPr>
          <w:sz w:val="24"/>
        </w:rPr>
      </w:pPr>
      <w:r>
        <w:rPr>
          <w:rFonts w:hint="eastAsia"/>
          <w:sz w:val="24"/>
        </w:rPr>
        <w:t>供应商委托代理人进行质疑的，应当随质疑函同时提交</w:t>
      </w:r>
      <w:r>
        <w:rPr>
          <w:sz w:val="24"/>
        </w:rPr>
        <w:t>供应商</w:t>
      </w:r>
      <w:r>
        <w:rPr>
          <w:rFonts w:hint="eastAsia"/>
          <w:sz w:val="24"/>
        </w:rPr>
        <w:t>签署的授权委托书。授权委托书应当载明代理人的姓名或者名称、代理事项、具体权限、期限和相关事项。</w:t>
      </w:r>
      <w:r>
        <w:rPr>
          <w:sz w:val="24"/>
        </w:rPr>
        <w:t>供应商</w:t>
      </w:r>
      <w:r>
        <w:rPr>
          <w:rFonts w:hint="eastAsia"/>
          <w:sz w:val="24"/>
        </w:rPr>
        <w:t>为自然人的，应当由本人签字；</w:t>
      </w:r>
      <w:r>
        <w:rPr>
          <w:sz w:val="24"/>
        </w:rPr>
        <w:t>供应商</w:t>
      </w:r>
      <w:r>
        <w:rPr>
          <w:rFonts w:hint="eastAsia"/>
          <w:sz w:val="24"/>
        </w:rPr>
        <w:t>为法人或者其他组织的，应当由法定代表人、主要负责人签字或者盖章，并加盖公章。</w:t>
      </w:r>
    </w:p>
    <w:p w14:paraId="1B075B75">
      <w:pPr>
        <w:numPr>
          <w:ilvl w:val="2"/>
          <w:numId w:val="16"/>
        </w:numPr>
        <w:snapToGrid w:val="0"/>
        <w:spacing w:line="360" w:lineRule="auto"/>
        <w:rPr>
          <w:sz w:val="24"/>
        </w:rPr>
      </w:pPr>
      <w:r>
        <w:rPr>
          <w:sz w:val="24"/>
        </w:rPr>
        <w:t>供应商应在法定质疑期内一次性提出针对同一采购程序环节的质疑，法定质疑期内针对同一采购程序环节再次提出的质疑，采购人、采购代理机构有权不予答复。</w:t>
      </w:r>
    </w:p>
    <w:p w14:paraId="044C4956">
      <w:pPr>
        <w:numPr>
          <w:ilvl w:val="1"/>
          <w:numId w:val="16"/>
        </w:numPr>
        <w:tabs>
          <w:tab w:val="left" w:pos="1080"/>
          <w:tab w:val="left" w:pos="2014"/>
        </w:tabs>
        <w:snapToGrid w:val="0"/>
        <w:spacing w:line="360" w:lineRule="auto"/>
        <w:ind w:left="1077" w:hanging="720"/>
        <w:rPr>
          <w:sz w:val="24"/>
        </w:rPr>
      </w:pPr>
      <w:r>
        <w:rPr>
          <w:sz w:val="24"/>
        </w:rPr>
        <w:t>接收询问和质疑的联系部门、联系电话和通讯地址见《供应商须知资料表》</w:t>
      </w:r>
      <w:r>
        <w:rPr>
          <w:rFonts w:hint="eastAsia"/>
          <w:sz w:val="24"/>
        </w:rPr>
        <w:t>。</w:t>
      </w:r>
    </w:p>
    <w:p w14:paraId="7DA62AB3">
      <w:pPr>
        <w:numPr>
          <w:ilvl w:val="0"/>
          <w:numId w:val="16"/>
        </w:numPr>
        <w:tabs>
          <w:tab w:val="left" w:pos="360"/>
        </w:tabs>
        <w:snapToGrid w:val="0"/>
        <w:spacing w:line="360" w:lineRule="auto"/>
        <w:ind w:left="357" w:hanging="357"/>
        <w:outlineLvl w:val="1"/>
        <w:rPr>
          <w:sz w:val="24"/>
        </w:rPr>
      </w:pPr>
      <w:r>
        <w:rPr>
          <w:sz w:val="24"/>
        </w:rPr>
        <w:t>代理费</w:t>
      </w:r>
    </w:p>
    <w:p w14:paraId="6AC119A6">
      <w:pPr>
        <w:numPr>
          <w:ilvl w:val="1"/>
          <w:numId w:val="16"/>
        </w:numPr>
        <w:tabs>
          <w:tab w:val="left" w:pos="1080"/>
          <w:tab w:val="left" w:pos="2014"/>
        </w:tabs>
        <w:snapToGrid w:val="0"/>
        <w:spacing w:line="360" w:lineRule="auto"/>
        <w:ind w:left="1077" w:hanging="720"/>
        <w:rPr>
          <w:b/>
          <w:sz w:val="36"/>
          <w:szCs w:val="36"/>
        </w:rPr>
      </w:pPr>
      <w:r>
        <w:rPr>
          <w:sz w:val="24"/>
        </w:rPr>
        <w:t>收费对象、收费标准及缴纳时间见《供应商须知资料表》。由成交供应商支付的，成交供应商须一次性向采购代理机构缴纳代理费，报价应包含代理费用。</w:t>
      </w:r>
      <w:bookmarkStart w:id="618" w:name="_Toc150774759"/>
      <w:bookmarkStart w:id="619" w:name="_Toc353873934"/>
      <w:bookmarkStart w:id="620" w:name="_Toc305158822"/>
      <w:bookmarkStart w:id="621" w:name="_Toc226337250"/>
      <w:bookmarkStart w:id="622" w:name="_Toc305158896"/>
      <w:bookmarkStart w:id="623" w:name="_Toc265228392"/>
      <w:bookmarkStart w:id="624" w:name="_Toc127151554"/>
      <w:bookmarkStart w:id="625" w:name="_Toc353873664"/>
      <w:bookmarkStart w:id="626" w:name="_Toc226965827"/>
      <w:bookmarkStart w:id="627" w:name="_Toc142311056"/>
      <w:bookmarkStart w:id="628" w:name="_Toc353825544"/>
      <w:bookmarkStart w:id="629" w:name="_Toc150480792"/>
      <w:bookmarkStart w:id="630" w:name="_Toc264969244"/>
    </w:p>
    <w:p w14:paraId="0D01E2A1">
      <w:pPr>
        <w:tabs>
          <w:tab w:val="left" w:pos="1080"/>
          <w:tab w:val="left" w:pos="2014"/>
        </w:tabs>
        <w:snapToGrid w:val="0"/>
        <w:spacing w:line="360" w:lineRule="auto"/>
        <w:ind w:left="357"/>
        <w:rPr>
          <w:b/>
          <w:sz w:val="36"/>
          <w:szCs w:val="36"/>
        </w:rPr>
      </w:pPr>
    </w:p>
    <w:p w14:paraId="1C5FEE7E">
      <w:pPr>
        <w:pStyle w:val="84"/>
        <w:spacing w:line="360" w:lineRule="auto"/>
        <w:ind w:firstLine="723"/>
        <w:rPr>
          <w:b/>
          <w:sz w:val="36"/>
          <w:szCs w:val="36"/>
        </w:rPr>
      </w:pPr>
    </w:p>
    <w:p w14:paraId="274D0D80">
      <w:pPr>
        <w:pStyle w:val="83"/>
        <w:spacing w:line="360" w:lineRule="auto"/>
        <w:ind w:firstLine="361"/>
        <w:rPr>
          <w:rFonts w:hint="eastAsia"/>
          <w:b/>
          <w:sz w:val="36"/>
          <w:szCs w:val="36"/>
        </w:rPr>
      </w:pPr>
    </w:p>
    <w:p w14:paraId="520BA40B">
      <w:pPr>
        <w:spacing w:line="360" w:lineRule="auto"/>
        <w:jc w:val="center"/>
        <w:outlineLvl w:val="0"/>
        <w:rPr>
          <w:b/>
          <w:sz w:val="36"/>
          <w:szCs w:val="36"/>
        </w:rPr>
      </w:pPr>
      <w:r>
        <w:rPr>
          <w:sz w:val="24"/>
        </w:rPr>
        <w:br w:type="page"/>
      </w:r>
      <w:bookmarkStart w:id="631" w:name="_Toc97371943"/>
      <w:r>
        <w:rPr>
          <w:b/>
          <w:sz w:val="36"/>
          <w:szCs w:val="36"/>
        </w:rPr>
        <w:t xml:space="preserve">第三章   </w:t>
      </w:r>
      <w:bookmarkEnd w:id="618"/>
      <w:bookmarkEnd w:id="619"/>
      <w:bookmarkEnd w:id="620"/>
      <w:bookmarkEnd w:id="621"/>
      <w:bookmarkEnd w:id="622"/>
      <w:bookmarkEnd w:id="623"/>
      <w:bookmarkEnd w:id="624"/>
      <w:bookmarkEnd w:id="625"/>
      <w:bookmarkEnd w:id="626"/>
      <w:bookmarkEnd w:id="627"/>
      <w:bookmarkEnd w:id="628"/>
      <w:bookmarkEnd w:id="629"/>
      <w:bookmarkEnd w:id="630"/>
      <w:r>
        <w:rPr>
          <w:b/>
          <w:sz w:val="36"/>
          <w:szCs w:val="36"/>
        </w:rPr>
        <w:t>评审方法和评审标准</w:t>
      </w:r>
      <w:bookmarkEnd w:id="631"/>
      <w:bookmarkStart w:id="632" w:name="_Toc487900382"/>
    </w:p>
    <w:p w14:paraId="23A10AD9">
      <w:pPr>
        <w:pStyle w:val="3"/>
        <w:spacing w:before="0" w:line="360" w:lineRule="auto"/>
        <w:rPr>
          <w:rFonts w:ascii="Times New Roman" w:hAnsi="Times New Roman" w:eastAsia="宋体"/>
          <w:sz w:val="24"/>
          <w:szCs w:val="24"/>
        </w:rPr>
      </w:pPr>
      <w:r>
        <w:rPr>
          <w:rFonts w:ascii="Times New Roman" w:hAnsi="Times New Roman" w:eastAsia="宋体"/>
          <w:sz w:val="24"/>
          <w:szCs w:val="24"/>
        </w:rPr>
        <w:t>一、资格审查程序</w:t>
      </w:r>
    </w:p>
    <w:p w14:paraId="7429D9EE">
      <w:pPr>
        <w:tabs>
          <w:tab w:val="left" w:pos="1080"/>
        </w:tabs>
        <w:snapToGrid w:val="0"/>
        <w:spacing w:line="360" w:lineRule="auto"/>
        <w:jc w:val="left"/>
        <w:rPr>
          <w:b/>
          <w:sz w:val="24"/>
        </w:rPr>
      </w:pPr>
    </w:p>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632"/>
    <w:p w14:paraId="049A7B06">
      <w:pPr>
        <w:numPr>
          <w:ilvl w:val="0"/>
          <w:numId w:val="19"/>
        </w:numPr>
        <w:tabs>
          <w:tab w:val="left" w:pos="360"/>
        </w:tabs>
        <w:snapToGrid w:val="0"/>
        <w:spacing w:line="360" w:lineRule="auto"/>
        <w:outlineLvl w:val="1"/>
        <w:rPr>
          <w:sz w:val="24"/>
        </w:rPr>
      </w:pPr>
      <w:bookmarkStart w:id="633" w:name="_Toc150480779"/>
      <w:bookmarkStart w:id="634" w:name="_Toc151190168"/>
      <w:bookmarkStart w:id="635" w:name="_Toc150774641"/>
      <w:bookmarkStart w:id="636" w:name="_Toc305158883"/>
      <w:bookmarkStart w:id="637" w:name="_Toc164229382"/>
      <w:bookmarkStart w:id="638" w:name="_Toc264969231"/>
      <w:bookmarkStart w:id="639" w:name="_Toc226337237"/>
      <w:bookmarkStart w:id="640" w:name="_Toc150509292"/>
      <w:bookmarkStart w:id="641" w:name="_Toc127161455"/>
      <w:bookmarkStart w:id="642" w:name="_Toc305158809"/>
      <w:bookmarkStart w:id="643" w:name="_Toc142311043"/>
      <w:bookmarkStart w:id="644" w:name="_Toc151193929"/>
      <w:bookmarkStart w:id="645" w:name="_Toc151193639"/>
      <w:bookmarkStart w:id="646" w:name="_Toc127151742"/>
      <w:bookmarkStart w:id="647" w:name="_Toc195842906"/>
      <w:bookmarkStart w:id="648" w:name="_Toc150774746"/>
      <w:bookmarkStart w:id="649" w:name="_Toc151193711"/>
      <w:bookmarkStart w:id="650" w:name="_Toc164351635"/>
      <w:bookmarkStart w:id="651" w:name="_Toc149720834"/>
      <w:bookmarkStart w:id="652" w:name="_Toc151193855"/>
      <w:bookmarkStart w:id="653" w:name="_Toc164608655"/>
      <w:bookmarkStart w:id="654" w:name="_Toc164229236"/>
      <w:bookmarkStart w:id="655" w:name="_Toc265228379"/>
      <w:bookmarkStart w:id="656" w:name="_Toc226965814"/>
      <w:bookmarkStart w:id="657" w:name="_Toc127151541"/>
      <w:bookmarkStart w:id="658" w:name="_Toc151193783"/>
      <w:bookmarkStart w:id="659" w:name="_Toc226309785"/>
      <w:bookmarkStart w:id="660" w:name="_Toc226965731"/>
      <w:bookmarkStart w:id="661" w:name="_Toc164608810"/>
      <w:bookmarkStart w:id="662" w:name="_Toc353873941"/>
      <w:bookmarkStart w:id="663" w:name="_Toc353825551"/>
      <w:bookmarkStart w:id="664" w:name="_Toc353873665"/>
      <w:bookmarkStart w:id="665" w:name="_Toc150774760"/>
      <w:bookmarkStart w:id="666" w:name="_Toc305158823"/>
      <w:bookmarkStart w:id="667" w:name="_Toc226965828"/>
      <w:bookmarkStart w:id="668" w:name="_Toc264969245"/>
      <w:bookmarkStart w:id="669" w:name="_Toc142311057"/>
      <w:bookmarkStart w:id="670" w:name="_Toc127151555"/>
      <w:bookmarkStart w:id="671" w:name="_Toc305158897"/>
      <w:bookmarkStart w:id="672" w:name="_Toc226337251"/>
      <w:bookmarkStart w:id="673" w:name="_Toc353825545"/>
      <w:bookmarkStart w:id="674" w:name="_Toc195842920"/>
      <w:bookmarkStart w:id="675" w:name="_Toc353873935"/>
      <w:bookmarkStart w:id="676" w:name="_Toc265228393"/>
      <w:bookmarkStart w:id="677" w:name="_Toc150480793"/>
      <w:r>
        <w:rPr>
          <w:sz w:val="24"/>
        </w:rPr>
        <w:t>响应文件的</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r>
        <w:rPr>
          <w:sz w:val="24"/>
        </w:rPr>
        <w:t>资格性检查和符合性审查</w:t>
      </w:r>
    </w:p>
    <w:p w14:paraId="356E3686">
      <w:pPr>
        <w:numPr>
          <w:ilvl w:val="1"/>
          <w:numId w:val="19"/>
        </w:numPr>
        <w:tabs>
          <w:tab w:val="left" w:pos="1080"/>
        </w:tabs>
        <w:snapToGrid w:val="0"/>
        <w:spacing w:line="360" w:lineRule="auto"/>
        <w:ind w:left="1077" w:hanging="720"/>
        <w:rPr>
          <w:sz w:val="24"/>
        </w:rPr>
      </w:pPr>
      <w:r>
        <w:rPr>
          <w:sz w:val="24"/>
        </w:rPr>
        <w:t>磋商小组将根据《资格性检查要求》和《符合性审查要求》中规定的内容，对供应商进行检查，并形成检查结果。供应商《响应文件》有任何一项不符合《资格性检查要求》和《符合性审查要求》要求的，视为未实质性响应磋商文件。未实质性响应磋商文件的响应文件按</w:t>
      </w:r>
      <w:r>
        <w:rPr>
          <w:b/>
          <w:sz w:val="24"/>
        </w:rPr>
        <w:t>无效响应</w:t>
      </w:r>
      <w:r>
        <w:rPr>
          <w:sz w:val="24"/>
        </w:rPr>
        <w:t>处理，磋商小组应当告知提交响应文件的供应商。</w:t>
      </w:r>
    </w:p>
    <w:p w14:paraId="602E8600">
      <w:pPr>
        <w:numPr>
          <w:ilvl w:val="1"/>
          <w:numId w:val="19"/>
        </w:numPr>
        <w:tabs>
          <w:tab w:val="left" w:pos="1080"/>
        </w:tabs>
        <w:snapToGrid w:val="0"/>
        <w:spacing w:line="360" w:lineRule="auto"/>
        <w:ind w:left="1077" w:hanging="720"/>
        <w:rPr>
          <w:sz w:val="24"/>
        </w:rPr>
      </w:pPr>
      <w:r>
        <w:rPr>
          <w:sz w:val="24"/>
        </w:rPr>
        <w:t>《资格性检查要求》中对格式有要求的，除竞争性磋商文件另有规定外，均为“实质性格式”文件。</w:t>
      </w:r>
    </w:p>
    <w:p w14:paraId="73D7873D">
      <w:pPr>
        <w:numPr>
          <w:ilvl w:val="1"/>
          <w:numId w:val="19"/>
        </w:numPr>
        <w:tabs>
          <w:tab w:val="left" w:pos="1080"/>
        </w:tabs>
        <w:snapToGrid w:val="0"/>
        <w:spacing w:line="360" w:lineRule="auto"/>
        <w:ind w:left="1077" w:hanging="720"/>
        <w:rPr>
          <w:sz w:val="24"/>
        </w:rPr>
      </w:pPr>
      <w:r>
        <w:rPr>
          <w:sz w:val="24"/>
        </w:rPr>
        <w:t>《资格性检查要求》见下表：</w:t>
      </w:r>
    </w:p>
    <w:p w14:paraId="2E6C15D0">
      <w:pPr>
        <w:tabs>
          <w:tab w:val="left" w:pos="900"/>
          <w:tab w:val="left" w:pos="1080"/>
        </w:tabs>
        <w:snapToGrid w:val="0"/>
        <w:spacing w:line="360" w:lineRule="auto"/>
        <w:ind w:left="1077" w:firstLine="2650" w:firstLineChars="1100"/>
        <w:rPr>
          <w:b/>
          <w:sz w:val="24"/>
        </w:rPr>
      </w:pPr>
      <w:r>
        <w:rPr>
          <w:b/>
          <w:sz w:val="24"/>
        </w:rPr>
        <w:t>资格性检查要求</w:t>
      </w:r>
    </w:p>
    <w:tbl>
      <w:tblPr>
        <w:tblStyle w:val="8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4"/>
        <w:gridCol w:w="2298"/>
        <w:gridCol w:w="4923"/>
        <w:gridCol w:w="1224"/>
      </w:tblGrid>
      <w:tr w14:paraId="358F8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4" w:type="pct"/>
            <w:vAlign w:val="center"/>
          </w:tcPr>
          <w:p w14:paraId="038DA0B6">
            <w:pPr>
              <w:tabs>
                <w:tab w:val="left" w:pos="1080"/>
              </w:tabs>
              <w:snapToGrid w:val="0"/>
              <w:spacing w:line="276" w:lineRule="auto"/>
              <w:jc w:val="center"/>
              <w:rPr>
                <w:b/>
                <w:sz w:val="24"/>
              </w:rPr>
            </w:pPr>
            <w:bookmarkStart w:id="678" w:name="_Hlt487972895"/>
            <w:bookmarkEnd w:id="678"/>
            <w:r>
              <w:rPr>
                <w:b/>
                <w:sz w:val="24"/>
              </w:rPr>
              <w:t>序号</w:t>
            </w:r>
          </w:p>
        </w:tc>
        <w:tc>
          <w:tcPr>
            <w:tcW w:w="1237" w:type="pct"/>
            <w:vAlign w:val="center"/>
          </w:tcPr>
          <w:p w14:paraId="6B5B18EB">
            <w:pPr>
              <w:tabs>
                <w:tab w:val="left" w:pos="1080"/>
              </w:tabs>
              <w:snapToGrid w:val="0"/>
              <w:spacing w:line="276" w:lineRule="auto"/>
              <w:jc w:val="center"/>
              <w:rPr>
                <w:b/>
                <w:sz w:val="24"/>
              </w:rPr>
            </w:pPr>
            <w:r>
              <w:rPr>
                <w:b/>
                <w:sz w:val="24"/>
              </w:rPr>
              <w:t>检查因素</w:t>
            </w:r>
          </w:p>
        </w:tc>
        <w:tc>
          <w:tcPr>
            <w:tcW w:w="2650" w:type="pct"/>
            <w:vAlign w:val="center"/>
          </w:tcPr>
          <w:p w14:paraId="20D7CF0F">
            <w:pPr>
              <w:tabs>
                <w:tab w:val="left" w:pos="1080"/>
              </w:tabs>
              <w:snapToGrid w:val="0"/>
              <w:spacing w:line="276" w:lineRule="auto"/>
              <w:jc w:val="center"/>
              <w:rPr>
                <w:b/>
                <w:sz w:val="24"/>
              </w:rPr>
            </w:pPr>
            <w:r>
              <w:rPr>
                <w:b/>
                <w:sz w:val="24"/>
              </w:rPr>
              <w:t>检查内容</w:t>
            </w:r>
          </w:p>
        </w:tc>
        <w:tc>
          <w:tcPr>
            <w:tcW w:w="659" w:type="pct"/>
            <w:vAlign w:val="center"/>
          </w:tcPr>
          <w:p w14:paraId="122F2448">
            <w:pPr>
              <w:tabs>
                <w:tab w:val="left" w:pos="1080"/>
              </w:tabs>
              <w:snapToGrid w:val="0"/>
              <w:spacing w:line="276" w:lineRule="auto"/>
              <w:jc w:val="center"/>
              <w:rPr>
                <w:b/>
                <w:sz w:val="24"/>
              </w:rPr>
            </w:pPr>
            <w:r>
              <w:rPr>
                <w:b/>
                <w:sz w:val="24"/>
              </w:rPr>
              <w:t>格式要求</w:t>
            </w:r>
          </w:p>
        </w:tc>
      </w:tr>
      <w:tr w14:paraId="3D96C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E9F335C">
            <w:pPr>
              <w:tabs>
                <w:tab w:val="left" w:pos="1080"/>
              </w:tabs>
              <w:snapToGrid w:val="0"/>
              <w:spacing w:line="276" w:lineRule="auto"/>
              <w:jc w:val="center"/>
              <w:rPr>
                <w:sz w:val="24"/>
              </w:rPr>
            </w:pPr>
            <w:r>
              <w:rPr>
                <w:rFonts w:hint="eastAsia"/>
                <w:sz w:val="24"/>
              </w:rPr>
              <w:t>1</w:t>
            </w:r>
          </w:p>
        </w:tc>
        <w:tc>
          <w:tcPr>
            <w:tcW w:w="1237" w:type="pct"/>
            <w:vAlign w:val="center"/>
          </w:tcPr>
          <w:p w14:paraId="1C823CC5">
            <w:pPr>
              <w:tabs>
                <w:tab w:val="left" w:pos="1080"/>
              </w:tabs>
              <w:snapToGrid w:val="0"/>
              <w:spacing w:line="276" w:lineRule="auto"/>
              <w:jc w:val="left"/>
              <w:rPr>
                <w:sz w:val="24"/>
              </w:rPr>
            </w:pPr>
            <w:r>
              <w:rPr>
                <w:rFonts w:hint="eastAsia"/>
                <w:sz w:val="24"/>
              </w:rPr>
              <w:t>满足《中华人民共和国政府采购法》第二十二条规定</w:t>
            </w:r>
          </w:p>
        </w:tc>
        <w:tc>
          <w:tcPr>
            <w:tcW w:w="2650" w:type="pct"/>
            <w:vAlign w:val="center"/>
          </w:tcPr>
          <w:p w14:paraId="4B621E11">
            <w:pPr>
              <w:tabs>
                <w:tab w:val="left" w:pos="1080"/>
              </w:tabs>
              <w:snapToGrid w:val="0"/>
              <w:spacing w:line="276" w:lineRule="auto"/>
              <w:jc w:val="left"/>
              <w:rPr>
                <w:sz w:val="24"/>
              </w:rPr>
            </w:pPr>
            <w:r>
              <w:rPr>
                <w:rFonts w:hint="eastAsia"/>
                <w:sz w:val="24"/>
              </w:rPr>
              <w:t>具体规定见第一章《采购邀请》</w:t>
            </w:r>
          </w:p>
        </w:tc>
        <w:tc>
          <w:tcPr>
            <w:tcW w:w="659" w:type="pct"/>
            <w:vAlign w:val="center"/>
          </w:tcPr>
          <w:p w14:paraId="0E285D7A">
            <w:pPr>
              <w:tabs>
                <w:tab w:val="left" w:pos="1080"/>
              </w:tabs>
              <w:snapToGrid w:val="0"/>
              <w:spacing w:line="276" w:lineRule="auto"/>
              <w:jc w:val="left"/>
              <w:rPr>
                <w:sz w:val="24"/>
              </w:rPr>
            </w:pPr>
          </w:p>
        </w:tc>
      </w:tr>
      <w:tr w14:paraId="31169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CA9908A">
            <w:pPr>
              <w:tabs>
                <w:tab w:val="left" w:pos="1080"/>
              </w:tabs>
              <w:snapToGrid w:val="0"/>
              <w:spacing w:line="276" w:lineRule="auto"/>
              <w:jc w:val="center"/>
              <w:rPr>
                <w:sz w:val="24"/>
              </w:rPr>
            </w:pPr>
            <w:r>
              <w:rPr>
                <w:rFonts w:hint="eastAsia"/>
                <w:sz w:val="24"/>
              </w:rPr>
              <w:t>1-1</w:t>
            </w:r>
          </w:p>
        </w:tc>
        <w:tc>
          <w:tcPr>
            <w:tcW w:w="1237" w:type="pct"/>
            <w:vAlign w:val="center"/>
          </w:tcPr>
          <w:p w14:paraId="701AD6EC">
            <w:pPr>
              <w:tabs>
                <w:tab w:val="left" w:pos="1080"/>
              </w:tabs>
              <w:snapToGrid w:val="0"/>
              <w:spacing w:line="276" w:lineRule="auto"/>
              <w:jc w:val="left"/>
              <w:rPr>
                <w:sz w:val="24"/>
              </w:rPr>
            </w:pPr>
            <w:r>
              <w:rPr>
                <w:sz w:val="24"/>
              </w:rPr>
              <w:t>营业执照等证明文件</w:t>
            </w:r>
          </w:p>
        </w:tc>
        <w:tc>
          <w:tcPr>
            <w:tcW w:w="2650" w:type="pct"/>
            <w:vAlign w:val="center"/>
          </w:tcPr>
          <w:p w14:paraId="50B3FEF0">
            <w:pPr>
              <w:tabs>
                <w:tab w:val="left" w:pos="1080"/>
              </w:tabs>
              <w:snapToGrid w:val="0"/>
              <w:spacing w:line="276" w:lineRule="auto"/>
              <w:jc w:val="left"/>
              <w:rPr>
                <w:sz w:val="24"/>
              </w:rPr>
            </w:pPr>
            <w:r>
              <w:rPr>
                <w:sz w:val="24"/>
              </w:rPr>
              <w:t>供应商为企业（包括合伙企业）的，应提供有效的“营业执照”；</w:t>
            </w:r>
          </w:p>
          <w:p w14:paraId="244829E9">
            <w:pPr>
              <w:tabs>
                <w:tab w:val="left" w:pos="1080"/>
              </w:tabs>
              <w:snapToGrid w:val="0"/>
              <w:spacing w:line="276" w:lineRule="auto"/>
              <w:jc w:val="left"/>
              <w:rPr>
                <w:sz w:val="24"/>
              </w:rPr>
            </w:pPr>
            <w:r>
              <w:rPr>
                <w:sz w:val="24"/>
              </w:rPr>
              <w:t>供应商为事业单位的，应提供有效的“事业单位法人证书”；</w:t>
            </w:r>
          </w:p>
          <w:p w14:paraId="7F7C989F">
            <w:pPr>
              <w:tabs>
                <w:tab w:val="left" w:pos="1080"/>
              </w:tabs>
              <w:snapToGrid w:val="0"/>
              <w:spacing w:line="276" w:lineRule="auto"/>
              <w:jc w:val="left"/>
              <w:rPr>
                <w:sz w:val="24"/>
              </w:rPr>
            </w:pPr>
            <w:r>
              <w:rPr>
                <w:sz w:val="24"/>
              </w:rPr>
              <w:t>供应商</w:t>
            </w:r>
            <w:r>
              <w:rPr>
                <w:rFonts w:hint="eastAsia"/>
                <w:sz w:val="24"/>
              </w:rPr>
              <w:t>是非企业机构的，应提供有效的“执业许可证”、“登记证书”等证明文件</w:t>
            </w:r>
            <w:r>
              <w:rPr>
                <w:sz w:val="24"/>
              </w:rPr>
              <w:t>；</w:t>
            </w:r>
          </w:p>
          <w:p w14:paraId="69F808D1">
            <w:pPr>
              <w:tabs>
                <w:tab w:val="left" w:pos="1080"/>
              </w:tabs>
              <w:snapToGrid w:val="0"/>
              <w:spacing w:line="276" w:lineRule="auto"/>
              <w:jc w:val="left"/>
              <w:rPr>
                <w:sz w:val="24"/>
              </w:rPr>
            </w:pPr>
            <w:r>
              <w:rPr>
                <w:sz w:val="24"/>
              </w:rPr>
              <w:t>供应商是个体工商户的，应提供有效的“个体工商户营业执照”；</w:t>
            </w:r>
          </w:p>
          <w:p w14:paraId="6B7719E8">
            <w:pPr>
              <w:tabs>
                <w:tab w:val="left" w:pos="1080"/>
              </w:tabs>
              <w:snapToGrid w:val="0"/>
              <w:spacing w:line="276" w:lineRule="auto"/>
              <w:jc w:val="left"/>
              <w:rPr>
                <w:sz w:val="24"/>
              </w:rPr>
            </w:pPr>
            <w:r>
              <w:rPr>
                <w:sz w:val="24"/>
              </w:rPr>
              <w:t>供应商是自然人的，应提供有效的自然人身份证明。</w:t>
            </w:r>
          </w:p>
          <w:p w14:paraId="5329CD45">
            <w:pPr>
              <w:tabs>
                <w:tab w:val="left" w:pos="1080"/>
              </w:tabs>
              <w:snapToGrid w:val="0"/>
              <w:spacing w:line="276" w:lineRule="auto"/>
              <w:rPr>
                <w:sz w:val="24"/>
              </w:rPr>
            </w:pPr>
            <w:r>
              <w:rPr>
                <w:rFonts w:hint="eastAsia"/>
                <w:sz w:val="24"/>
              </w:rPr>
              <w:t>分支机构参加响应的，应提供该分支机构或其所属法人/其他组织的相应证明文件；同时</w:t>
            </w:r>
          </w:p>
          <w:p w14:paraId="05B4B0CD">
            <w:pPr>
              <w:tabs>
                <w:tab w:val="left" w:pos="1080"/>
              </w:tabs>
              <w:snapToGrid w:val="0"/>
              <w:spacing w:line="276" w:lineRule="auto"/>
              <w:rPr>
                <w:sz w:val="24"/>
              </w:rPr>
            </w:pPr>
            <w:r>
              <w:rPr>
                <w:rFonts w:hint="eastAsia"/>
                <w:sz w:val="24"/>
              </w:rPr>
              <w:t>还应提供其所属法人/其他组织出具的授权其参与本项目的授权书（格式自拟，须加盖</w:t>
            </w:r>
          </w:p>
          <w:p w14:paraId="7FEF6F0D">
            <w:pPr>
              <w:tabs>
                <w:tab w:val="left" w:pos="1080"/>
              </w:tabs>
              <w:snapToGrid w:val="0"/>
              <w:spacing w:line="276" w:lineRule="auto"/>
              <w:jc w:val="left"/>
              <w:rPr>
                <w:sz w:val="24"/>
              </w:rPr>
            </w:pPr>
            <w:r>
              <w:rPr>
                <w:rFonts w:hint="eastAsia"/>
                <w:sz w:val="24"/>
              </w:rPr>
              <w:t>其所属法人/其他组织的公章）；对于银行、保险、石油石化、电力、电信等行业的分支机构，可以提供上述授权，也可以提供其所属法人/其他组织的有关文件或制度等能够证明授权其独立开展业务的证明材料。</w:t>
            </w:r>
          </w:p>
        </w:tc>
        <w:tc>
          <w:tcPr>
            <w:tcW w:w="659" w:type="pct"/>
            <w:vAlign w:val="center"/>
          </w:tcPr>
          <w:p w14:paraId="1F8449F9">
            <w:pPr>
              <w:tabs>
                <w:tab w:val="left" w:pos="1080"/>
              </w:tabs>
              <w:snapToGrid w:val="0"/>
              <w:spacing w:line="276" w:lineRule="auto"/>
              <w:jc w:val="left"/>
              <w:rPr>
                <w:sz w:val="24"/>
              </w:rPr>
            </w:pPr>
            <w:r>
              <w:rPr>
                <w:rFonts w:hint="eastAsia"/>
                <w:sz w:val="24"/>
              </w:rPr>
              <w:t>提供证明文件复印件或扫描件</w:t>
            </w:r>
          </w:p>
        </w:tc>
      </w:tr>
      <w:tr w14:paraId="27763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BFFA2EC">
            <w:pPr>
              <w:tabs>
                <w:tab w:val="left" w:pos="1080"/>
              </w:tabs>
              <w:snapToGrid w:val="0"/>
              <w:spacing w:line="276" w:lineRule="auto"/>
              <w:jc w:val="center"/>
              <w:rPr>
                <w:sz w:val="24"/>
              </w:rPr>
            </w:pPr>
            <w:r>
              <w:rPr>
                <w:rFonts w:hint="eastAsia"/>
                <w:sz w:val="24"/>
              </w:rPr>
              <w:t>1-</w:t>
            </w:r>
            <w:r>
              <w:rPr>
                <w:sz w:val="24"/>
              </w:rPr>
              <w:t>2</w:t>
            </w:r>
          </w:p>
        </w:tc>
        <w:tc>
          <w:tcPr>
            <w:tcW w:w="1237" w:type="pct"/>
            <w:vAlign w:val="center"/>
          </w:tcPr>
          <w:p w14:paraId="291A1612">
            <w:pPr>
              <w:tabs>
                <w:tab w:val="left" w:pos="1080"/>
              </w:tabs>
              <w:snapToGrid w:val="0"/>
              <w:spacing w:line="276" w:lineRule="auto"/>
              <w:jc w:val="left"/>
              <w:rPr>
                <w:sz w:val="24"/>
              </w:rPr>
            </w:pPr>
            <w:r>
              <w:rPr>
                <w:sz w:val="24"/>
              </w:rPr>
              <w:t>供应商资格声明书</w:t>
            </w:r>
          </w:p>
        </w:tc>
        <w:tc>
          <w:tcPr>
            <w:tcW w:w="2650" w:type="pct"/>
            <w:vAlign w:val="center"/>
          </w:tcPr>
          <w:p w14:paraId="68CD7E50">
            <w:pPr>
              <w:tabs>
                <w:tab w:val="left" w:pos="1080"/>
              </w:tabs>
              <w:snapToGrid w:val="0"/>
              <w:spacing w:line="276" w:lineRule="auto"/>
              <w:jc w:val="left"/>
              <w:rPr>
                <w:sz w:val="24"/>
              </w:rPr>
            </w:pPr>
            <w:r>
              <w:rPr>
                <w:sz w:val="24"/>
              </w:rPr>
              <w:t>提供了符合竞争性磋商文件要求的《供应商资格声明书》。</w:t>
            </w:r>
          </w:p>
        </w:tc>
        <w:tc>
          <w:tcPr>
            <w:tcW w:w="659" w:type="pct"/>
            <w:vAlign w:val="center"/>
          </w:tcPr>
          <w:p w14:paraId="2E73B1BC">
            <w:pPr>
              <w:tabs>
                <w:tab w:val="left" w:pos="1080"/>
              </w:tabs>
              <w:snapToGrid w:val="0"/>
              <w:spacing w:line="276" w:lineRule="auto"/>
              <w:jc w:val="left"/>
              <w:rPr>
                <w:sz w:val="24"/>
              </w:rPr>
            </w:pPr>
            <w:r>
              <w:rPr>
                <w:sz w:val="24"/>
              </w:rPr>
              <w:t>格式见《响应文件格式》</w:t>
            </w:r>
          </w:p>
        </w:tc>
      </w:tr>
      <w:tr w14:paraId="63FD4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7D4146D9">
            <w:pPr>
              <w:tabs>
                <w:tab w:val="left" w:pos="1080"/>
              </w:tabs>
              <w:snapToGrid w:val="0"/>
              <w:spacing w:line="276" w:lineRule="auto"/>
              <w:jc w:val="center"/>
              <w:rPr>
                <w:sz w:val="24"/>
              </w:rPr>
            </w:pPr>
            <w:r>
              <w:rPr>
                <w:rFonts w:hint="eastAsia"/>
                <w:sz w:val="24"/>
              </w:rPr>
              <w:t>1-</w:t>
            </w:r>
            <w:r>
              <w:rPr>
                <w:sz w:val="24"/>
              </w:rPr>
              <w:t>3</w:t>
            </w:r>
          </w:p>
        </w:tc>
        <w:tc>
          <w:tcPr>
            <w:tcW w:w="1237" w:type="pct"/>
            <w:vAlign w:val="center"/>
          </w:tcPr>
          <w:p w14:paraId="4C47DC7B">
            <w:pPr>
              <w:tabs>
                <w:tab w:val="left" w:pos="1080"/>
              </w:tabs>
              <w:snapToGrid w:val="0"/>
              <w:spacing w:line="276" w:lineRule="auto"/>
              <w:rPr>
                <w:sz w:val="24"/>
              </w:rPr>
            </w:pPr>
            <w:r>
              <w:rPr>
                <w:sz w:val="24"/>
              </w:rPr>
              <w:t>供应商信用记录</w:t>
            </w:r>
          </w:p>
        </w:tc>
        <w:tc>
          <w:tcPr>
            <w:tcW w:w="2650" w:type="pct"/>
            <w:vAlign w:val="center"/>
          </w:tcPr>
          <w:p w14:paraId="7BE23904">
            <w:pPr>
              <w:tabs>
                <w:tab w:val="left" w:pos="1080"/>
              </w:tabs>
              <w:snapToGrid w:val="0"/>
              <w:spacing w:line="276" w:lineRule="auto"/>
              <w:rPr>
                <w:sz w:val="24"/>
              </w:rPr>
            </w:pPr>
            <w:r>
              <w:rPr>
                <w:sz w:val="24"/>
              </w:rPr>
              <w:t>查询渠道：信用中国网站和中国政府采购网（</w:t>
            </w:r>
            <w:r>
              <w:t>www.creditchina.gov.cn</w:t>
            </w:r>
            <w:r>
              <w:rPr>
                <w:sz w:val="24"/>
              </w:rPr>
              <w:t>、</w:t>
            </w:r>
            <w:r>
              <w:t>www.ccgp.gov.cn</w:t>
            </w:r>
            <w:r>
              <w:rPr>
                <w:sz w:val="24"/>
              </w:rPr>
              <w:t>）；</w:t>
            </w:r>
          </w:p>
          <w:p w14:paraId="30B24298">
            <w:pPr>
              <w:tabs>
                <w:tab w:val="left" w:pos="900"/>
                <w:tab w:val="left" w:pos="1980"/>
              </w:tabs>
              <w:snapToGrid w:val="0"/>
              <w:spacing w:line="276" w:lineRule="auto"/>
              <w:rPr>
                <w:sz w:val="24"/>
              </w:rPr>
            </w:pPr>
            <w:r>
              <w:rPr>
                <w:sz w:val="24"/>
              </w:rPr>
              <w:t>截止时点：</w:t>
            </w:r>
            <w:r>
              <w:rPr>
                <w:kern w:val="0"/>
                <w:sz w:val="24"/>
                <w:szCs w:val="20"/>
              </w:rPr>
              <w:t>首次响应文件提交截止时间以后</w:t>
            </w:r>
            <w:r>
              <w:rPr>
                <w:sz w:val="24"/>
              </w:rPr>
              <w:t>、资格性检查阶段采购人或采购代理机构的实际查询时间为准；</w:t>
            </w:r>
          </w:p>
          <w:p w14:paraId="41B189AD">
            <w:pPr>
              <w:tabs>
                <w:tab w:val="left" w:pos="900"/>
                <w:tab w:val="left" w:pos="1980"/>
              </w:tabs>
              <w:snapToGrid w:val="0"/>
              <w:spacing w:line="276" w:lineRule="auto"/>
              <w:rPr>
                <w:sz w:val="24"/>
              </w:rPr>
            </w:pPr>
            <w:r>
              <w:rPr>
                <w:sz w:val="24"/>
              </w:rPr>
              <w:t>信用信息查询记录和证据留存具体方式：查询结果网页打印页作为查询记录和证据，与其他竞争性磋商文件一并保存；</w:t>
            </w:r>
          </w:p>
          <w:p w14:paraId="52FB7E20">
            <w:pPr>
              <w:tabs>
                <w:tab w:val="left" w:pos="1080"/>
              </w:tabs>
              <w:snapToGrid w:val="0"/>
              <w:spacing w:line="276" w:lineRule="auto"/>
              <w:rPr>
                <w:sz w:val="24"/>
              </w:rPr>
            </w:pPr>
            <w:r>
              <w:rPr>
                <w:sz w:val="24"/>
              </w:rPr>
              <w:t>信用信息的使用原则：经认定的被列入失信被执行人、重大税收违法案件当事人名单、政府采购严重违法失信行为记录名单的供应商，其</w:t>
            </w:r>
            <w:r>
              <w:rPr>
                <w:b/>
                <w:sz w:val="24"/>
              </w:rPr>
              <w:t>响应无效</w:t>
            </w:r>
            <w:r>
              <w:rPr>
                <w:sz w:val="24"/>
              </w:rPr>
              <w:t>。联合体形式磋商的，联合体成员存在不良信用记录，视同联合体存在不良信用记录。</w:t>
            </w:r>
          </w:p>
        </w:tc>
        <w:tc>
          <w:tcPr>
            <w:tcW w:w="659" w:type="pct"/>
            <w:vAlign w:val="center"/>
          </w:tcPr>
          <w:p w14:paraId="15226805">
            <w:pPr>
              <w:tabs>
                <w:tab w:val="left" w:pos="1080"/>
              </w:tabs>
              <w:snapToGrid w:val="0"/>
              <w:spacing w:line="276" w:lineRule="auto"/>
              <w:rPr>
                <w:sz w:val="24"/>
              </w:rPr>
            </w:pPr>
            <w:r>
              <w:rPr>
                <w:sz w:val="24"/>
              </w:rPr>
              <w:t>无须供应商提供，由采购人或采购代理机构查询。</w:t>
            </w:r>
          </w:p>
        </w:tc>
      </w:tr>
      <w:tr w14:paraId="3E98A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0753C157">
            <w:pPr>
              <w:tabs>
                <w:tab w:val="left" w:pos="1080"/>
              </w:tabs>
              <w:snapToGrid w:val="0"/>
              <w:spacing w:line="276" w:lineRule="auto"/>
              <w:jc w:val="center"/>
              <w:rPr>
                <w:sz w:val="24"/>
              </w:rPr>
            </w:pPr>
            <w:r>
              <w:rPr>
                <w:rFonts w:hint="eastAsia"/>
                <w:sz w:val="24"/>
              </w:rPr>
              <w:t>1-4</w:t>
            </w:r>
          </w:p>
        </w:tc>
        <w:tc>
          <w:tcPr>
            <w:tcW w:w="1237" w:type="pct"/>
            <w:vAlign w:val="center"/>
          </w:tcPr>
          <w:p w14:paraId="332CE399">
            <w:pPr>
              <w:tabs>
                <w:tab w:val="left" w:pos="1080"/>
              </w:tabs>
              <w:snapToGrid w:val="0"/>
              <w:spacing w:line="276" w:lineRule="auto"/>
              <w:rPr>
                <w:sz w:val="24"/>
              </w:rPr>
            </w:pPr>
            <w:r>
              <w:rPr>
                <w:rFonts w:hint="eastAsia"/>
                <w:sz w:val="24"/>
              </w:rPr>
              <w:t>法律、行政法规规定的其他条件</w:t>
            </w:r>
          </w:p>
        </w:tc>
        <w:tc>
          <w:tcPr>
            <w:tcW w:w="2650" w:type="pct"/>
            <w:vAlign w:val="center"/>
          </w:tcPr>
          <w:p w14:paraId="5C2438E0">
            <w:pPr>
              <w:tabs>
                <w:tab w:val="left" w:pos="1080"/>
              </w:tabs>
              <w:snapToGrid w:val="0"/>
              <w:spacing w:line="276" w:lineRule="auto"/>
              <w:rPr>
                <w:sz w:val="24"/>
              </w:rPr>
            </w:pPr>
            <w:r>
              <w:rPr>
                <w:rFonts w:hint="eastAsia"/>
                <w:sz w:val="24"/>
              </w:rPr>
              <w:t>法律、行政法规规定的其他条件</w:t>
            </w:r>
          </w:p>
        </w:tc>
        <w:tc>
          <w:tcPr>
            <w:tcW w:w="659" w:type="pct"/>
            <w:vAlign w:val="center"/>
          </w:tcPr>
          <w:p w14:paraId="74A6D079">
            <w:pPr>
              <w:tabs>
                <w:tab w:val="left" w:pos="1080"/>
              </w:tabs>
              <w:snapToGrid w:val="0"/>
              <w:spacing w:line="276" w:lineRule="auto"/>
              <w:jc w:val="left"/>
              <w:rPr>
                <w:sz w:val="24"/>
              </w:rPr>
            </w:pPr>
            <w:r>
              <w:rPr>
                <w:rFonts w:hint="eastAsia"/>
                <w:sz w:val="24"/>
              </w:rPr>
              <w:t>/</w:t>
            </w:r>
          </w:p>
        </w:tc>
      </w:tr>
      <w:tr w14:paraId="71B7F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029BA4C9">
            <w:pPr>
              <w:tabs>
                <w:tab w:val="left" w:pos="1080"/>
              </w:tabs>
              <w:snapToGrid w:val="0"/>
              <w:spacing w:line="276" w:lineRule="auto"/>
              <w:jc w:val="center"/>
              <w:rPr>
                <w:sz w:val="24"/>
              </w:rPr>
            </w:pPr>
            <w:r>
              <w:rPr>
                <w:rFonts w:hint="eastAsia"/>
                <w:sz w:val="24"/>
              </w:rPr>
              <w:t>2</w:t>
            </w:r>
          </w:p>
        </w:tc>
        <w:tc>
          <w:tcPr>
            <w:tcW w:w="1237" w:type="pct"/>
            <w:vAlign w:val="center"/>
          </w:tcPr>
          <w:p w14:paraId="280D5770">
            <w:pPr>
              <w:tabs>
                <w:tab w:val="left" w:pos="1080"/>
              </w:tabs>
              <w:snapToGrid w:val="0"/>
              <w:spacing w:line="276" w:lineRule="auto"/>
              <w:rPr>
                <w:sz w:val="24"/>
              </w:rPr>
            </w:pPr>
            <w:r>
              <w:rPr>
                <w:sz w:val="24"/>
              </w:rPr>
              <w:t>落实政府采购政策需满足的资格要求</w:t>
            </w:r>
          </w:p>
        </w:tc>
        <w:tc>
          <w:tcPr>
            <w:tcW w:w="2650" w:type="pct"/>
            <w:vAlign w:val="center"/>
          </w:tcPr>
          <w:p w14:paraId="22E021CF">
            <w:pPr>
              <w:tabs>
                <w:tab w:val="left" w:pos="1080"/>
              </w:tabs>
              <w:snapToGrid w:val="0"/>
              <w:spacing w:line="276" w:lineRule="auto"/>
              <w:rPr>
                <w:sz w:val="24"/>
              </w:rPr>
            </w:pPr>
            <w:r>
              <w:rPr>
                <w:rFonts w:hint="eastAsia"/>
                <w:sz w:val="24"/>
              </w:rPr>
              <w:t>具体要求见第一章《投标邀请》</w:t>
            </w:r>
          </w:p>
        </w:tc>
        <w:tc>
          <w:tcPr>
            <w:tcW w:w="659" w:type="pct"/>
            <w:vAlign w:val="center"/>
          </w:tcPr>
          <w:p w14:paraId="0B7DBC92">
            <w:pPr>
              <w:tabs>
                <w:tab w:val="left" w:pos="1080"/>
              </w:tabs>
              <w:snapToGrid w:val="0"/>
              <w:spacing w:line="276" w:lineRule="auto"/>
              <w:jc w:val="left"/>
              <w:rPr>
                <w:sz w:val="24"/>
              </w:rPr>
            </w:pPr>
          </w:p>
        </w:tc>
      </w:tr>
      <w:tr w14:paraId="6C58B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3909F8A6">
            <w:pPr>
              <w:tabs>
                <w:tab w:val="left" w:pos="1080"/>
              </w:tabs>
              <w:snapToGrid w:val="0"/>
              <w:spacing w:line="276" w:lineRule="auto"/>
              <w:jc w:val="center"/>
              <w:rPr>
                <w:sz w:val="24"/>
              </w:rPr>
            </w:pPr>
            <w:r>
              <w:rPr>
                <w:rFonts w:hint="eastAsia"/>
                <w:sz w:val="24"/>
              </w:rPr>
              <w:t>2-1</w:t>
            </w:r>
          </w:p>
        </w:tc>
        <w:tc>
          <w:tcPr>
            <w:tcW w:w="1237" w:type="pct"/>
            <w:vAlign w:val="center"/>
          </w:tcPr>
          <w:p w14:paraId="4E94C2B5">
            <w:pPr>
              <w:tabs>
                <w:tab w:val="left" w:pos="1080"/>
              </w:tabs>
              <w:snapToGrid w:val="0"/>
              <w:spacing w:line="276" w:lineRule="auto"/>
              <w:rPr>
                <w:sz w:val="24"/>
              </w:rPr>
            </w:pPr>
            <w:r>
              <w:rPr>
                <w:rFonts w:hint="eastAsia"/>
                <w:sz w:val="24"/>
              </w:rPr>
              <w:t>中小企业政策</w:t>
            </w:r>
          </w:p>
        </w:tc>
        <w:tc>
          <w:tcPr>
            <w:tcW w:w="2650" w:type="pct"/>
            <w:vAlign w:val="center"/>
          </w:tcPr>
          <w:p w14:paraId="3BFE81C1">
            <w:pPr>
              <w:tabs>
                <w:tab w:val="left" w:pos="1080"/>
              </w:tabs>
              <w:snapToGrid w:val="0"/>
              <w:spacing w:line="276" w:lineRule="auto"/>
              <w:rPr>
                <w:sz w:val="24"/>
              </w:rPr>
            </w:pPr>
            <w:r>
              <w:rPr>
                <w:rFonts w:hint="eastAsia"/>
                <w:sz w:val="24"/>
              </w:rPr>
              <w:t>具体要求见第一章《采购邀请》</w:t>
            </w:r>
          </w:p>
        </w:tc>
        <w:tc>
          <w:tcPr>
            <w:tcW w:w="659" w:type="pct"/>
            <w:vAlign w:val="center"/>
          </w:tcPr>
          <w:p w14:paraId="2DC4A773">
            <w:pPr>
              <w:tabs>
                <w:tab w:val="left" w:pos="1080"/>
              </w:tabs>
              <w:snapToGrid w:val="0"/>
              <w:spacing w:line="276" w:lineRule="auto"/>
              <w:rPr>
                <w:sz w:val="24"/>
              </w:rPr>
            </w:pPr>
          </w:p>
        </w:tc>
      </w:tr>
      <w:tr w14:paraId="35F77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221373E5">
            <w:pPr>
              <w:tabs>
                <w:tab w:val="left" w:pos="1080"/>
              </w:tabs>
              <w:snapToGrid w:val="0"/>
              <w:spacing w:line="276" w:lineRule="auto"/>
              <w:jc w:val="center"/>
              <w:rPr>
                <w:sz w:val="24"/>
              </w:rPr>
            </w:pPr>
            <w:r>
              <w:rPr>
                <w:sz w:val="24"/>
              </w:rPr>
              <w:t>2-1</w:t>
            </w:r>
            <w:r>
              <w:rPr>
                <w:rFonts w:hint="eastAsia"/>
                <w:sz w:val="24"/>
              </w:rPr>
              <w:t>-1</w:t>
            </w:r>
          </w:p>
        </w:tc>
        <w:tc>
          <w:tcPr>
            <w:tcW w:w="1237" w:type="pct"/>
            <w:vAlign w:val="center"/>
          </w:tcPr>
          <w:p w14:paraId="5F51D69B">
            <w:pPr>
              <w:tabs>
                <w:tab w:val="left" w:pos="1080"/>
              </w:tabs>
              <w:snapToGrid w:val="0"/>
              <w:spacing w:line="276" w:lineRule="auto"/>
              <w:rPr>
                <w:sz w:val="24"/>
              </w:rPr>
            </w:pPr>
            <w:r>
              <w:rPr>
                <w:sz w:val="24"/>
              </w:rPr>
              <w:t>中小企业</w:t>
            </w:r>
            <w:r>
              <w:rPr>
                <w:rFonts w:hint="eastAsia"/>
                <w:sz w:val="24"/>
              </w:rPr>
              <w:t>证明文件</w:t>
            </w:r>
          </w:p>
        </w:tc>
        <w:tc>
          <w:tcPr>
            <w:tcW w:w="2650" w:type="pct"/>
            <w:vAlign w:val="center"/>
          </w:tcPr>
          <w:p w14:paraId="61A2DDE9">
            <w:pPr>
              <w:tabs>
                <w:tab w:val="left" w:pos="1080"/>
              </w:tabs>
              <w:snapToGrid w:val="0"/>
              <w:spacing w:line="276" w:lineRule="auto"/>
              <w:rPr>
                <w:sz w:val="24"/>
              </w:rPr>
            </w:pPr>
            <w:r>
              <w:rPr>
                <w:sz w:val="24"/>
              </w:rPr>
              <w:t>当本项目（包）涉及预留份额专门面向中小企业采购</w:t>
            </w:r>
            <w:r>
              <w:rPr>
                <w:rFonts w:hint="eastAsia"/>
                <w:sz w:val="24"/>
              </w:rPr>
              <w:t>，</w:t>
            </w:r>
            <w:r>
              <w:rPr>
                <w:sz w:val="24"/>
              </w:rPr>
              <w:t>此时建议在《资格证明文件》中提供。</w:t>
            </w:r>
          </w:p>
          <w:p w14:paraId="4028192C">
            <w:pPr>
              <w:tabs>
                <w:tab w:val="left" w:pos="1080"/>
              </w:tabs>
              <w:snapToGrid w:val="0"/>
              <w:spacing w:line="276" w:lineRule="auto"/>
              <w:rPr>
                <w:sz w:val="24"/>
              </w:rPr>
            </w:pPr>
            <w:r>
              <w:rPr>
                <w:rFonts w:hint="eastAsia"/>
                <w:sz w:val="24"/>
              </w:rPr>
              <w:t>1、供应商单独响应的，应提供《中小企业声明函》或《残疾人福利性单位声明函》或由省级以上监狱管理局、戒毒管理局（含新疆生产建设兵团）出具的属于监狱企业的证明</w:t>
            </w:r>
          </w:p>
          <w:p w14:paraId="5D5A8B8B">
            <w:pPr>
              <w:tabs>
                <w:tab w:val="left" w:pos="1080"/>
              </w:tabs>
              <w:snapToGrid w:val="0"/>
              <w:spacing w:line="276" w:lineRule="auto"/>
              <w:rPr>
                <w:sz w:val="24"/>
              </w:rPr>
            </w:pPr>
            <w:r>
              <w:rPr>
                <w:rFonts w:hint="eastAsia"/>
                <w:sz w:val="24"/>
              </w:rPr>
              <w:t>文件。</w:t>
            </w:r>
          </w:p>
          <w:p w14:paraId="75A8362C">
            <w:pPr>
              <w:tabs>
                <w:tab w:val="left" w:pos="1080"/>
              </w:tabs>
              <w:snapToGrid w:val="0"/>
              <w:spacing w:line="276" w:lineRule="auto"/>
              <w:rPr>
                <w:sz w:val="24"/>
              </w:rPr>
            </w:pPr>
            <w:r>
              <w:rPr>
                <w:rFonts w:hint="eastAsia"/>
                <w:sz w:val="24"/>
              </w:rPr>
              <w:t>2、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659" w:type="pct"/>
            <w:vAlign w:val="center"/>
          </w:tcPr>
          <w:p w14:paraId="51333EA7">
            <w:pPr>
              <w:tabs>
                <w:tab w:val="left" w:pos="1080"/>
              </w:tabs>
              <w:snapToGrid w:val="0"/>
              <w:spacing w:line="276" w:lineRule="auto"/>
              <w:rPr>
                <w:sz w:val="24"/>
              </w:rPr>
            </w:pPr>
            <w:r>
              <w:rPr>
                <w:sz w:val="24"/>
              </w:rPr>
              <w:t>格式见《</w:t>
            </w:r>
            <w:r>
              <w:rPr>
                <w:rFonts w:hint="eastAsia"/>
                <w:sz w:val="24"/>
              </w:rPr>
              <w:t>响应</w:t>
            </w:r>
            <w:r>
              <w:rPr>
                <w:sz w:val="24"/>
              </w:rPr>
              <w:t>文件格式》</w:t>
            </w:r>
          </w:p>
        </w:tc>
      </w:tr>
      <w:tr w14:paraId="3E141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70F04634">
            <w:pPr>
              <w:tabs>
                <w:tab w:val="left" w:pos="1080"/>
              </w:tabs>
              <w:snapToGrid w:val="0"/>
              <w:spacing w:line="276" w:lineRule="auto"/>
              <w:jc w:val="center"/>
              <w:rPr>
                <w:sz w:val="24"/>
              </w:rPr>
            </w:pPr>
            <w:r>
              <w:rPr>
                <w:sz w:val="24"/>
              </w:rPr>
              <w:t>2-</w:t>
            </w:r>
            <w:r>
              <w:rPr>
                <w:rFonts w:hint="eastAsia"/>
                <w:sz w:val="24"/>
              </w:rPr>
              <w:t>1-</w:t>
            </w:r>
            <w:r>
              <w:rPr>
                <w:sz w:val="24"/>
              </w:rPr>
              <w:t>2</w:t>
            </w:r>
          </w:p>
        </w:tc>
        <w:tc>
          <w:tcPr>
            <w:tcW w:w="1237" w:type="pct"/>
            <w:vAlign w:val="center"/>
          </w:tcPr>
          <w:p w14:paraId="4CC23173">
            <w:pPr>
              <w:tabs>
                <w:tab w:val="left" w:pos="1080"/>
              </w:tabs>
              <w:snapToGrid w:val="0"/>
              <w:spacing w:line="276" w:lineRule="auto"/>
              <w:rPr>
                <w:sz w:val="24"/>
              </w:rPr>
            </w:pPr>
            <w:r>
              <w:rPr>
                <w:sz w:val="24"/>
              </w:rPr>
              <w:t>拟分包情况说明及分包意向协议</w:t>
            </w:r>
          </w:p>
        </w:tc>
        <w:tc>
          <w:tcPr>
            <w:tcW w:w="2650" w:type="pct"/>
            <w:vAlign w:val="center"/>
          </w:tcPr>
          <w:p w14:paraId="50EFECA8">
            <w:pPr>
              <w:tabs>
                <w:tab w:val="left" w:pos="1080"/>
              </w:tabs>
              <w:snapToGrid w:val="0"/>
              <w:spacing w:line="276" w:lineRule="auto"/>
              <w:rPr>
                <w:sz w:val="24"/>
              </w:rPr>
            </w:pPr>
            <w:r>
              <w:rPr>
                <w:sz w:val="24"/>
              </w:rPr>
              <w:t>如本项目（包）要求通过分包措施预留部分采购份额面向中小企业采购、且</w:t>
            </w:r>
            <w:r>
              <w:rPr>
                <w:rFonts w:hint="eastAsia"/>
                <w:sz w:val="24"/>
              </w:rPr>
              <w:t>供应商</w:t>
            </w:r>
            <w:r>
              <w:rPr>
                <w:sz w:val="24"/>
              </w:rPr>
              <w:t>因落实政府采购政策拟进行分包的，必须提供；否则无须提供。</w:t>
            </w:r>
          </w:p>
          <w:p w14:paraId="1F56C7BE">
            <w:pPr>
              <w:tabs>
                <w:tab w:val="left" w:pos="1080"/>
              </w:tabs>
              <w:snapToGrid w:val="0"/>
              <w:spacing w:line="276" w:lineRule="auto"/>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659" w:type="pct"/>
            <w:vAlign w:val="center"/>
          </w:tcPr>
          <w:p w14:paraId="5F398E47">
            <w:pPr>
              <w:tabs>
                <w:tab w:val="left" w:pos="1080"/>
              </w:tabs>
              <w:snapToGrid w:val="0"/>
              <w:spacing w:line="276" w:lineRule="auto"/>
              <w:rPr>
                <w:sz w:val="24"/>
              </w:rPr>
            </w:pPr>
            <w:r>
              <w:rPr>
                <w:sz w:val="24"/>
              </w:rPr>
              <w:t>格式见《</w:t>
            </w:r>
            <w:r>
              <w:rPr>
                <w:rFonts w:hint="eastAsia"/>
                <w:sz w:val="24"/>
              </w:rPr>
              <w:t>响应文件</w:t>
            </w:r>
            <w:r>
              <w:rPr>
                <w:sz w:val="24"/>
              </w:rPr>
              <w:t>格式》</w:t>
            </w:r>
          </w:p>
        </w:tc>
      </w:tr>
      <w:tr w14:paraId="67ABE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234A9F23">
            <w:pPr>
              <w:tabs>
                <w:tab w:val="left" w:pos="1080"/>
              </w:tabs>
              <w:snapToGrid w:val="0"/>
              <w:spacing w:line="276" w:lineRule="auto"/>
              <w:jc w:val="center"/>
              <w:rPr>
                <w:sz w:val="24"/>
              </w:rPr>
            </w:pPr>
            <w:r>
              <w:rPr>
                <w:sz w:val="24"/>
              </w:rPr>
              <w:t>2-</w:t>
            </w:r>
            <w:r>
              <w:rPr>
                <w:rFonts w:hint="eastAsia"/>
                <w:sz w:val="24"/>
              </w:rPr>
              <w:t>2</w:t>
            </w:r>
          </w:p>
        </w:tc>
        <w:tc>
          <w:tcPr>
            <w:tcW w:w="1237" w:type="pct"/>
            <w:vAlign w:val="center"/>
          </w:tcPr>
          <w:p w14:paraId="00C7CEBF">
            <w:pPr>
              <w:tabs>
                <w:tab w:val="left" w:pos="1080"/>
              </w:tabs>
              <w:snapToGrid w:val="0"/>
              <w:spacing w:line="276" w:lineRule="auto"/>
              <w:rPr>
                <w:sz w:val="24"/>
              </w:rPr>
            </w:pPr>
            <w:r>
              <w:rPr>
                <w:sz w:val="24"/>
              </w:rPr>
              <w:t>其它落实政府采购政策的资格要求</w:t>
            </w:r>
          </w:p>
        </w:tc>
        <w:tc>
          <w:tcPr>
            <w:tcW w:w="2650" w:type="pct"/>
            <w:vAlign w:val="center"/>
          </w:tcPr>
          <w:p w14:paraId="0C531E60">
            <w:pPr>
              <w:tabs>
                <w:tab w:val="left" w:pos="1080"/>
              </w:tabs>
              <w:snapToGrid w:val="0"/>
              <w:spacing w:line="276" w:lineRule="auto"/>
              <w:rPr>
                <w:sz w:val="24"/>
              </w:rPr>
            </w:pPr>
            <w:r>
              <w:rPr>
                <w:sz w:val="24"/>
              </w:rPr>
              <w:t>如有，见第一章《</w:t>
            </w:r>
            <w:r>
              <w:rPr>
                <w:rFonts w:hint="eastAsia"/>
                <w:sz w:val="24"/>
              </w:rPr>
              <w:t>采购</w:t>
            </w:r>
            <w:r>
              <w:rPr>
                <w:sz w:val="24"/>
              </w:rPr>
              <w:t>邀请》</w:t>
            </w:r>
          </w:p>
        </w:tc>
        <w:tc>
          <w:tcPr>
            <w:tcW w:w="659" w:type="pct"/>
            <w:vAlign w:val="center"/>
          </w:tcPr>
          <w:p w14:paraId="6BC10A10">
            <w:pPr>
              <w:tabs>
                <w:tab w:val="left" w:pos="1080"/>
              </w:tabs>
              <w:snapToGrid w:val="0"/>
              <w:spacing w:line="276" w:lineRule="auto"/>
              <w:rPr>
                <w:sz w:val="24"/>
              </w:rPr>
            </w:pPr>
            <w:r>
              <w:rPr>
                <w:rFonts w:hint="eastAsia"/>
                <w:sz w:val="24"/>
              </w:rPr>
              <w:t>提供证明文件复印件或扫描件</w:t>
            </w:r>
          </w:p>
        </w:tc>
      </w:tr>
      <w:tr w14:paraId="408E8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9DE0FCA">
            <w:pPr>
              <w:tabs>
                <w:tab w:val="left" w:pos="1080"/>
              </w:tabs>
              <w:snapToGrid w:val="0"/>
              <w:spacing w:line="276" w:lineRule="auto"/>
              <w:jc w:val="center"/>
              <w:rPr>
                <w:sz w:val="24"/>
              </w:rPr>
            </w:pPr>
            <w:r>
              <w:rPr>
                <w:sz w:val="24"/>
              </w:rPr>
              <w:t>3</w:t>
            </w:r>
          </w:p>
        </w:tc>
        <w:tc>
          <w:tcPr>
            <w:tcW w:w="1237" w:type="pct"/>
            <w:vAlign w:val="center"/>
          </w:tcPr>
          <w:p w14:paraId="67109C7C">
            <w:pPr>
              <w:tabs>
                <w:tab w:val="left" w:pos="1080"/>
              </w:tabs>
              <w:snapToGrid w:val="0"/>
              <w:spacing w:line="276" w:lineRule="auto"/>
              <w:rPr>
                <w:sz w:val="24"/>
              </w:rPr>
            </w:pPr>
            <w:r>
              <w:rPr>
                <w:sz w:val="24"/>
              </w:rPr>
              <w:t>本项目的特定资格要求</w:t>
            </w:r>
          </w:p>
        </w:tc>
        <w:tc>
          <w:tcPr>
            <w:tcW w:w="2650" w:type="pct"/>
            <w:vAlign w:val="center"/>
          </w:tcPr>
          <w:p w14:paraId="035034AA">
            <w:pPr>
              <w:tabs>
                <w:tab w:val="left" w:pos="1080"/>
              </w:tabs>
              <w:snapToGrid w:val="0"/>
              <w:spacing w:line="276" w:lineRule="auto"/>
              <w:rPr>
                <w:sz w:val="24"/>
              </w:rPr>
            </w:pPr>
            <w:r>
              <w:rPr>
                <w:sz w:val="24"/>
              </w:rPr>
              <w:t>如有，见第一章《</w:t>
            </w:r>
            <w:r>
              <w:rPr>
                <w:rFonts w:hint="eastAsia"/>
                <w:sz w:val="24"/>
              </w:rPr>
              <w:t>采购</w:t>
            </w:r>
            <w:r>
              <w:rPr>
                <w:sz w:val="24"/>
              </w:rPr>
              <w:t>邀请》</w:t>
            </w:r>
          </w:p>
        </w:tc>
        <w:tc>
          <w:tcPr>
            <w:tcW w:w="659" w:type="pct"/>
            <w:vAlign w:val="center"/>
          </w:tcPr>
          <w:p w14:paraId="37011BA6">
            <w:pPr>
              <w:tabs>
                <w:tab w:val="left" w:pos="1080"/>
              </w:tabs>
              <w:snapToGrid w:val="0"/>
              <w:spacing w:line="276" w:lineRule="auto"/>
              <w:rPr>
                <w:sz w:val="24"/>
              </w:rPr>
            </w:pPr>
          </w:p>
        </w:tc>
      </w:tr>
      <w:tr w14:paraId="3117B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3763F6CA">
            <w:pPr>
              <w:tabs>
                <w:tab w:val="left" w:pos="1080"/>
              </w:tabs>
              <w:snapToGrid w:val="0"/>
              <w:spacing w:line="276" w:lineRule="auto"/>
              <w:jc w:val="center"/>
              <w:rPr>
                <w:sz w:val="24"/>
              </w:rPr>
            </w:pPr>
            <w:r>
              <w:rPr>
                <w:sz w:val="24"/>
              </w:rPr>
              <w:t>3-1</w:t>
            </w:r>
          </w:p>
        </w:tc>
        <w:tc>
          <w:tcPr>
            <w:tcW w:w="1237" w:type="pct"/>
            <w:vAlign w:val="center"/>
          </w:tcPr>
          <w:p w14:paraId="10FF7642">
            <w:pPr>
              <w:tabs>
                <w:tab w:val="left" w:pos="1080"/>
              </w:tabs>
              <w:snapToGrid w:val="0"/>
              <w:spacing w:line="276" w:lineRule="auto"/>
              <w:rPr>
                <w:sz w:val="24"/>
              </w:rPr>
            </w:pPr>
            <w:r>
              <w:rPr>
                <w:rFonts w:hint="eastAsia"/>
                <w:sz w:val="24"/>
              </w:rPr>
              <w:t>本项目对于联合体的要求</w:t>
            </w:r>
          </w:p>
        </w:tc>
        <w:tc>
          <w:tcPr>
            <w:tcW w:w="2650" w:type="pct"/>
            <w:vAlign w:val="center"/>
          </w:tcPr>
          <w:p w14:paraId="33687168">
            <w:pPr>
              <w:tabs>
                <w:tab w:val="left" w:pos="1080"/>
              </w:tabs>
              <w:snapToGrid w:val="0"/>
              <w:spacing w:line="276" w:lineRule="auto"/>
              <w:rPr>
                <w:sz w:val="24"/>
              </w:rPr>
            </w:pPr>
            <w:r>
              <w:rPr>
                <w:sz w:val="24"/>
              </w:rPr>
              <w:t>1、如本项目接受联合体</w:t>
            </w:r>
            <w:r>
              <w:rPr>
                <w:rFonts w:hint="eastAsia"/>
                <w:sz w:val="24"/>
              </w:rPr>
              <w:t>磋商</w:t>
            </w:r>
            <w:r>
              <w:rPr>
                <w:sz w:val="24"/>
              </w:rPr>
              <w:t>，且</w:t>
            </w:r>
            <w:r>
              <w:rPr>
                <w:rFonts w:hint="eastAsia"/>
                <w:sz w:val="24"/>
              </w:rPr>
              <w:t>供应商</w:t>
            </w:r>
            <w:r>
              <w:rPr>
                <w:sz w:val="24"/>
              </w:rPr>
              <w:t>为联合体时必须提供《联合协议》，明确各方拟承担的工作和责任，并指定联合体牵头人，授权其代表所有联合体成员负责本项目</w:t>
            </w:r>
            <w:r>
              <w:rPr>
                <w:rFonts w:hint="eastAsia"/>
                <w:sz w:val="24"/>
              </w:rPr>
              <w:t>磋商</w:t>
            </w:r>
            <w:r>
              <w:rPr>
                <w:sz w:val="24"/>
              </w:rPr>
              <w:t>和合同实施阶段的</w:t>
            </w:r>
            <w:r>
              <w:rPr>
                <w:rFonts w:hint="eastAsia"/>
                <w:sz w:val="24"/>
              </w:rPr>
              <w:t>牵头</w:t>
            </w:r>
            <w:r>
              <w:rPr>
                <w:sz w:val="24"/>
              </w:rPr>
              <w:t>、协调工作。该联合协议应当作为</w:t>
            </w:r>
            <w:r>
              <w:rPr>
                <w:rFonts w:hint="eastAsia"/>
                <w:sz w:val="24"/>
              </w:rPr>
              <w:t>响应文件</w:t>
            </w:r>
            <w:r>
              <w:rPr>
                <w:sz w:val="24"/>
              </w:rPr>
              <w:t>的组成部分，与</w:t>
            </w:r>
            <w:r>
              <w:rPr>
                <w:rFonts w:hint="eastAsia"/>
                <w:sz w:val="24"/>
              </w:rPr>
              <w:t>响应文件</w:t>
            </w:r>
            <w:r>
              <w:rPr>
                <w:sz w:val="24"/>
              </w:rPr>
              <w:t>其他内容同时递交。</w:t>
            </w:r>
          </w:p>
          <w:p w14:paraId="48D37BCC">
            <w:pPr>
              <w:tabs>
                <w:tab w:val="left" w:pos="1080"/>
              </w:tabs>
              <w:snapToGrid w:val="0"/>
              <w:spacing w:line="276" w:lineRule="auto"/>
              <w:rPr>
                <w:sz w:val="24"/>
              </w:rPr>
            </w:pPr>
            <w:r>
              <w:rPr>
                <w:sz w:val="24"/>
              </w:rPr>
              <w:t>2、</w:t>
            </w:r>
            <w:r>
              <w:rPr>
                <w:rFonts w:hint="eastAsia"/>
                <w:sz w:val="24"/>
              </w:rPr>
              <w:t>联合体各成员单位均须提供本表中序号1-1、1-2的证明文件。联合体各成员单位均</w:t>
            </w:r>
          </w:p>
          <w:p w14:paraId="744112DA">
            <w:pPr>
              <w:tabs>
                <w:tab w:val="left" w:pos="1080"/>
              </w:tabs>
              <w:snapToGrid w:val="0"/>
              <w:spacing w:line="276" w:lineRule="auto"/>
              <w:rPr>
                <w:sz w:val="24"/>
              </w:rPr>
            </w:pPr>
            <w:r>
              <w:rPr>
                <w:rFonts w:hint="eastAsia"/>
                <w:sz w:val="24"/>
              </w:rPr>
              <w:t>应满足本表3-2及3-3项规定。</w:t>
            </w:r>
          </w:p>
          <w:p w14:paraId="7F7D3BEA">
            <w:pPr>
              <w:tabs>
                <w:tab w:val="left" w:pos="1080"/>
              </w:tabs>
              <w:snapToGrid w:val="0"/>
              <w:spacing w:line="276" w:lineRule="auto"/>
              <w:rPr>
                <w:sz w:val="24"/>
              </w:rPr>
            </w:pPr>
            <w:r>
              <w:rPr>
                <w:rFonts w:hint="eastAsia"/>
                <w:sz w:val="24"/>
              </w:rPr>
              <w:t>3、本表序号3-3项规定的其他特定资格要求中的每一小项要求，联合体各方中至少应当有一方符合本表中其他资格要求并提供证明文件。</w:t>
            </w:r>
          </w:p>
          <w:p w14:paraId="027070A1">
            <w:pPr>
              <w:tabs>
                <w:tab w:val="left" w:pos="1080"/>
              </w:tabs>
              <w:snapToGrid w:val="0"/>
              <w:spacing w:line="276" w:lineRule="auto"/>
              <w:rPr>
                <w:sz w:val="24"/>
              </w:rPr>
            </w:pPr>
            <w:r>
              <w:rPr>
                <w:rFonts w:hint="eastAsia"/>
                <w:sz w:val="24"/>
              </w:rPr>
              <w:t>4</w:t>
            </w:r>
            <w:r>
              <w:rPr>
                <w:sz w:val="24"/>
              </w:rPr>
              <w:t>、联合体中有同类资质的供应商按照联合体分工承担相同工作的，应当按照资质等级较低的供应商确定资质等级。</w:t>
            </w:r>
          </w:p>
          <w:p w14:paraId="2E9D8444">
            <w:pPr>
              <w:tabs>
                <w:tab w:val="left" w:pos="1080"/>
              </w:tabs>
              <w:snapToGrid w:val="0"/>
              <w:spacing w:line="276" w:lineRule="auto"/>
              <w:rPr>
                <w:sz w:val="24"/>
              </w:rPr>
            </w:pPr>
            <w:r>
              <w:rPr>
                <w:sz w:val="24"/>
              </w:rPr>
              <w:t>5、以联合体形式参加政府采购活动的，联合体各方不得再单独参加或者与其他供应商另外组成联合体参加同一合同项下的政府采购活动。</w:t>
            </w:r>
          </w:p>
          <w:p w14:paraId="6BE7EBE3">
            <w:pPr>
              <w:tabs>
                <w:tab w:val="left" w:pos="1080"/>
              </w:tabs>
              <w:snapToGrid w:val="0"/>
              <w:spacing w:line="276" w:lineRule="auto"/>
              <w:rPr>
                <w:sz w:val="24"/>
              </w:rPr>
            </w:pPr>
            <w:r>
              <w:rPr>
                <w:sz w:val="24"/>
              </w:rPr>
              <w:t>6、若联合体中任一成员单位中途退出，则该联合体的</w:t>
            </w:r>
            <w:r>
              <w:rPr>
                <w:rFonts w:hint="eastAsia"/>
                <w:b/>
                <w:sz w:val="24"/>
              </w:rPr>
              <w:t>响应</w:t>
            </w:r>
            <w:r>
              <w:rPr>
                <w:b/>
                <w:sz w:val="24"/>
              </w:rPr>
              <w:t>无效</w:t>
            </w:r>
            <w:r>
              <w:rPr>
                <w:sz w:val="24"/>
              </w:rPr>
              <w:t>。</w:t>
            </w:r>
          </w:p>
          <w:p w14:paraId="3B514360">
            <w:pPr>
              <w:tabs>
                <w:tab w:val="left" w:pos="1080"/>
              </w:tabs>
              <w:snapToGrid w:val="0"/>
              <w:spacing w:line="276" w:lineRule="auto"/>
              <w:rPr>
                <w:sz w:val="24"/>
              </w:rPr>
            </w:pPr>
            <w:r>
              <w:rPr>
                <w:sz w:val="24"/>
              </w:rPr>
              <w:t>7、本项目不接受联合体</w:t>
            </w:r>
            <w:r>
              <w:rPr>
                <w:rFonts w:hint="eastAsia"/>
                <w:sz w:val="24"/>
              </w:rPr>
              <w:t>响应时</w:t>
            </w:r>
            <w:r>
              <w:rPr>
                <w:sz w:val="24"/>
              </w:rPr>
              <w:t>，</w:t>
            </w:r>
            <w:r>
              <w:rPr>
                <w:rFonts w:hint="eastAsia"/>
                <w:sz w:val="24"/>
              </w:rPr>
              <w:t>供应商不得为联合体</w:t>
            </w:r>
            <w:r>
              <w:rPr>
                <w:sz w:val="24"/>
              </w:rPr>
              <w:t>。</w:t>
            </w:r>
          </w:p>
        </w:tc>
        <w:tc>
          <w:tcPr>
            <w:tcW w:w="659" w:type="pct"/>
            <w:vAlign w:val="center"/>
          </w:tcPr>
          <w:p w14:paraId="37928089">
            <w:pPr>
              <w:tabs>
                <w:tab w:val="left" w:pos="1080"/>
              </w:tabs>
              <w:snapToGrid w:val="0"/>
              <w:spacing w:line="276" w:lineRule="auto"/>
              <w:rPr>
                <w:sz w:val="24"/>
              </w:rPr>
            </w:pPr>
            <w:r>
              <w:rPr>
                <w:rFonts w:hint="eastAsia"/>
                <w:sz w:val="24"/>
              </w:rPr>
              <w:t>提供《联合协议》原件</w:t>
            </w:r>
          </w:p>
          <w:p w14:paraId="0A59C643">
            <w:pPr>
              <w:tabs>
                <w:tab w:val="left" w:pos="1080"/>
              </w:tabs>
              <w:snapToGrid w:val="0"/>
              <w:spacing w:line="276" w:lineRule="auto"/>
              <w:rPr>
                <w:sz w:val="24"/>
              </w:rPr>
            </w:pPr>
            <w:r>
              <w:rPr>
                <w:rFonts w:hint="eastAsia"/>
                <w:sz w:val="24"/>
              </w:rPr>
              <w:t>格式见《投标文件格式》</w:t>
            </w:r>
          </w:p>
        </w:tc>
      </w:tr>
      <w:tr w14:paraId="2DA54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76F5E243">
            <w:pPr>
              <w:tabs>
                <w:tab w:val="left" w:pos="1080"/>
              </w:tabs>
              <w:snapToGrid w:val="0"/>
              <w:spacing w:line="276" w:lineRule="auto"/>
              <w:jc w:val="center"/>
              <w:rPr>
                <w:sz w:val="24"/>
              </w:rPr>
            </w:pPr>
            <w:r>
              <w:rPr>
                <w:rFonts w:hint="eastAsia"/>
                <w:sz w:val="24"/>
              </w:rPr>
              <w:t>3-2</w:t>
            </w:r>
          </w:p>
        </w:tc>
        <w:tc>
          <w:tcPr>
            <w:tcW w:w="1237" w:type="pct"/>
            <w:vAlign w:val="center"/>
          </w:tcPr>
          <w:p w14:paraId="51F629A3">
            <w:pPr>
              <w:tabs>
                <w:tab w:val="left" w:pos="1080"/>
              </w:tabs>
              <w:snapToGrid w:val="0"/>
              <w:spacing w:line="276" w:lineRule="auto"/>
              <w:rPr>
                <w:sz w:val="24"/>
              </w:rPr>
            </w:pPr>
            <w:r>
              <w:rPr>
                <w:rFonts w:hint="eastAsia"/>
                <w:sz w:val="24"/>
              </w:rPr>
              <w:t>政府购买服务承接主体的要求</w:t>
            </w:r>
          </w:p>
        </w:tc>
        <w:tc>
          <w:tcPr>
            <w:tcW w:w="2650" w:type="pct"/>
            <w:vAlign w:val="center"/>
          </w:tcPr>
          <w:p w14:paraId="6BA83172">
            <w:pPr>
              <w:tabs>
                <w:tab w:val="left" w:pos="1080"/>
              </w:tabs>
              <w:snapToGrid w:val="0"/>
              <w:spacing w:line="276" w:lineRule="auto"/>
              <w:rPr>
                <w:sz w:val="24"/>
              </w:rPr>
            </w:pPr>
            <w:r>
              <w:rPr>
                <w:rFonts w:hint="eastAsia"/>
                <w:sz w:val="24"/>
              </w:rPr>
              <w:t>如本项目属于政府购买服务，供应商不属于公益一类事业单位、使用事业编制且由财政拨款保障的群团组织。</w:t>
            </w:r>
          </w:p>
        </w:tc>
        <w:tc>
          <w:tcPr>
            <w:tcW w:w="659" w:type="pct"/>
            <w:vAlign w:val="center"/>
          </w:tcPr>
          <w:p w14:paraId="2E7DDD73">
            <w:pPr>
              <w:tabs>
                <w:tab w:val="left" w:pos="1080"/>
              </w:tabs>
              <w:snapToGrid w:val="0"/>
              <w:spacing w:line="276" w:lineRule="auto"/>
              <w:rPr>
                <w:sz w:val="24"/>
              </w:rPr>
            </w:pPr>
            <w:r>
              <w:rPr>
                <w:rFonts w:hint="eastAsia"/>
                <w:sz w:val="24"/>
              </w:rPr>
              <w:t>格式见《响应文件格式》</w:t>
            </w:r>
          </w:p>
        </w:tc>
      </w:tr>
      <w:tr w14:paraId="06894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37E75637">
            <w:pPr>
              <w:tabs>
                <w:tab w:val="left" w:pos="1080"/>
              </w:tabs>
              <w:snapToGrid w:val="0"/>
              <w:spacing w:line="276" w:lineRule="auto"/>
              <w:jc w:val="center"/>
              <w:rPr>
                <w:sz w:val="24"/>
              </w:rPr>
            </w:pPr>
            <w:r>
              <w:rPr>
                <w:sz w:val="24"/>
              </w:rPr>
              <w:t>3-</w:t>
            </w:r>
            <w:r>
              <w:rPr>
                <w:rFonts w:hint="eastAsia"/>
                <w:sz w:val="24"/>
              </w:rPr>
              <w:t>3</w:t>
            </w:r>
          </w:p>
        </w:tc>
        <w:tc>
          <w:tcPr>
            <w:tcW w:w="1237" w:type="pct"/>
            <w:vAlign w:val="center"/>
          </w:tcPr>
          <w:p w14:paraId="40E34E7A">
            <w:pPr>
              <w:tabs>
                <w:tab w:val="left" w:pos="1080"/>
              </w:tabs>
              <w:snapToGrid w:val="0"/>
              <w:spacing w:line="276" w:lineRule="auto"/>
              <w:rPr>
                <w:sz w:val="24"/>
              </w:rPr>
            </w:pPr>
            <w:r>
              <w:rPr>
                <w:sz w:val="24"/>
              </w:rPr>
              <w:t>其他特定资格要求</w:t>
            </w:r>
          </w:p>
        </w:tc>
        <w:tc>
          <w:tcPr>
            <w:tcW w:w="2650" w:type="pct"/>
            <w:vAlign w:val="center"/>
          </w:tcPr>
          <w:p w14:paraId="6B4677A2">
            <w:pPr>
              <w:tabs>
                <w:tab w:val="left" w:pos="1080"/>
              </w:tabs>
              <w:snapToGrid w:val="0"/>
              <w:spacing w:line="276" w:lineRule="auto"/>
              <w:rPr>
                <w:sz w:val="24"/>
              </w:rPr>
            </w:pPr>
            <w:r>
              <w:rPr>
                <w:sz w:val="24"/>
              </w:rPr>
              <w:t>如有，见第一章《</w:t>
            </w:r>
            <w:r>
              <w:rPr>
                <w:rFonts w:hint="eastAsia"/>
                <w:sz w:val="24"/>
              </w:rPr>
              <w:t>采购</w:t>
            </w:r>
            <w:r>
              <w:rPr>
                <w:sz w:val="24"/>
              </w:rPr>
              <w:t>邀请》</w:t>
            </w:r>
          </w:p>
        </w:tc>
        <w:tc>
          <w:tcPr>
            <w:tcW w:w="659" w:type="pct"/>
            <w:vAlign w:val="center"/>
          </w:tcPr>
          <w:p w14:paraId="09686F7A">
            <w:pPr>
              <w:tabs>
                <w:tab w:val="left" w:pos="1080"/>
              </w:tabs>
              <w:snapToGrid w:val="0"/>
              <w:spacing w:line="276" w:lineRule="auto"/>
              <w:rPr>
                <w:sz w:val="24"/>
              </w:rPr>
            </w:pPr>
            <w:r>
              <w:rPr>
                <w:rFonts w:hint="eastAsia"/>
                <w:sz w:val="24"/>
              </w:rPr>
              <w:t>提供证明文件复印件或扫描件</w:t>
            </w:r>
          </w:p>
        </w:tc>
      </w:tr>
      <w:tr w14:paraId="46453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B254ADA">
            <w:pPr>
              <w:tabs>
                <w:tab w:val="left" w:pos="1080"/>
              </w:tabs>
              <w:snapToGrid w:val="0"/>
              <w:spacing w:line="276" w:lineRule="auto"/>
              <w:jc w:val="center"/>
              <w:rPr>
                <w:sz w:val="24"/>
              </w:rPr>
            </w:pPr>
            <w:r>
              <w:rPr>
                <w:sz w:val="24"/>
              </w:rPr>
              <w:t>4</w:t>
            </w:r>
          </w:p>
        </w:tc>
        <w:tc>
          <w:tcPr>
            <w:tcW w:w="1237" w:type="pct"/>
            <w:vAlign w:val="center"/>
          </w:tcPr>
          <w:p w14:paraId="40B56D7A">
            <w:pPr>
              <w:tabs>
                <w:tab w:val="left" w:pos="1080"/>
              </w:tabs>
              <w:snapToGrid w:val="0"/>
              <w:spacing w:line="276" w:lineRule="auto"/>
              <w:rPr>
                <w:sz w:val="24"/>
              </w:rPr>
            </w:pPr>
            <w:r>
              <w:rPr>
                <w:kern w:val="0"/>
                <w:sz w:val="24"/>
              </w:rPr>
              <w:t>磋商保证金</w:t>
            </w:r>
          </w:p>
        </w:tc>
        <w:tc>
          <w:tcPr>
            <w:tcW w:w="2650" w:type="pct"/>
            <w:vAlign w:val="center"/>
          </w:tcPr>
          <w:p w14:paraId="0B35CAD3">
            <w:pPr>
              <w:tabs>
                <w:tab w:val="left" w:pos="1080"/>
              </w:tabs>
              <w:snapToGrid w:val="0"/>
              <w:spacing w:line="276" w:lineRule="auto"/>
              <w:rPr>
                <w:sz w:val="24"/>
              </w:rPr>
            </w:pPr>
            <w:r>
              <w:rPr>
                <w:kern w:val="0"/>
                <w:sz w:val="24"/>
              </w:rPr>
              <w:t>按照竞争性磋商文件的要求提交磋商保证金</w:t>
            </w:r>
            <w:r>
              <w:rPr>
                <w:rFonts w:hint="eastAsia"/>
                <w:kern w:val="0"/>
                <w:sz w:val="24"/>
              </w:rPr>
              <w:t>。</w:t>
            </w:r>
          </w:p>
        </w:tc>
        <w:tc>
          <w:tcPr>
            <w:tcW w:w="659" w:type="pct"/>
            <w:vAlign w:val="center"/>
          </w:tcPr>
          <w:p w14:paraId="29B2AA8A">
            <w:pPr>
              <w:tabs>
                <w:tab w:val="left" w:pos="1080"/>
              </w:tabs>
              <w:snapToGrid w:val="0"/>
              <w:spacing w:line="276" w:lineRule="auto"/>
              <w:rPr>
                <w:sz w:val="24"/>
              </w:rPr>
            </w:pPr>
          </w:p>
        </w:tc>
      </w:tr>
    </w:tbl>
    <w:p w14:paraId="688A65C7">
      <w:pPr>
        <w:widowControl/>
        <w:spacing w:line="360" w:lineRule="auto"/>
        <w:jc w:val="left"/>
        <w:rPr>
          <w:sz w:val="24"/>
        </w:rPr>
      </w:pPr>
    </w:p>
    <w:p w14:paraId="206F6E4B">
      <w:pPr>
        <w:numPr>
          <w:ilvl w:val="1"/>
          <w:numId w:val="19"/>
        </w:numPr>
        <w:tabs>
          <w:tab w:val="left" w:pos="1080"/>
        </w:tabs>
        <w:snapToGrid w:val="0"/>
        <w:spacing w:line="360" w:lineRule="auto"/>
        <w:ind w:left="1077" w:hanging="720"/>
        <w:rPr>
          <w:sz w:val="24"/>
        </w:rPr>
      </w:pPr>
      <w:r>
        <w:rPr>
          <w:sz w:val="24"/>
        </w:rPr>
        <w:t>《符合性审查要求》见下表：</w:t>
      </w:r>
    </w:p>
    <w:p w14:paraId="6DE6F568">
      <w:pPr>
        <w:widowControl/>
        <w:spacing w:line="360" w:lineRule="auto"/>
        <w:jc w:val="center"/>
        <w:rPr>
          <w:b/>
          <w:kern w:val="0"/>
          <w:sz w:val="24"/>
        </w:rPr>
      </w:pPr>
      <w:r>
        <w:rPr>
          <w:b/>
          <w:kern w:val="0"/>
          <w:sz w:val="24"/>
        </w:rPr>
        <w:t>符合性审查要求</w:t>
      </w:r>
    </w:p>
    <w:tbl>
      <w:tblPr>
        <w:tblStyle w:val="8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657"/>
        <w:gridCol w:w="4664"/>
        <w:gridCol w:w="2116"/>
      </w:tblGrid>
      <w:tr w14:paraId="6D31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50617F88">
            <w:pPr>
              <w:widowControl/>
              <w:spacing w:line="360" w:lineRule="auto"/>
              <w:jc w:val="center"/>
              <w:rPr>
                <w:b/>
                <w:kern w:val="0"/>
                <w:sz w:val="24"/>
              </w:rPr>
            </w:pPr>
            <w:r>
              <w:rPr>
                <w:b/>
                <w:kern w:val="0"/>
                <w:sz w:val="24"/>
              </w:rPr>
              <w:t>序号</w:t>
            </w:r>
          </w:p>
        </w:tc>
        <w:tc>
          <w:tcPr>
            <w:tcW w:w="892" w:type="pct"/>
            <w:shd w:val="clear" w:color="000000" w:fill="FFFFFF"/>
            <w:vAlign w:val="center"/>
          </w:tcPr>
          <w:p w14:paraId="47665BD9">
            <w:pPr>
              <w:widowControl/>
              <w:spacing w:line="360" w:lineRule="auto"/>
              <w:jc w:val="center"/>
              <w:rPr>
                <w:b/>
                <w:kern w:val="0"/>
                <w:sz w:val="24"/>
              </w:rPr>
            </w:pPr>
            <w:r>
              <w:rPr>
                <w:b/>
                <w:sz w:val="24"/>
              </w:rPr>
              <w:t>检查</w:t>
            </w:r>
            <w:r>
              <w:rPr>
                <w:b/>
                <w:kern w:val="0"/>
                <w:sz w:val="24"/>
              </w:rPr>
              <w:t>因素</w:t>
            </w:r>
          </w:p>
        </w:tc>
        <w:tc>
          <w:tcPr>
            <w:tcW w:w="2510" w:type="pct"/>
            <w:shd w:val="clear" w:color="000000" w:fill="FFFFFF"/>
            <w:vAlign w:val="center"/>
          </w:tcPr>
          <w:p w14:paraId="3CDE6CB3">
            <w:pPr>
              <w:widowControl/>
              <w:spacing w:line="360" w:lineRule="auto"/>
              <w:jc w:val="center"/>
              <w:rPr>
                <w:b/>
                <w:kern w:val="0"/>
                <w:sz w:val="24"/>
              </w:rPr>
            </w:pPr>
            <w:r>
              <w:rPr>
                <w:b/>
                <w:sz w:val="24"/>
              </w:rPr>
              <w:t>检查</w:t>
            </w:r>
            <w:r>
              <w:rPr>
                <w:b/>
                <w:kern w:val="0"/>
                <w:sz w:val="24"/>
              </w:rPr>
              <w:t>内容</w:t>
            </w:r>
          </w:p>
        </w:tc>
        <w:tc>
          <w:tcPr>
            <w:tcW w:w="1139" w:type="pct"/>
            <w:shd w:val="clear" w:color="000000" w:fill="FFFFFF"/>
            <w:vAlign w:val="center"/>
          </w:tcPr>
          <w:p w14:paraId="3BFCD2D7">
            <w:pPr>
              <w:widowControl/>
              <w:spacing w:line="360" w:lineRule="auto"/>
              <w:jc w:val="center"/>
              <w:rPr>
                <w:b/>
                <w:kern w:val="0"/>
                <w:sz w:val="24"/>
              </w:rPr>
            </w:pPr>
            <w:r>
              <w:rPr>
                <w:b/>
                <w:kern w:val="0"/>
                <w:sz w:val="24"/>
              </w:rPr>
              <w:t>是否允许澄清、说明或者更正</w:t>
            </w:r>
          </w:p>
        </w:tc>
      </w:tr>
      <w:tr w14:paraId="1187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58" w:type="pct"/>
            <w:shd w:val="clear" w:color="000000" w:fill="FFFFFF"/>
            <w:vAlign w:val="center"/>
          </w:tcPr>
          <w:p w14:paraId="1617AD54">
            <w:pPr>
              <w:widowControl/>
              <w:spacing w:line="360" w:lineRule="auto"/>
              <w:jc w:val="center"/>
              <w:rPr>
                <w:kern w:val="0"/>
                <w:sz w:val="24"/>
              </w:rPr>
            </w:pPr>
            <w:r>
              <w:rPr>
                <w:kern w:val="0"/>
                <w:sz w:val="24"/>
              </w:rPr>
              <w:t>1</w:t>
            </w:r>
          </w:p>
        </w:tc>
        <w:tc>
          <w:tcPr>
            <w:tcW w:w="892" w:type="pct"/>
            <w:shd w:val="clear" w:color="000000" w:fill="FFFFFF"/>
            <w:vAlign w:val="center"/>
          </w:tcPr>
          <w:p w14:paraId="25611C66">
            <w:pPr>
              <w:widowControl/>
              <w:spacing w:line="360" w:lineRule="auto"/>
              <w:jc w:val="left"/>
              <w:rPr>
                <w:kern w:val="0"/>
                <w:sz w:val="24"/>
              </w:rPr>
            </w:pPr>
            <w:r>
              <w:rPr>
                <w:kern w:val="0"/>
                <w:sz w:val="24"/>
              </w:rPr>
              <w:t>授权委托书</w:t>
            </w:r>
          </w:p>
        </w:tc>
        <w:tc>
          <w:tcPr>
            <w:tcW w:w="2510" w:type="pct"/>
            <w:shd w:val="clear" w:color="000000" w:fill="FFFFFF"/>
            <w:vAlign w:val="center"/>
          </w:tcPr>
          <w:p w14:paraId="198B4754">
            <w:pPr>
              <w:widowControl/>
              <w:spacing w:line="360" w:lineRule="auto"/>
              <w:jc w:val="left"/>
              <w:rPr>
                <w:kern w:val="0"/>
                <w:sz w:val="24"/>
              </w:rPr>
            </w:pPr>
            <w:r>
              <w:rPr>
                <w:kern w:val="0"/>
                <w:sz w:val="24"/>
              </w:rPr>
              <w:t>按</w:t>
            </w:r>
            <w:r>
              <w:rPr>
                <w:rFonts w:hint="eastAsia"/>
                <w:kern w:val="0"/>
                <w:sz w:val="24"/>
              </w:rPr>
              <w:t>竞争性磋商文件</w:t>
            </w:r>
            <w:r>
              <w:rPr>
                <w:kern w:val="0"/>
                <w:sz w:val="24"/>
              </w:rPr>
              <w:t>要求提供授权委托书；</w:t>
            </w:r>
          </w:p>
        </w:tc>
        <w:tc>
          <w:tcPr>
            <w:tcW w:w="1139" w:type="pct"/>
            <w:shd w:val="clear" w:color="000000" w:fill="FFFFFF"/>
            <w:vAlign w:val="center"/>
          </w:tcPr>
          <w:p w14:paraId="0F3C25EE">
            <w:pPr>
              <w:widowControl/>
              <w:spacing w:line="360" w:lineRule="auto"/>
              <w:jc w:val="center"/>
              <w:rPr>
                <w:kern w:val="0"/>
                <w:sz w:val="24"/>
              </w:rPr>
            </w:pPr>
            <w:r>
              <w:rPr>
                <w:rFonts w:hint="eastAsia"/>
                <w:kern w:val="0"/>
                <w:sz w:val="24"/>
              </w:rPr>
              <w:t>不允许</w:t>
            </w:r>
          </w:p>
        </w:tc>
      </w:tr>
      <w:tr w14:paraId="7207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58" w:type="pct"/>
            <w:shd w:val="clear" w:color="000000" w:fill="FFFFFF"/>
            <w:vAlign w:val="center"/>
          </w:tcPr>
          <w:p w14:paraId="212C0998">
            <w:pPr>
              <w:widowControl/>
              <w:spacing w:line="360" w:lineRule="auto"/>
              <w:jc w:val="center"/>
              <w:rPr>
                <w:kern w:val="0"/>
                <w:sz w:val="24"/>
              </w:rPr>
            </w:pPr>
            <w:r>
              <w:rPr>
                <w:kern w:val="0"/>
                <w:sz w:val="24"/>
              </w:rPr>
              <w:t>2</w:t>
            </w:r>
          </w:p>
        </w:tc>
        <w:tc>
          <w:tcPr>
            <w:tcW w:w="892" w:type="pct"/>
            <w:shd w:val="clear" w:color="000000" w:fill="FFFFFF"/>
            <w:vAlign w:val="center"/>
          </w:tcPr>
          <w:p w14:paraId="3178E263">
            <w:pPr>
              <w:widowControl/>
              <w:spacing w:line="360" w:lineRule="auto"/>
              <w:jc w:val="left"/>
              <w:rPr>
                <w:kern w:val="0"/>
                <w:sz w:val="24"/>
              </w:rPr>
            </w:pPr>
            <w:r>
              <w:rPr>
                <w:rFonts w:hint="eastAsia"/>
                <w:kern w:val="0"/>
                <w:sz w:val="24"/>
              </w:rPr>
              <w:t>响应</w:t>
            </w:r>
            <w:r>
              <w:rPr>
                <w:kern w:val="0"/>
                <w:sz w:val="24"/>
              </w:rPr>
              <w:t>完整性</w:t>
            </w:r>
          </w:p>
        </w:tc>
        <w:tc>
          <w:tcPr>
            <w:tcW w:w="2510" w:type="pct"/>
            <w:shd w:val="clear" w:color="000000" w:fill="FFFFFF"/>
            <w:vAlign w:val="center"/>
          </w:tcPr>
          <w:p w14:paraId="0591C576">
            <w:pPr>
              <w:widowControl/>
              <w:spacing w:line="360" w:lineRule="auto"/>
              <w:jc w:val="left"/>
              <w:rPr>
                <w:kern w:val="0"/>
                <w:sz w:val="24"/>
              </w:rPr>
            </w:pPr>
            <w:r>
              <w:rPr>
                <w:rFonts w:hint="eastAsia"/>
                <w:sz w:val="24"/>
              </w:rPr>
              <w:t>未</w:t>
            </w:r>
            <w:r>
              <w:rPr>
                <w:sz w:val="24"/>
              </w:rPr>
              <w:t>将一个采购包中的内容拆开</w:t>
            </w:r>
            <w:r>
              <w:rPr>
                <w:rFonts w:hint="eastAsia"/>
                <w:sz w:val="24"/>
              </w:rPr>
              <w:t>响应</w:t>
            </w:r>
            <w:r>
              <w:rPr>
                <w:sz w:val="24"/>
              </w:rPr>
              <w:t>；</w:t>
            </w:r>
          </w:p>
        </w:tc>
        <w:tc>
          <w:tcPr>
            <w:tcW w:w="1139" w:type="pct"/>
            <w:shd w:val="clear" w:color="000000" w:fill="FFFFFF"/>
            <w:vAlign w:val="center"/>
          </w:tcPr>
          <w:p w14:paraId="4450FD02">
            <w:pPr>
              <w:widowControl/>
              <w:spacing w:line="360" w:lineRule="auto"/>
              <w:jc w:val="center"/>
              <w:rPr>
                <w:kern w:val="0"/>
                <w:sz w:val="24"/>
              </w:rPr>
            </w:pPr>
            <w:r>
              <w:rPr>
                <w:rFonts w:hint="eastAsia"/>
                <w:kern w:val="0"/>
                <w:sz w:val="24"/>
              </w:rPr>
              <w:t>不允许</w:t>
            </w:r>
          </w:p>
        </w:tc>
      </w:tr>
      <w:tr w14:paraId="3637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152EF0DE">
            <w:pPr>
              <w:widowControl/>
              <w:spacing w:line="360" w:lineRule="auto"/>
              <w:jc w:val="center"/>
              <w:rPr>
                <w:kern w:val="0"/>
                <w:sz w:val="24"/>
              </w:rPr>
            </w:pPr>
            <w:r>
              <w:rPr>
                <w:kern w:val="0"/>
                <w:sz w:val="24"/>
              </w:rPr>
              <w:t>3</w:t>
            </w:r>
          </w:p>
        </w:tc>
        <w:tc>
          <w:tcPr>
            <w:tcW w:w="892" w:type="pct"/>
            <w:shd w:val="clear" w:color="000000" w:fill="FFFFFF"/>
            <w:vAlign w:val="center"/>
          </w:tcPr>
          <w:p w14:paraId="44DB26A0">
            <w:pPr>
              <w:widowControl/>
              <w:spacing w:line="360" w:lineRule="auto"/>
              <w:jc w:val="left"/>
              <w:rPr>
                <w:kern w:val="0"/>
                <w:sz w:val="24"/>
              </w:rPr>
            </w:pPr>
            <w:r>
              <w:rPr>
                <w:rFonts w:hint="eastAsia"/>
                <w:kern w:val="0"/>
                <w:sz w:val="24"/>
              </w:rPr>
              <w:t>响应</w:t>
            </w:r>
            <w:r>
              <w:rPr>
                <w:kern w:val="0"/>
                <w:sz w:val="24"/>
              </w:rPr>
              <w:t>报价</w:t>
            </w:r>
          </w:p>
        </w:tc>
        <w:tc>
          <w:tcPr>
            <w:tcW w:w="2510" w:type="pct"/>
            <w:shd w:val="clear" w:color="000000" w:fill="FFFFFF"/>
            <w:vAlign w:val="center"/>
          </w:tcPr>
          <w:p w14:paraId="2665A7E3">
            <w:pPr>
              <w:widowControl/>
              <w:spacing w:line="360" w:lineRule="auto"/>
              <w:jc w:val="left"/>
              <w:rPr>
                <w:kern w:val="0"/>
                <w:sz w:val="24"/>
              </w:rPr>
            </w:pPr>
            <w:r>
              <w:rPr>
                <w:rFonts w:hint="eastAsia"/>
                <w:kern w:val="0"/>
                <w:sz w:val="24"/>
              </w:rPr>
              <w:t>最后</w:t>
            </w:r>
            <w:r>
              <w:rPr>
                <w:kern w:val="0"/>
                <w:sz w:val="24"/>
              </w:rPr>
              <w:t>报价</w:t>
            </w:r>
            <w:r>
              <w:rPr>
                <w:rFonts w:hint="eastAsia"/>
                <w:kern w:val="0"/>
                <w:sz w:val="24"/>
              </w:rPr>
              <w:t>未</w:t>
            </w:r>
            <w:r>
              <w:rPr>
                <w:sz w:val="24"/>
              </w:rPr>
              <w:t>超过</w:t>
            </w:r>
            <w:r>
              <w:rPr>
                <w:rFonts w:hint="eastAsia"/>
                <w:kern w:val="0"/>
                <w:sz w:val="24"/>
              </w:rPr>
              <w:t>竞争性磋商文件</w:t>
            </w:r>
            <w:r>
              <w:rPr>
                <w:sz w:val="24"/>
              </w:rPr>
              <w:t>中规定的项目/采购包预算金额或者项目/采购包最高限价</w:t>
            </w:r>
            <w:r>
              <w:rPr>
                <w:kern w:val="0"/>
                <w:sz w:val="24"/>
              </w:rPr>
              <w:t>；</w:t>
            </w:r>
          </w:p>
        </w:tc>
        <w:tc>
          <w:tcPr>
            <w:tcW w:w="1139" w:type="pct"/>
            <w:shd w:val="clear" w:color="000000" w:fill="FFFFFF"/>
            <w:vAlign w:val="center"/>
          </w:tcPr>
          <w:p w14:paraId="24E66830">
            <w:pPr>
              <w:widowControl/>
              <w:spacing w:line="360" w:lineRule="auto"/>
              <w:jc w:val="center"/>
              <w:rPr>
                <w:kern w:val="0"/>
                <w:sz w:val="24"/>
              </w:rPr>
            </w:pPr>
            <w:r>
              <w:rPr>
                <w:rFonts w:hint="eastAsia"/>
                <w:kern w:val="0"/>
                <w:sz w:val="24"/>
              </w:rPr>
              <w:t>不允许</w:t>
            </w:r>
          </w:p>
        </w:tc>
      </w:tr>
      <w:tr w14:paraId="11980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13D41D72">
            <w:pPr>
              <w:widowControl/>
              <w:spacing w:line="360" w:lineRule="auto"/>
              <w:jc w:val="center"/>
              <w:rPr>
                <w:kern w:val="0"/>
                <w:sz w:val="24"/>
              </w:rPr>
            </w:pPr>
            <w:r>
              <w:rPr>
                <w:kern w:val="0"/>
                <w:sz w:val="24"/>
              </w:rPr>
              <w:t>4</w:t>
            </w:r>
          </w:p>
        </w:tc>
        <w:tc>
          <w:tcPr>
            <w:tcW w:w="892" w:type="pct"/>
            <w:shd w:val="clear" w:color="000000" w:fill="FFFFFF"/>
            <w:vAlign w:val="center"/>
          </w:tcPr>
          <w:p w14:paraId="4B7A6080">
            <w:pPr>
              <w:widowControl/>
              <w:spacing w:line="360" w:lineRule="auto"/>
              <w:jc w:val="left"/>
              <w:rPr>
                <w:kern w:val="0"/>
                <w:sz w:val="24"/>
              </w:rPr>
            </w:pPr>
            <w:r>
              <w:rPr>
                <w:kern w:val="0"/>
                <w:sz w:val="24"/>
              </w:rPr>
              <w:t>报价唯一性</w:t>
            </w:r>
          </w:p>
        </w:tc>
        <w:tc>
          <w:tcPr>
            <w:tcW w:w="2510" w:type="pct"/>
            <w:shd w:val="clear" w:color="000000" w:fill="FFFFFF"/>
            <w:vAlign w:val="center"/>
          </w:tcPr>
          <w:p w14:paraId="30D4F048">
            <w:pPr>
              <w:widowControl/>
              <w:spacing w:line="360" w:lineRule="auto"/>
              <w:jc w:val="left"/>
              <w:rPr>
                <w:kern w:val="0"/>
                <w:sz w:val="24"/>
              </w:rPr>
            </w:pPr>
            <w:r>
              <w:rPr>
                <w:rFonts w:hint="eastAsia"/>
                <w:kern w:val="0"/>
                <w:sz w:val="24"/>
              </w:rPr>
              <w:t>最后报价未</w:t>
            </w:r>
            <w:r>
              <w:rPr>
                <w:rFonts w:hint="eastAsia"/>
                <w:sz w:val="24"/>
              </w:rPr>
              <w:t>出现可选择性或可调整的报价（竞争性磋商文件另有规定的除外）</w:t>
            </w:r>
            <w:r>
              <w:rPr>
                <w:kern w:val="0"/>
                <w:sz w:val="24"/>
              </w:rPr>
              <w:t>；</w:t>
            </w:r>
          </w:p>
        </w:tc>
        <w:tc>
          <w:tcPr>
            <w:tcW w:w="1139" w:type="pct"/>
            <w:shd w:val="clear" w:color="000000" w:fill="FFFFFF"/>
            <w:vAlign w:val="center"/>
          </w:tcPr>
          <w:p w14:paraId="7412D591">
            <w:pPr>
              <w:widowControl/>
              <w:spacing w:line="360" w:lineRule="auto"/>
              <w:jc w:val="center"/>
              <w:rPr>
                <w:kern w:val="0"/>
                <w:sz w:val="24"/>
              </w:rPr>
            </w:pPr>
            <w:r>
              <w:rPr>
                <w:rFonts w:hint="eastAsia"/>
                <w:kern w:val="0"/>
                <w:sz w:val="24"/>
              </w:rPr>
              <w:t>不允许</w:t>
            </w:r>
          </w:p>
        </w:tc>
      </w:tr>
      <w:tr w14:paraId="44B8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1127F2DF">
            <w:pPr>
              <w:widowControl/>
              <w:spacing w:line="360" w:lineRule="auto"/>
              <w:jc w:val="center"/>
              <w:rPr>
                <w:kern w:val="0"/>
                <w:sz w:val="24"/>
              </w:rPr>
            </w:pPr>
            <w:r>
              <w:rPr>
                <w:kern w:val="0"/>
                <w:sz w:val="24"/>
              </w:rPr>
              <w:t>5</w:t>
            </w:r>
          </w:p>
        </w:tc>
        <w:tc>
          <w:tcPr>
            <w:tcW w:w="892" w:type="pct"/>
            <w:shd w:val="clear" w:color="000000" w:fill="FFFFFF"/>
            <w:vAlign w:val="center"/>
          </w:tcPr>
          <w:p w14:paraId="449D0BB6">
            <w:pPr>
              <w:widowControl/>
              <w:spacing w:line="360" w:lineRule="auto"/>
              <w:jc w:val="left"/>
              <w:rPr>
                <w:kern w:val="0"/>
                <w:sz w:val="24"/>
              </w:rPr>
            </w:pPr>
            <w:r>
              <w:rPr>
                <w:rFonts w:hint="eastAsia"/>
                <w:kern w:val="0"/>
                <w:sz w:val="24"/>
              </w:rPr>
              <w:t>磋商</w:t>
            </w:r>
            <w:r>
              <w:rPr>
                <w:kern w:val="0"/>
                <w:sz w:val="24"/>
              </w:rPr>
              <w:t>有效期</w:t>
            </w:r>
          </w:p>
        </w:tc>
        <w:tc>
          <w:tcPr>
            <w:tcW w:w="2510" w:type="pct"/>
            <w:shd w:val="clear" w:color="000000" w:fill="FFFFFF"/>
            <w:vAlign w:val="center"/>
          </w:tcPr>
          <w:p w14:paraId="57D70F85">
            <w:pPr>
              <w:widowControl/>
              <w:spacing w:line="360" w:lineRule="auto"/>
              <w:jc w:val="left"/>
              <w:rPr>
                <w:kern w:val="0"/>
                <w:sz w:val="24"/>
              </w:rPr>
            </w:pPr>
            <w:r>
              <w:rPr>
                <w:rFonts w:hint="eastAsia"/>
                <w:kern w:val="0"/>
                <w:sz w:val="24"/>
              </w:rPr>
              <w:t>响应文件</w:t>
            </w:r>
            <w:r>
              <w:rPr>
                <w:kern w:val="0"/>
                <w:sz w:val="24"/>
              </w:rPr>
              <w:t>中承诺的</w:t>
            </w:r>
            <w:r>
              <w:rPr>
                <w:rFonts w:hint="eastAsia"/>
                <w:kern w:val="0"/>
                <w:sz w:val="24"/>
              </w:rPr>
              <w:t>磋商</w:t>
            </w:r>
            <w:r>
              <w:rPr>
                <w:kern w:val="0"/>
                <w:sz w:val="24"/>
              </w:rPr>
              <w:t>有效期</w:t>
            </w:r>
            <w:r>
              <w:rPr>
                <w:rFonts w:hint="eastAsia"/>
                <w:kern w:val="0"/>
                <w:sz w:val="24"/>
              </w:rPr>
              <w:t>满足竞争性磋商文件</w:t>
            </w:r>
            <w:r>
              <w:rPr>
                <w:kern w:val="0"/>
                <w:sz w:val="24"/>
              </w:rPr>
              <w:t>中载明的</w:t>
            </w:r>
            <w:r>
              <w:rPr>
                <w:rFonts w:hint="eastAsia"/>
                <w:kern w:val="0"/>
                <w:sz w:val="24"/>
              </w:rPr>
              <w:t>响应</w:t>
            </w:r>
            <w:r>
              <w:rPr>
                <w:kern w:val="0"/>
                <w:sz w:val="24"/>
              </w:rPr>
              <w:t>有效期的；</w:t>
            </w:r>
          </w:p>
        </w:tc>
        <w:tc>
          <w:tcPr>
            <w:tcW w:w="1139" w:type="pct"/>
            <w:shd w:val="clear" w:color="000000" w:fill="FFFFFF"/>
            <w:vAlign w:val="center"/>
          </w:tcPr>
          <w:p w14:paraId="707B4950">
            <w:pPr>
              <w:widowControl/>
              <w:spacing w:line="360" w:lineRule="auto"/>
              <w:jc w:val="center"/>
              <w:rPr>
                <w:kern w:val="0"/>
                <w:sz w:val="24"/>
              </w:rPr>
            </w:pPr>
            <w:r>
              <w:rPr>
                <w:rFonts w:hint="eastAsia"/>
                <w:kern w:val="0"/>
                <w:sz w:val="24"/>
              </w:rPr>
              <w:t>不允许</w:t>
            </w:r>
          </w:p>
        </w:tc>
      </w:tr>
      <w:tr w14:paraId="2533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58" w:type="pct"/>
            <w:shd w:val="clear" w:color="000000" w:fill="FFFFFF"/>
            <w:vAlign w:val="center"/>
          </w:tcPr>
          <w:p w14:paraId="7616B4B0">
            <w:pPr>
              <w:widowControl/>
              <w:spacing w:line="360" w:lineRule="auto"/>
              <w:jc w:val="center"/>
              <w:rPr>
                <w:kern w:val="0"/>
                <w:sz w:val="24"/>
              </w:rPr>
            </w:pPr>
            <w:r>
              <w:rPr>
                <w:kern w:val="0"/>
                <w:sz w:val="24"/>
              </w:rPr>
              <w:t>6</w:t>
            </w:r>
          </w:p>
        </w:tc>
        <w:tc>
          <w:tcPr>
            <w:tcW w:w="892" w:type="pct"/>
            <w:shd w:val="clear" w:color="000000" w:fill="FFFFFF"/>
            <w:vAlign w:val="center"/>
          </w:tcPr>
          <w:p w14:paraId="601EB993">
            <w:pPr>
              <w:widowControl/>
              <w:spacing w:line="360" w:lineRule="auto"/>
              <w:jc w:val="left"/>
              <w:rPr>
                <w:kern w:val="0"/>
                <w:sz w:val="24"/>
              </w:rPr>
            </w:pPr>
            <w:r>
              <w:rPr>
                <w:kern w:val="0"/>
                <w:sz w:val="24"/>
              </w:rPr>
              <w:t>签署、盖章</w:t>
            </w:r>
          </w:p>
        </w:tc>
        <w:tc>
          <w:tcPr>
            <w:tcW w:w="2510" w:type="pct"/>
            <w:shd w:val="clear" w:color="000000" w:fill="FFFFFF"/>
            <w:vAlign w:val="center"/>
          </w:tcPr>
          <w:p w14:paraId="15C21D23">
            <w:pPr>
              <w:widowControl/>
              <w:spacing w:line="360" w:lineRule="auto"/>
              <w:jc w:val="left"/>
              <w:rPr>
                <w:kern w:val="0"/>
                <w:sz w:val="24"/>
              </w:rPr>
            </w:pPr>
            <w:r>
              <w:rPr>
                <w:kern w:val="0"/>
                <w:sz w:val="24"/>
              </w:rPr>
              <w:t>按照</w:t>
            </w:r>
            <w:r>
              <w:rPr>
                <w:rFonts w:hint="eastAsia"/>
                <w:kern w:val="0"/>
                <w:sz w:val="24"/>
              </w:rPr>
              <w:t>竞争性磋商文件</w:t>
            </w:r>
            <w:r>
              <w:rPr>
                <w:kern w:val="0"/>
                <w:sz w:val="24"/>
              </w:rPr>
              <w:t>要求签署、盖章的；</w:t>
            </w:r>
          </w:p>
        </w:tc>
        <w:tc>
          <w:tcPr>
            <w:tcW w:w="1139" w:type="pct"/>
            <w:shd w:val="clear" w:color="000000" w:fill="FFFFFF"/>
            <w:vAlign w:val="center"/>
          </w:tcPr>
          <w:p w14:paraId="52E48E4C">
            <w:pPr>
              <w:widowControl/>
              <w:spacing w:line="360" w:lineRule="auto"/>
              <w:jc w:val="center"/>
              <w:rPr>
                <w:kern w:val="0"/>
                <w:sz w:val="24"/>
              </w:rPr>
            </w:pPr>
            <w:r>
              <w:rPr>
                <w:rFonts w:hint="eastAsia"/>
                <w:kern w:val="0"/>
                <w:sz w:val="24"/>
              </w:rPr>
              <w:t>不允许</w:t>
            </w:r>
          </w:p>
        </w:tc>
      </w:tr>
      <w:tr w14:paraId="0E5B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50DEED77">
            <w:pPr>
              <w:widowControl/>
              <w:spacing w:line="360" w:lineRule="auto"/>
              <w:jc w:val="center"/>
              <w:rPr>
                <w:kern w:val="0"/>
                <w:sz w:val="24"/>
              </w:rPr>
            </w:pPr>
            <w:r>
              <w:rPr>
                <w:rFonts w:hint="eastAsia"/>
                <w:kern w:val="0"/>
                <w:sz w:val="24"/>
              </w:rPr>
              <w:t>7</w:t>
            </w:r>
          </w:p>
        </w:tc>
        <w:tc>
          <w:tcPr>
            <w:tcW w:w="892" w:type="pct"/>
            <w:shd w:val="clear" w:color="000000" w:fill="FFFFFF"/>
            <w:vAlign w:val="center"/>
          </w:tcPr>
          <w:p w14:paraId="1348CF44">
            <w:pPr>
              <w:widowControl/>
              <w:spacing w:line="360" w:lineRule="auto"/>
              <w:jc w:val="left"/>
              <w:rPr>
                <w:kern w:val="0"/>
                <w:sz w:val="24"/>
              </w:rPr>
            </w:pPr>
            <w:r>
              <w:rPr>
                <w:rFonts w:hint="eastAsia"/>
                <w:kern w:val="0"/>
                <w:sz w:val="24"/>
              </w:rPr>
              <w:t>实质性格式</w:t>
            </w:r>
          </w:p>
        </w:tc>
        <w:tc>
          <w:tcPr>
            <w:tcW w:w="2510" w:type="pct"/>
            <w:shd w:val="clear" w:color="000000" w:fill="FFFFFF"/>
            <w:vAlign w:val="center"/>
          </w:tcPr>
          <w:p w14:paraId="6B441FCB">
            <w:pPr>
              <w:widowControl/>
              <w:spacing w:line="360" w:lineRule="auto"/>
              <w:jc w:val="left"/>
              <w:rPr>
                <w:kern w:val="0"/>
                <w:sz w:val="24"/>
              </w:rPr>
            </w:pPr>
            <w:r>
              <w:rPr>
                <w:rFonts w:hint="eastAsia"/>
                <w:kern w:val="0"/>
                <w:sz w:val="24"/>
              </w:rPr>
              <w:t>标记为</w:t>
            </w:r>
            <w:r>
              <w:rPr>
                <w:kern w:val="0"/>
                <w:sz w:val="24"/>
              </w:rPr>
              <w:t>“实质性格式”的</w:t>
            </w:r>
            <w:r>
              <w:rPr>
                <w:rFonts w:hint="eastAsia"/>
                <w:kern w:val="0"/>
                <w:sz w:val="24"/>
              </w:rPr>
              <w:t>文件均按竞争性磋商文件要求提供；</w:t>
            </w:r>
          </w:p>
        </w:tc>
        <w:tc>
          <w:tcPr>
            <w:tcW w:w="1139" w:type="pct"/>
            <w:shd w:val="clear" w:color="000000" w:fill="FFFFFF"/>
            <w:vAlign w:val="center"/>
          </w:tcPr>
          <w:p w14:paraId="2F84A283">
            <w:pPr>
              <w:widowControl/>
              <w:spacing w:line="360" w:lineRule="auto"/>
              <w:jc w:val="center"/>
              <w:rPr>
                <w:kern w:val="0"/>
                <w:sz w:val="24"/>
              </w:rPr>
            </w:pPr>
            <w:r>
              <w:rPr>
                <w:rFonts w:hint="eastAsia"/>
                <w:kern w:val="0"/>
                <w:sz w:val="24"/>
              </w:rPr>
              <w:t>不允许</w:t>
            </w:r>
          </w:p>
        </w:tc>
      </w:tr>
      <w:tr w14:paraId="1F1E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5ED286B0">
            <w:pPr>
              <w:widowControl/>
              <w:spacing w:line="360" w:lineRule="auto"/>
              <w:jc w:val="center"/>
              <w:rPr>
                <w:kern w:val="0"/>
                <w:sz w:val="24"/>
              </w:rPr>
            </w:pPr>
            <w:r>
              <w:rPr>
                <w:kern w:val="0"/>
                <w:sz w:val="24"/>
              </w:rPr>
              <w:t>8</w:t>
            </w:r>
          </w:p>
        </w:tc>
        <w:tc>
          <w:tcPr>
            <w:tcW w:w="892" w:type="pct"/>
            <w:shd w:val="clear" w:color="000000" w:fill="FFFFFF"/>
            <w:vAlign w:val="center"/>
          </w:tcPr>
          <w:p w14:paraId="4D85E694">
            <w:pPr>
              <w:widowControl/>
              <w:spacing w:line="360" w:lineRule="auto"/>
              <w:jc w:val="left"/>
              <w:rPr>
                <w:kern w:val="0"/>
                <w:sz w:val="24"/>
              </w:rPr>
            </w:pPr>
            <w:r>
              <w:rPr>
                <w:rFonts w:ascii="Segoe UI Symbol" w:hAnsi="Segoe UI Symbol" w:cs="Segoe UI Symbol"/>
                <w:kern w:val="0"/>
                <w:sz w:val="24"/>
              </w:rPr>
              <w:t>★或*</w:t>
            </w:r>
            <w:r>
              <w:rPr>
                <w:kern w:val="0"/>
                <w:sz w:val="24"/>
              </w:rPr>
              <w:t>号条款响应</w:t>
            </w:r>
          </w:p>
        </w:tc>
        <w:tc>
          <w:tcPr>
            <w:tcW w:w="2510" w:type="pct"/>
            <w:shd w:val="clear" w:color="000000" w:fill="FFFFFF"/>
            <w:vAlign w:val="center"/>
          </w:tcPr>
          <w:p w14:paraId="24EB9109">
            <w:pPr>
              <w:widowControl/>
              <w:spacing w:line="360" w:lineRule="auto"/>
              <w:jc w:val="left"/>
              <w:rPr>
                <w:kern w:val="0"/>
                <w:sz w:val="24"/>
              </w:rPr>
            </w:pPr>
            <w:r>
              <w:rPr>
                <w:rFonts w:hint="eastAsia"/>
                <w:kern w:val="0"/>
                <w:sz w:val="24"/>
              </w:rPr>
              <w:t>响应文件</w:t>
            </w:r>
            <w:r>
              <w:rPr>
                <w:kern w:val="0"/>
                <w:sz w:val="24"/>
              </w:rPr>
              <w:t>满足</w:t>
            </w:r>
            <w:r>
              <w:rPr>
                <w:rFonts w:hint="eastAsia"/>
                <w:kern w:val="0"/>
                <w:sz w:val="24"/>
              </w:rPr>
              <w:t>竞争性磋商文件</w:t>
            </w:r>
            <w:r>
              <w:rPr>
                <w:sz w:val="24"/>
              </w:rPr>
              <w:t>第</w:t>
            </w:r>
            <w:r>
              <w:rPr>
                <w:rFonts w:hint="eastAsia"/>
                <w:sz w:val="24"/>
              </w:rPr>
              <w:t>四</w:t>
            </w:r>
            <w:r>
              <w:rPr>
                <w:sz w:val="24"/>
              </w:rPr>
              <w:t>章《采购需求》</w:t>
            </w:r>
            <w:r>
              <w:rPr>
                <w:kern w:val="0"/>
                <w:sz w:val="24"/>
              </w:rPr>
              <w:t>中</w:t>
            </w:r>
            <w:r>
              <w:rPr>
                <w:rFonts w:ascii="Segoe UI Symbol" w:hAnsi="Segoe UI Symbol" w:cs="Segoe UI Symbol"/>
                <w:kern w:val="0"/>
                <w:sz w:val="24"/>
              </w:rPr>
              <w:t>★或*</w:t>
            </w:r>
            <w:r>
              <w:rPr>
                <w:kern w:val="0"/>
                <w:sz w:val="24"/>
              </w:rPr>
              <w:t>号条款要求的；</w:t>
            </w:r>
          </w:p>
        </w:tc>
        <w:tc>
          <w:tcPr>
            <w:tcW w:w="1139" w:type="pct"/>
            <w:shd w:val="clear" w:color="000000" w:fill="FFFFFF"/>
            <w:vAlign w:val="center"/>
          </w:tcPr>
          <w:p w14:paraId="7C27D4DE">
            <w:pPr>
              <w:widowControl/>
              <w:spacing w:line="360" w:lineRule="auto"/>
              <w:jc w:val="center"/>
              <w:rPr>
                <w:kern w:val="0"/>
                <w:sz w:val="24"/>
              </w:rPr>
            </w:pPr>
            <w:r>
              <w:rPr>
                <w:rFonts w:hint="eastAsia"/>
                <w:kern w:val="0"/>
                <w:sz w:val="24"/>
              </w:rPr>
              <w:t>不允许</w:t>
            </w:r>
          </w:p>
        </w:tc>
      </w:tr>
      <w:tr w14:paraId="5232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653A2342">
            <w:pPr>
              <w:widowControl/>
              <w:spacing w:line="360" w:lineRule="auto"/>
              <w:jc w:val="center"/>
              <w:rPr>
                <w:kern w:val="0"/>
                <w:sz w:val="24"/>
              </w:rPr>
            </w:pPr>
            <w:r>
              <w:rPr>
                <w:rFonts w:hint="eastAsia"/>
                <w:kern w:val="0"/>
                <w:sz w:val="24"/>
              </w:rPr>
              <w:t>9</w:t>
            </w:r>
          </w:p>
        </w:tc>
        <w:tc>
          <w:tcPr>
            <w:tcW w:w="892" w:type="pct"/>
            <w:shd w:val="clear" w:color="000000" w:fill="FFFFFF"/>
            <w:vAlign w:val="center"/>
          </w:tcPr>
          <w:p w14:paraId="02677DBC">
            <w:pPr>
              <w:widowControl/>
              <w:spacing w:line="360" w:lineRule="auto"/>
              <w:jc w:val="left"/>
              <w:rPr>
                <w:kern w:val="0"/>
                <w:sz w:val="24"/>
              </w:rPr>
            </w:pPr>
            <w:r>
              <w:rPr>
                <w:kern w:val="0"/>
                <w:sz w:val="24"/>
              </w:rPr>
              <w:t>报价的修正（如有）</w:t>
            </w:r>
          </w:p>
        </w:tc>
        <w:tc>
          <w:tcPr>
            <w:tcW w:w="2510" w:type="pct"/>
            <w:shd w:val="clear" w:color="000000" w:fill="FFFFFF"/>
            <w:vAlign w:val="center"/>
          </w:tcPr>
          <w:p w14:paraId="574F5835">
            <w:pPr>
              <w:widowControl/>
              <w:spacing w:line="360" w:lineRule="auto"/>
              <w:jc w:val="left"/>
              <w:rPr>
                <w:kern w:val="0"/>
                <w:sz w:val="24"/>
              </w:rPr>
            </w:pPr>
            <w:r>
              <w:rPr>
                <w:rFonts w:hint="eastAsia"/>
                <w:kern w:val="0"/>
                <w:sz w:val="24"/>
              </w:rPr>
              <w:t>不涉及报价修正</w:t>
            </w:r>
            <w:r>
              <w:rPr>
                <w:kern w:val="0"/>
                <w:sz w:val="24"/>
              </w:rPr>
              <w:t>，或</w:t>
            </w:r>
            <w:r>
              <w:rPr>
                <w:rFonts w:hint="eastAsia"/>
                <w:kern w:val="0"/>
                <w:sz w:val="24"/>
              </w:rPr>
              <w:t>响应文件</w:t>
            </w:r>
            <w:r>
              <w:rPr>
                <w:kern w:val="0"/>
                <w:sz w:val="24"/>
              </w:rPr>
              <w:t>报价出现前后不一致</w:t>
            </w:r>
            <w:r>
              <w:rPr>
                <w:rFonts w:hint="eastAsia"/>
                <w:kern w:val="0"/>
                <w:sz w:val="24"/>
              </w:rPr>
              <w:t>时</w:t>
            </w:r>
            <w:r>
              <w:rPr>
                <w:kern w:val="0"/>
                <w:sz w:val="24"/>
              </w:rPr>
              <w:t>，</w:t>
            </w:r>
            <w:r>
              <w:rPr>
                <w:rFonts w:hint="eastAsia"/>
                <w:kern w:val="0"/>
                <w:sz w:val="24"/>
              </w:rPr>
              <w:t>供应商</w:t>
            </w:r>
            <w:r>
              <w:rPr>
                <w:kern w:val="0"/>
                <w:sz w:val="24"/>
              </w:rPr>
              <w:t>对修正后的报价予</w:t>
            </w:r>
            <w:r>
              <w:rPr>
                <w:rFonts w:hint="eastAsia"/>
                <w:kern w:val="0"/>
                <w:sz w:val="24"/>
              </w:rPr>
              <w:t>以</w:t>
            </w:r>
            <w:r>
              <w:rPr>
                <w:kern w:val="0"/>
                <w:sz w:val="24"/>
              </w:rPr>
              <w:t>确认；（如有）</w:t>
            </w:r>
          </w:p>
        </w:tc>
        <w:tc>
          <w:tcPr>
            <w:tcW w:w="1139" w:type="pct"/>
            <w:shd w:val="clear" w:color="000000" w:fill="FFFFFF"/>
            <w:vAlign w:val="center"/>
          </w:tcPr>
          <w:p w14:paraId="19F7CAF7">
            <w:pPr>
              <w:widowControl/>
              <w:spacing w:line="360" w:lineRule="auto"/>
              <w:jc w:val="center"/>
              <w:rPr>
                <w:kern w:val="0"/>
                <w:sz w:val="24"/>
              </w:rPr>
            </w:pPr>
            <w:r>
              <w:rPr>
                <w:rFonts w:hint="eastAsia"/>
                <w:kern w:val="0"/>
                <w:sz w:val="24"/>
              </w:rPr>
              <w:t>允许</w:t>
            </w:r>
          </w:p>
        </w:tc>
      </w:tr>
      <w:tr w14:paraId="4D28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69A15988">
            <w:pPr>
              <w:widowControl/>
              <w:spacing w:line="360" w:lineRule="auto"/>
              <w:jc w:val="center"/>
              <w:rPr>
                <w:kern w:val="0"/>
                <w:sz w:val="24"/>
              </w:rPr>
            </w:pPr>
            <w:r>
              <w:rPr>
                <w:rFonts w:hint="eastAsia"/>
                <w:kern w:val="0"/>
                <w:sz w:val="24"/>
              </w:rPr>
              <w:t>10</w:t>
            </w:r>
          </w:p>
        </w:tc>
        <w:tc>
          <w:tcPr>
            <w:tcW w:w="892" w:type="pct"/>
            <w:shd w:val="clear" w:color="000000" w:fill="FFFFFF"/>
            <w:vAlign w:val="center"/>
          </w:tcPr>
          <w:p w14:paraId="6DF4ACCA">
            <w:pPr>
              <w:widowControl/>
              <w:spacing w:line="360" w:lineRule="auto"/>
              <w:jc w:val="left"/>
              <w:rPr>
                <w:kern w:val="0"/>
                <w:sz w:val="24"/>
              </w:rPr>
            </w:pPr>
            <w:r>
              <w:rPr>
                <w:kern w:val="0"/>
                <w:sz w:val="24"/>
              </w:rPr>
              <w:t>报价合理性</w:t>
            </w:r>
          </w:p>
        </w:tc>
        <w:tc>
          <w:tcPr>
            <w:tcW w:w="2510" w:type="pct"/>
            <w:shd w:val="clear" w:color="000000" w:fill="FFFFFF"/>
            <w:vAlign w:val="center"/>
          </w:tcPr>
          <w:p w14:paraId="5E95C149">
            <w:pPr>
              <w:widowControl/>
              <w:spacing w:line="360" w:lineRule="auto"/>
              <w:jc w:val="left"/>
              <w:rPr>
                <w:kern w:val="0"/>
                <w:sz w:val="24"/>
              </w:rPr>
            </w:pPr>
            <w:r>
              <w:rPr>
                <w:kern w:val="0"/>
                <w:sz w:val="24"/>
              </w:rPr>
              <w:t>报价合理，或</w:t>
            </w:r>
            <w:r>
              <w:rPr>
                <w:rFonts w:hint="eastAsia"/>
                <w:sz w:val="24"/>
              </w:rPr>
              <w:t>供应商的报价明显低于其他通过符合性审查供应商的报价，</w:t>
            </w:r>
            <w:r>
              <w:rPr>
                <w:sz w:val="24"/>
              </w:rPr>
              <w:t>有可能影响产品质量或者不能诚信履约的</w:t>
            </w:r>
            <w:r>
              <w:rPr>
                <w:rFonts w:hint="eastAsia"/>
                <w:sz w:val="24"/>
              </w:rPr>
              <w:t>，能够应评标委员会要求在规定时间内证明其报价合理性的</w:t>
            </w:r>
            <w:r>
              <w:rPr>
                <w:kern w:val="0"/>
                <w:sz w:val="24"/>
              </w:rPr>
              <w:t>；</w:t>
            </w:r>
          </w:p>
        </w:tc>
        <w:tc>
          <w:tcPr>
            <w:tcW w:w="1139" w:type="pct"/>
            <w:shd w:val="clear" w:color="000000" w:fill="FFFFFF"/>
            <w:vAlign w:val="center"/>
          </w:tcPr>
          <w:p w14:paraId="3224E9C2">
            <w:pPr>
              <w:widowControl/>
              <w:spacing w:line="360" w:lineRule="auto"/>
              <w:jc w:val="center"/>
              <w:rPr>
                <w:kern w:val="0"/>
                <w:sz w:val="24"/>
              </w:rPr>
            </w:pPr>
            <w:r>
              <w:rPr>
                <w:rFonts w:hint="eastAsia"/>
                <w:kern w:val="0"/>
                <w:sz w:val="24"/>
              </w:rPr>
              <w:t>允许</w:t>
            </w:r>
          </w:p>
        </w:tc>
      </w:tr>
      <w:tr w14:paraId="72CC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260E5C9D">
            <w:pPr>
              <w:widowControl/>
              <w:spacing w:line="360" w:lineRule="auto"/>
              <w:jc w:val="center"/>
              <w:rPr>
                <w:kern w:val="0"/>
                <w:sz w:val="24"/>
              </w:rPr>
            </w:pPr>
            <w:r>
              <w:rPr>
                <w:rFonts w:hint="eastAsia"/>
                <w:kern w:val="0"/>
                <w:sz w:val="24"/>
              </w:rPr>
              <w:t>11</w:t>
            </w:r>
          </w:p>
        </w:tc>
        <w:tc>
          <w:tcPr>
            <w:tcW w:w="892" w:type="pct"/>
            <w:shd w:val="clear" w:color="000000" w:fill="FFFFFF"/>
            <w:vAlign w:val="center"/>
          </w:tcPr>
          <w:p w14:paraId="1003A6E4">
            <w:pPr>
              <w:widowControl/>
              <w:spacing w:line="360" w:lineRule="auto"/>
              <w:jc w:val="left"/>
              <w:rPr>
                <w:kern w:val="0"/>
                <w:sz w:val="24"/>
              </w:rPr>
            </w:pPr>
            <w:r>
              <w:rPr>
                <w:kern w:val="0"/>
                <w:sz w:val="24"/>
              </w:rPr>
              <w:t>公平竞争</w:t>
            </w:r>
          </w:p>
        </w:tc>
        <w:tc>
          <w:tcPr>
            <w:tcW w:w="2510" w:type="pct"/>
            <w:shd w:val="clear" w:color="000000" w:fill="FFFFFF"/>
            <w:vAlign w:val="center"/>
          </w:tcPr>
          <w:p w14:paraId="7726209D">
            <w:pPr>
              <w:widowControl/>
              <w:spacing w:line="360" w:lineRule="auto"/>
              <w:jc w:val="left"/>
              <w:rPr>
                <w:kern w:val="0"/>
                <w:sz w:val="24"/>
              </w:rPr>
            </w:pPr>
            <w:r>
              <w:rPr>
                <w:rFonts w:hint="eastAsia"/>
                <w:sz w:val="24"/>
              </w:rPr>
              <w:t>供应商</w:t>
            </w:r>
            <w:r>
              <w:rPr>
                <w:sz w:val="24"/>
              </w:rPr>
              <w:t>遵循公平竞争的原则，不存在恶意串通，妨碍其他</w:t>
            </w:r>
            <w:r>
              <w:rPr>
                <w:rFonts w:hint="eastAsia"/>
                <w:sz w:val="24"/>
              </w:rPr>
              <w:t>供应商</w:t>
            </w:r>
            <w:r>
              <w:rPr>
                <w:sz w:val="24"/>
              </w:rPr>
              <w:t>的竞争行为，不存在损害采购人或者其他</w:t>
            </w:r>
            <w:r>
              <w:rPr>
                <w:rFonts w:hint="eastAsia"/>
                <w:sz w:val="24"/>
              </w:rPr>
              <w:t>供应商</w:t>
            </w:r>
            <w:r>
              <w:rPr>
                <w:sz w:val="24"/>
              </w:rPr>
              <w:t>的合法权益情形的；</w:t>
            </w:r>
          </w:p>
        </w:tc>
        <w:tc>
          <w:tcPr>
            <w:tcW w:w="1139" w:type="pct"/>
            <w:shd w:val="clear" w:color="000000" w:fill="FFFFFF"/>
            <w:vAlign w:val="center"/>
          </w:tcPr>
          <w:p w14:paraId="0CBE1230">
            <w:pPr>
              <w:widowControl/>
              <w:spacing w:line="360" w:lineRule="auto"/>
              <w:jc w:val="center"/>
              <w:rPr>
                <w:kern w:val="0"/>
                <w:sz w:val="24"/>
              </w:rPr>
            </w:pPr>
            <w:r>
              <w:rPr>
                <w:rFonts w:hint="eastAsia"/>
                <w:kern w:val="0"/>
                <w:sz w:val="24"/>
              </w:rPr>
              <w:t>不允许</w:t>
            </w:r>
          </w:p>
        </w:tc>
      </w:tr>
      <w:tr w14:paraId="6695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58" w:type="pct"/>
            <w:shd w:val="clear" w:color="000000" w:fill="FFFFFF"/>
            <w:vAlign w:val="center"/>
          </w:tcPr>
          <w:p w14:paraId="2657E93C">
            <w:pPr>
              <w:widowControl/>
              <w:spacing w:line="360" w:lineRule="auto"/>
              <w:jc w:val="center"/>
              <w:rPr>
                <w:kern w:val="0"/>
                <w:sz w:val="24"/>
              </w:rPr>
            </w:pPr>
            <w:r>
              <w:rPr>
                <w:rFonts w:hint="eastAsia"/>
                <w:kern w:val="0"/>
                <w:sz w:val="24"/>
              </w:rPr>
              <w:t>12</w:t>
            </w:r>
          </w:p>
        </w:tc>
        <w:tc>
          <w:tcPr>
            <w:tcW w:w="892" w:type="pct"/>
            <w:shd w:val="clear" w:color="000000" w:fill="FFFFFF"/>
            <w:vAlign w:val="center"/>
          </w:tcPr>
          <w:p w14:paraId="159B72C0">
            <w:pPr>
              <w:widowControl/>
              <w:spacing w:line="360" w:lineRule="auto"/>
              <w:jc w:val="left"/>
              <w:rPr>
                <w:kern w:val="0"/>
                <w:sz w:val="24"/>
              </w:rPr>
            </w:pPr>
            <w:r>
              <w:rPr>
                <w:kern w:val="0"/>
                <w:sz w:val="24"/>
              </w:rPr>
              <w:t>串通投标</w:t>
            </w:r>
          </w:p>
        </w:tc>
        <w:tc>
          <w:tcPr>
            <w:tcW w:w="2510" w:type="pct"/>
            <w:shd w:val="clear" w:color="000000" w:fill="FFFFFF"/>
            <w:vAlign w:val="center"/>
          </w:tcPr>
          <w:p w14:paraId="078DDBF6">
            <w:pPr>
              <w:widowControl/>
              <w:spacing w:line="360" w:lineRule="auto"/>
              <w:jc w:val="left"/>
              <w:rPr>
                <w:kern w:val="0"/>
                <w:sz w:val="24"/>
              </w:rPr>
            </w:pPr>
            <w:r>
              <w:rPr>
                <w:rFonts w:hint="eastAsia"/>
                <w:sz w:val="24"/>
              </w:rPr>
              <w:t>不存在《政府采购货物和服务招标投标管理办法》视为供应商串通投标的情形：（一）不同供应商的响应文件由同一单位或者个人编制；（二）不同供应商委托同一单位或者个人办理投标事宜；（三）不同供应商的响应文件载明的项目管理成员或者联系人员为同一人；（四）不同供应商的响应文件异常一致或者投标报价呈规律 性差异；（五）不同供应商的响应文件相互混装；（六）不同供应商的投标保证金从同一单位或者个人的账户转出</w:t>
            </w:r>
            <w:r>
              <w:rPr>
                <w:sz w:val="24"/>
              </w:rPr>
              <w:t>；</w:t>
            </w:r>
          </w:p>
        </w:tc>
        <w:tc>
          <w:tcPr>
            <w:tcW w:w="1139" w:type="pct"/>
            <w:shd w:val="clear" w:color="000000" w:fill="FFFFFF"/>
            <w:vAlign w:val="center"/>
          </w:tcPr>
          <w:p w14:paraId="683C2649">
            <w:pPr>
              <w:widowControl/>
              <w:spacing w:line="360" w:lineRule="auto"/>
              <w:jc w:val="center"/>
              <w:rPr>
                <w:kern w:val="0"/>
                <w:sz w:val="24"/>
              </w:rPr>
            </w:pPr>
            <w:r>
              <w:rPr>
                <w:rFonts w:hint="eastAsia"/>
                <w:kern w:val="0"/>
                <w:sz w:val="24"/>
              </w:rPr>
              <w:t>不允许</w:t>
            </w:r>
          </w:p>
        </w:tc>
      </w:tr>
      <w:tr w14:paraId="37C2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165B9811">
            <w:pPr>
              <w:widowControl/>
              <w:spacing w:line="360" w:lineRule="auto"/>
              <w:jc w:val="center"/>
              <w:rPr>
                <w:kern w:val="0"/>
                <w:sz w:val="24"/>
              </w:rPr>
            </w:pPr>
            <w:r>
              <w:rPr>
                <w:rFonts w:hint="eastAsia"/>
                <w:kern w:val="0"/>
                <w:sz w:val="24"/>
              </w:rPr>
              <w:t>13</w:t>
            </w:r>
          </w:p>
        </w:tc>
        <w:tc>
          <w:tcPr>
            <w:tcW w:w="892" w:type="pct"/>
            <w:shd w:val="clear" w:color="000000" w:fill="FFFFFF"/>
            <w:vAlign w:val="center"/>
          </w:tcPr>
          <w:p w14:paraId="52E58C42">
            <w:pPr>
              <w:widowControl/>
              <w:spacing w:line="360" w:lineRule="auto"/>
              <w:jc w:val="left"/>
              <w:rPr>
                <w:kern w:val="0"/>
                <w:sz w:val="24"/>
              </w:rPr>
            </w:pPr>
            <w:r>
              <w:rPr>
                <w:kern w:val="0"/>
                <w:sz w:val="24"/>
              </w:rPr>
              <w:t>附加条件</w:t>
            </w:r>
          </w:p>
        </w:tc>
        <w:tc>
          <w:tcPr>
            <w:tcW w:w="2510" w:type="pct"/>
            <w:shd w:val="clear" w:color="000000" w:fill="FFFFFF"/>
            <w:vAlign w:val="center"/>
          </w:tcPr>
          <w:p w14:paraId="4B428FC6">
            <w:pPr>
              <w:widowControl/>
              <w:spacing w:line="360" w:lineRule="auto"/>
              <w:jc w:val="left"/>
              <w:rPr>
                <w:kern w:val="0"/>
                <w:sz w:val="24"/>
              </w:rPr>
            </w:pPr>
            <w:r>
              <w:rPr>
                <w:rFonts w:hint="eastAsia"/>
                <w:kern w:val="0"/>
                <w:sz w:val="24"/>
              </w:rPr>
              <w:t>响应文件未</w:t>
            </w:r>
            <w:r>
              <w:rPr>
                <w:kern w:val="0"/>
                <w:sz w:val="24"/>
              </w:rPr>
              <w:t>含有采购人不能接受的附加条件的；</w:t>
            </w:r>
          </w:p>
        </w:tc>
        <w:tc>
          <w:tcPr>
            <w:tcW w:w="1139" w:type="pct"/>
            <w:shd w:val="clear" w:color="000000" w:fill="FFFFFF"/>
            <w:vAlign w:val="center"/>
          </w:tcPr>
          <w:p w14:paraId="539289ED">
            <w:pPr>
              <w:widowControl/>
              <w:spacing w:line="360" w:lineRule="auto"/>
              <w:jc w:val="center"/>
              <w:rPr>
                <w:kern w:val="0"/>
                <w:sz w:val="24"/>
              </w:rPr>
            </w:pPr>
            <w:r>
              <w:rPr>
                <w:rFonts w:hint="eastAsia"/>
                <w:kern w:val="0"/>
                <w:sz w:val="24"/>
              </w:rPr>
              <w:t>不允许</w:t>
            </w:r>
          </w:p>
        </w:tc>
      </w:tr>
      <w:tr w14:paraId="2B29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2FF68983">
            <w:pPr>
              <w:widowControl/>
              <w:spacing w:line="360" w:lineRule="auto"/>
              <w:jc w:val="center"/>
              <w:rPr>
                <w:kern w:val="0"/>
                <w:sz w:val="24"/>
              </w:rPr>
            </w:pPr>
            <w:r>
              <w:rPr>
                <w:rFonts w:hint="eastAsia"/>
                <w:kern w:val="0"/>
                <w:sz w:val="24"/>
              </w:rPr>
              <w:t>14</w:t>
            </w:r>
          </w:p>
        </w:tc>
        <w:tc>
          <w:tcPr>
            <w:tcW w:w="892" w:type="pct"/>
            <w:shd w:val="clear" w:color="000000" w:fill="FFFFFF"/>
            <w:vAlign w:val="center"/>
          </w:tcPr>
          <w:p w14:paraId="20063DE2">
            <w:pPr>
              <w:widowControl/>
              <w:spacing w:line="360" w:lineRule="auto"/>
              <w:jc w:val="left"/>
              <w:rPr>
                <w:kern w:val="0"/>
                <w:sz w:val="24"/>
              </w:rPr>
            </w:pPr>
            <w:r>
              <w:rPr>
                <w:kern w:val="0"/>
                <w:sz w:val="24"/>
              </w:rPr>
              <w:t>其他无效情形</w:t>
            </w:r>
          </w:p>
        </w:tc>
        <w:tc>
          <w:tcPr>
            <w:tcW w:w="2510" w:type="pct"/>
            <w:shd w:val="clear" w:color="000000" w:fill="FFFFFF"/>
            <w:vAlign w:val="center"/>
          </w:tcPr>
          <w:p w14:paraId="2A80D208">
            <w:pPr>
              <w:widowControl/>
              <w:spacing w:line="360" w:lineRule="auto"/>
              <w:jc w:val="left"/>
              <w:rPr>
                <w:kern w:val="0"/>
                <w:sz w:val="24"/>
              </w:rPr>
            </w:pPr>
            <w:r>
              <w:rPr>
                <w:rFonts w:hint="eastAsia"/>
                <w:sz w:val="24"/>
              </w:rPr>
              <w:t>供应商</w:t>
            </w:r>
            <w:r>
              <w:rPr>
                <w:sz w:val="24"/>
              </w:rPr>
              <w:t>、</w:t>
            </w:r>
            <w:r>
              <w:rPr>
                <w:rFonts w:hint="eastAsia"/>
                <w:sz w:val="24"/>
              </w:rPr>
              <w:t>响应文件不存在</w:t>
            </w:r>
            <w:r>
              <w:rPr>
                <w:sz w:val="24"/>
              </w:rPr>
              <w:t>不符合法律、法规和</w:t>
            </w:r>
            <w:r>
              <w:rPr>
                <w:rFonts w:hint="eastAsia"/>
                <w:sz w:val="24"/>
              </w:rPr>
              <w:t>竞争性磋商文件</w:t>
            </w:r>
            <w:r>
              <w:rPr>
                <w:sz w:val="24"/>
              </w:rPr>
              <w:t>规定的其他无效情形。</w:t>
            </w:r>
          </w:p>
        </w:tc>
        <w:tc>
          <w:tcPr>
            <w:tcW w:w="1139" w:type="pct"/>
            <w:shd w:val="clear" w:color="000000" w:fill="FFFFFF"/>
            <w:vAlign w:val="center"/>
          </w:tcPr>
          <w:p w14:paraId="2B0648F6">
            <w:pPr>
              <w:widowControl/>
              <w:spacing w:line="360" w:lineRule="auto"/>
              <w:jc w:val="center"/>
              <w:rPr>
                <w:kern w:val="0"/>
                <w:sz w:val="24"/>
              </w:rPr>
            </w:pPr>
            <w:r>
              <w:rPr>
                <w:rFonts w:hint="eastAsia"/>
                <w:kern w:val="0"/>
                <w:sz w:val="24"/>
              </w:rPr>
              <w:t>不允许</w:t>
            </w:r>
          </w:p>
        </w:tc>
      </w:tr>
    </w:tbl>
    <w:p w14:paraId="7CBE8FF4">
      <w:pPr>
        <w:tabs>
          <w:tab w:val="left" w:pos="900"/>
          <w:tab w:val="left" w:pos="1080"/>
          <w:tab w:val="left" w:pos="1589"/>
        </w:tabs>
        <w:snapToGrid w:val="0"/>
        <w:spacing w:line="360" w:lineRule="auto"/>
        <w:rPr>
          <w:sz w:val="24"/>
        </w:rPr>
      </w:pPr>
    </w:p>
    <w:p w14:paraId="35A58006">
      <w:pPr>
        <w:numPr>
          <w:ilvl w:val="0"/>
          <w:numId w:val="19"/>
        </w:numPr>
        <w:tabs>
          <w:tab w:val="left" w:pos="360"/>
        </w:tabs>
        <w:snapToGrid w:val="0"/>
        <w:spacing w:line="360" w:lineRule="auto"/>
        <w:outlineLvl w:val="1"/>
        <w:rPr>
          <w:sz w:val="24"/>
        </w:rPr>
      </w:pPr>
      <w:r>
        <w:rPr>
          <w:sz w:val="24"/>
        </w:rPr>
        <w:t>磋商、响应文件有关事项的澄清、说明或者更正和最后报价</w:t>
      </w:r>
    </w:p>
    <w:p w14:paraId="292D2DBD">
      <w:pPr>
        <w:numPr>
          <w:ilvl w:val="1"/>
          <w:numId w:val="19"/>
        </w:numPr>
        <w:tabs>
          <w:tab w:val="left" w:pos="1080"/>
        </w:tabs>
        <w:snapToGrid w:val="0"/>
        <w:spacing w:line="360" w:lineRule="auto"/>
        <w:ind w:left="1077" w:hanging="720"/>
        <w:rPr>
          <w:sz w:val="24"/>
        </w:rPr>
      </w:pPr>
      <w:r>
        <w:rPr>
          <w:sz w:val="24"/>
        </w:rPr>
        <w:t>磋商小组所有成员应当集中与单一供应商分别进行磋商，并给予所有参加磋商的供应商平等的磋商机会。</w:t>
      </w:r>
    </w:p>
    <w:p w14:paraId="4540710B">
      <w:pPr>
        <w:numPr>
          <w:ilvl w:val="1"/>
          <w:numId w:val="19"/>
        </w:numPr>
        <w:tabs>
          <w:tab w:val="left" w:pos="1080"/>
          <w:tab w:val="left" w:pos="1872"/>
        </w:tabs>
        <w:snapToGrid w:val="0"/>
        <w:spacing w:line="360" w:lineRule="auto"/>
        <w:ind w:left="1077" w:hanging="720"/>
        <w:rPr>
          <w:sz w:val="24"/>
        </w:rPr>
      </w:pPr>
      <w:r>
        <w:rPr>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543D947A">
      <w:pPr>
        <w:numPr>
          <w:ilvl w:val="1"/>
          <w:numId w:val="19"/>
        </w:numPr>
        <w:tabs>
          <w:tab w:val="left" w:pos="1080"/>
          <w:tab w:val="left" w:pos="1872"/>
        </w:tabs>
        <w:snapToGrid w:val="0"/>
        <w:spacing w:line="360" w:lineRule="auto"/>
        <w:ind w:left="1077" w:hanging="720"/>
        <w:rPr>
          <w:kern w:val="0"/>
          <w:sz w:val="24"/>
        </w:rPr>
      </w:pPr>
      <w:r>
        <w:rPr>
          <w:kern w:val="0"/>
          <w:sz w:val="24"/>
        </w:rPr>
        <w:t>对磋商文件作出的实质性变动是磋商文件的有效组成部分，磋商小组应当及时以书面形式同时通知所有参加磋商的供应商。</w:t>
      </w:r>
    </w:p>
    <w:p w14:paraId="5975F239">
      <w:pPr>
        <w:numPr>
          <w:ilvl w:val="1"/>
          <w:numId w:val="19"/>
        </w:numPr>
        <w:tabs>
          <w:tab w:val="left" w:pos="1080"/>
          <w:tab w:val="left" w:pos="1872"/>
        </w:tabs>
        <w:snapToGrid w:val="0"/>
        <w:spacing w:line="360" w:lineRule="auto"/>
        <w:ind w:left="1077" w:hanging="720"/>
        <w:rPr>
          <w:kern w:val="0"/>
          <w:sz w:val="24"/>
        </w:rPr>
      </w:pPr>
      <w:r>
        <w:rPr>
          <w:kern w:val="0"/>
          <w:sz w:val="24"/>
        </w:rPr>
        <w:t>供应商应当按照磋商文件的变动情况和磋商小组的要求重新提交响应文件，并由其法定代表人</w:t>
      </w:r>
      <w:r>
        <w:rPr>
          <w:rFonts w:hint="eastAsia"/>
          <w:kern w:val="0"/>
          <w:sz w:val="24"/>
        </w:rPr>
        <w:t>（若供应商为事业单位或其他组织或分支机构，可为单位负责人）</w:t>
      </w:r>
      <w:r>
        <w:rPr>
          <w:kern w:val="0"/>
          <w:sz w:val="24"/>
        </w:rPr>
        <w:t>或授权代表签字或者加盖公章。由授权代表签字的，应当附授权委托书。供应商为自然人的，应当由本人签字并附身份证明。</w:t>
      </w:r>
    </w:p>
    <w:p w14:paraId="1CDA4FBF">
      <w:pPr>
        <w:numPr>
          <w:ilvl w:val="1"/>
          <w:numId w:val="19"/>
        </w:numPr>
        <w:tabs>
          <w:tab w:val="left" w:pos="1080"/>
          <w:tab w:val="left" w:pos="1872"/>
        </w:tabs>
        <w:snapToGrid w:val="0"/>
        <w:spacing w:line="360" w:lineRule="auto"/>
        <w:ind w:left="1077" w:hanging="720"/>
        <w:rPr>
          <w:sz w:val="24"/>
        </w:rPr>
      </w:pPr>
      <w:r>
        <w:rPr>
          <w:sz w:val="24"/>
        </w:rPr>
        <w:t>响应文件的澄清、说明或者更正</w:t>
      </w:r>
      <w:r>
        <w:rPr>
          <w:rFonts w:hint="eastAsia"/>
          <w:sz w:val="24"/>
        </w:rPr>
        <w:t>：</w:t>
      </w:r>
    </w:p>
    <w:p w14:paraId="7E322075">
      <w:pPr>
        <w:numPr>
          <w:ilvl w:val="2"/>
          <w:numId w:val="19"/>
        </w:numPr>
        <w:snapToGrid w:val="0"/>
        <w:spacing w:line="360" w:lineRule="auto"/>
        <w:rPr>
          <w:sz w:val="24"/>
        </w:rPr>
      </w:pPr>
      <w:r>
        <w:rPr>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6414330B">
      <w:pPr>
        <w:numPr>
          <w:ilvl w:val="2"/>
          <w:numId w:val="19"/>
        </w:numPr>
        <w:snapToGrid w:val="0"/>
        <w:spacing w:line="360" w:lineRule="auto"/>
        <w:rPr>
          <w:sz w:val="24"/>
        </w:rPr>
      </w:pPr>
      <w:r>
        <w:rPr>
          <w:sz w:val="24"/>
        </w:rPr>
        <w:t>磋商小组对响应文件进行审查，如发现供应商提交的响应文件存在不满足《符合性审查要求》的内容，如属于表中“不允许”澄清、说明或者更正的内容，则供应商响应文件按</w:t>
      </w:r>
      <w:r>
        <w:rPr>
          <w:b/>
          <w:sz w:val="24"/>
        </w:rPr>
        <w:t>无效处理</w:t>
      </w:r>
      <w:r>
        <w:rPr>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b/>
          <w:sz w:val="24"/>
        </w:rPr>
        <w:t>无效处理</w:t>
      </w:r>
      <w:r>
        <w:rPr>
          <w:sz w:val="24"/>
        </w:rPr>
        <w:t>。</w:t>
      </w:r>
    </w:p>
    <w:p w14:paraId="75F727A7">
      <w:pPr>
        <w:numPr>
          <w:ilvl w:val="2"/>
          <w:numId w:val="19"/>
        </w:numPr>
        <w:snapToGrid w:val="0"/>
        <w:spacing w:line="360" w:lineRule="auto"/>
        <w:rPr>
          <w:sz w:val="24"/>
        </w:rPr>
      </w:pPr>
      <w:r>
        <w:rPr>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rFonts w:hint="eastAsia"/>
          <w:sz w:val="24"/>
        </w:rPr>
        <w:t>（若供应商为事业单位或其他组织或分支机构，可为单位负责人）</w:t>
      </w:r>
      <w:r>
        <w:rPr>
          <w:sz w:val="24"/>
        </w:rPr>
        <w:t>或其授权代表签字或者加盖公章。由授权代表签字的，应当附授权委托书。供应商为自然人的，应当由本人签字并附身份证明。澄清</w:t>
      </w:r>
      <w:r>
        <w:rPr>
          <w:rFonts w:hint="eastAsia"/>
          <w:sz w:val="24"/>
        </w:rPr>
        <w:t>、说明或者更正文件</w:t>
      </w:r>
      <w:r>
        <w:rPr>
          <w:sz w:val="24"/>
        </w:rPr>
        <w:t>将作为响应文件内容的一部分。</w:t>
      </w:r>
    </w:p>
    <w:p w14:paraId="25B918C5">
      <w:pPr>
        <w:numPr>
          <w:ilvl w:val="1"/>
          <w:numId w:val="19"/>
        </w:numPr>
        <w:tabs>
          <w:tab w:val="left" w:pos="1080"/>
          <w:tab w:val="left" w:pos="1872"/>
        </w:tabs>
        <w:snapToGrid w:val="0"/>
        <w:spacing w:line="360" w:lineRule="auto"/>
        <w:ind w:left="1077" w:hanging="720"/>
        <w:rPr>
          <w:sz w:val="24"/>
        </w:rPr>
      </w:pPr>
      <w:r>
        <w:rPr>
          <w:sz w:val="24"/>
        </w:rPr>
        <w:t>磋商结束后，磋商小组将要求所有实质性响应的供应商在规定时间内提交最后报价。最后报价时间为磋商小组指定的时间，具体时间根据磋商进度另行通知。</w:t>
      </w:r>
    </w:p>
    <w:p w14:paraId="48F81502">
      <w:pPr>
        <w:numPr>
          <w:ilvl w:val="1"/>
          <w:numId w:val="19"/>
        </w:numPr>
        <w:tabs>
          <w:tab w:val="left" w:pos="1080"/>
          <w:tab w:val="left" w:pos="1872"/>
        </w:tabs>
        <w:snapToGrid w:val="0"/>
        <w:spacing w:line="360" w:lineRule="auto"/>
        <w:ind w:left="1077" w:hanging="720"/>
        <w:rPr>
          <w:sz w:val="24"/>
        </w:rPr>
      </w:pPr>
      <w:r>
        <w:rPr>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704AC697">
      <w:pPr>
        <w:numPr>
          <w:ilvl w:val="1"/>
          <w:numId w:val="19"/>
        </w:numPr>
        <w:tabs>
          <w:tab w:val="left" w:pos="1080"/>
          <w:tab w:val="left" w:pos="1872"/>
        </w:tabs>
        <w:snapToGrid w:val="0"/>
        <w:spacing w:line="360" w:lineRule="auto"/>
        <w:ind w:left="1077" w:hanging="720"/>
        <w:rPr>
          <w:sz w:val="24"/>
        </w:rPr>
      </w:pPr>
      <w:r>
        <w:rPr>
          <w:sz w:val="24"/>
        </w:rPr>
        <w:t>最后报价是供应商响应文件的有效组成部分。</w:t>
      </w:r>
    </w:p>
    <w:p w14:paraId="7FB17906">
      <w:pPr>
        <w:numPr>
          <w:ilvl w:val="1"/>
          <w:numId w:val="19"/>
        </w:numPr>
        <w:tabs>
          <w:tab w:val="left" w:pos="1080"/>
          <w:tab w:val="left" w:pos="1872"/>
        </w:tabs>
        <w:snapToGrid w:val="0"/>
        <w:spacing w:line="360" w:lineRule="auto"/>
        <w:ind w:left="1077" w:hanging="720"/>
        <w:rPr>
          <w:sz w:val="24"/>
        </w:rPr>
      </w:pPr>
      <w:r>
        <w:rPr>
          <w:sz w:val="24"/>
        </w:rPr>
        <w:t>已提交响应文件的供应商，在提交最后报价之前，可以根据磋商情况退出磋商。</w:t>
      </w:r>
    </w:p>
    <w:p w14:paraId="567CEA37">
      <w:pPr>
        <w:numPr>
          <w:ilvl w:val="0"/>
          <w:numId w:val="19"/>
        </w:numPr>
        <w:tabs>
          <w:tab w:val="left" w:pos="360"/>
        </w:tabs>
        <w:snapToGrid w:val="0"/>
        <w:spacing w:line="360" w:lineRule="auto"/>
        <w:outlineLvl w:val="1"/>
        <w:rPr>
          <w:sz w:val="24"/>
        </w:rPr>
      </w:pPr>
      <w:r>
        <w:rPr>
          <w:sz w:val="24"/>
        </w:rPr>
        <w:t>最后报价的算术修正及政策调整</w:t>
      </w:r>
    </w:p>
    <w:p w14:paraId="113236BF">
      <w:pPr>
        <w:numPr>
          <w:ilvl w:val="1"/>
          <w:numId w:val="19"/>
        </w:numPr>
        <w:tabs>
          <w:tab w:val="left" w:pos="1080"/>
        </w:tabs>
        <w:snapToGrid w:val="0"/>
        <w:spacing w:line="360" w:lineRule="auto"/>
        <w:ind w:left="1077" w:hanging="720"/>
        <w:rPr>
          <w:sz w:val="24"/>
        </w:rPr>
      </w:pPr>
      <w:r>
        <w:rPr>
          <w:sz w:val="24"/>
        </w:rPr>
        <w:t>最后报价须包含竞争性磋商文件全部内容，如</w:t>
      </w:r>
      <w:r>
        <w:rPr>
          <w:rFonts w:hint="eastAsia"/>
          <w:sz w:val="24"/>
        </w:rPr>
        <w:t>最后</w:t>
      </w:r>
      <w:r>
        <w:rPr>
          <w:sz w:val="24"/>
        </w:rPr>
        <w:t>分项报价表有缺漏视为已含在其他各项报价中，将不对最后报价总价进行调整。磋商小组有权要求供应商在评审现场合理的时间内对此进行书面确认，供应商不确认的，视为将一个采购包中的内容拆开响应，其</w:t>
      </w:r>
      <w:r>
        <w:rPr>
          <w:b/>
          <w:sz w:val="24"/>
        </w:rPr>
        <w:t>响应无效</w:t>
      </w:r>
      <w:r>
        <w:rPr>
          <w:sz w:val="24"/>
        </w:rPr>
        <w:t>。</w:t>
      </w:r>
    </w:p>
    <w:p w14:paraId="4E6AED0A">
      <w:pPr>
        <w:numPr>
          <w:ilvl w:val="1"/>
          <w:numId w:val="19"/>
        </w:numPr>
        <w:tabs>
          <w:tab w:val="left" w:pos="1080"/>
          <w:tab w:val="left" w:pos="1872"/>
        </w:tabs>
        <w:snapToGrid w:val="0"/>
        <w:spacing w:line="360" w:lineRule="auto"/>
        <w:ind w:left="1077" w:hanging="720"/>
        <w:rPr>
          <w:sz w:val="24"/>
        </w:rPr>
      </w:pPr>
      <w:r>
        <w:rPr>
          <w:sz w:val="24"/>
        </w:rPr>
        <w:t>最后报价出现前后不一致的，按照下列规定修正：</w:t>
      </w:r>
    </w:p>
    <w:p w14:paraId="7714868D">
      <w:pPr>
        <w:numPr>
          <w:ilvl w:val="2"/>
          <w:numId w:val="19"/>
        </w:numPr>
        <w:tabs>
          <w:tab w:val="left" w:pos="1080"/>
          <w:tab w:val="left" w:pos="1589"/>
          <w:tab w:val="left" w:pos="2035"/>
          <w:tab w:val="left" w:pos="2114"/>
        </w:tabs>
        <w:snapToGrid w:val="0"/>
        <w:spacing w:line="360" w:lineRule="auto"/>
        <w:ind w:left="2035"/>
        <w:rPr>
          <w:sz w:val="24"/>
        </w:rPr>
      </w:pPr>
      <w:r>
        <w:rPr>
          <w:sz w:val="24"/>
        </w:rPr>
        <w:t>竞争性磋商文件对于报价修正是否另有规定：</w:t>
      </w:r>
    </w:p>
    <w:p w14:paraId="697ABAF8">
      <w:pPr>
        <w:tabs>
          <w:tab w:val="left" w:pos="1080"/>
          <w:tab w:val="left" w:pos="1589"/>
          <w:tab w:val="left" w:pos="2035"/>
          <w:tab w:val="left" w:pos="2114"/>
        </w:tabs>
        <w:snapToGrid w:val="0"/>
        <w:spacing w:line="360" w:lineRule="auto"/>
        <w:ind w:left="2035"/>
        <w:rPr>
          <w:sz w:val="24"/>
          <w:u w:val="single"/>
        </w:rPr>
      </w:pPr>
      <w:r>
        <w:rPr>
          <w:sz w:val="24"/>
        </w:rPr>
        <w:t>□有，具体规定为：___________</w:t>
      </w:r>
    </w:p>
    <w:p w14:paraId="24639DBA">
      <w:pPr>
        <w:tabs>
          <w:tab w:val="left" w:pos="1080"/>
          <w:tab w:val="left" w:pos="1589"/>
          <w:tab w:val="left" w:pos="2035"/>
          <w:tab w:val="left" w:pos="2114"/>
        </w:tabs>
        <w:snapToGrid w:val="0"/>
        <w:spacing w:line="360" w:lineRule="auto"/>
        <w:ind w:left="2035"/>
        <w:rPr>
          <w:sz w:val="24"/>
        </w:rPr>
      </w:pPr>
      <w:r>
        <w:rPr>
          <w:sz w:val="24"/>
        </w:rPr>
        <w:t>█无，按下述3.2.2-3.2.5项规定修正。</w:t>
      </w:r>
    </w:p>
    <w:p w14:paraId="1CA6B60C">
      <w:pPr>
        <w:numPr>
          <w:ilvl w:val="2"/>
          <w:numId w:val="19"/>
        </w:numPr>
        <w:tabs>
          <w:tab w:val="left" w:pos="2035"/>
          <w:tab w:val="left" w:pos="2114"/>
          <w:tab w:val="left" w:pos="2977"/>
        </w:tabs>
        <w:snapToGrid w:val="0"/>
        <w:spacing w:line="360" w:lineRule="auto"/>
        <w:ind w:left="2035"/>
        <w:rPr>
          <w:sz w:val="24"/>
        </w:rPr>
      </w:pPr>
      <w:r>
        <w:rPr>
          <w:sz w:val="24"/>
        </w:rPr>
        <w:t>大写金额和小写金额不一致的，以大写金额为准；</w:t>
      </w:r>
    </w:p>
    <w:p w14:paraId="42A2BD28">
      <w:pPr>
        <w:numPr>
          <w:ilvl w:val="2"/>
          <w:numId w:val="19"/>
        </w:numPr>
        <w:tabs>
          <w:tab w:val="left" w:pos="2035"/>
          <w:tab w:val="left" w:pos="2114"/>
          <w:tab w:val="left" w:pos="2977"/>
        </w:tabs>
        <w:snapToGrid w:val="0"/>
        <w:spacing w:line="360" w:lineRule="auto"/>
        <w:ind w:left="2035"/>
        <w:rPr>
          <w:sz w:val="24"/>
        </w:rPr>
      </w:pPr>
      <w:r>
        <w:rPr>
          <w:sz w:val="24"/>
        </w:rPr>
        <w:t>单价金额小数点或者百分比有明显错位的，以总价为准，并修改单价；</w:t>
      </w:r>
    </w:p>
    <w:p w14:paraId="783F765A">
      <w:pPr>
        <w:numPr>
          <w:ilvl w:val="2"/>
          <w:numId w:val="19"/>
        </w:numPr>
        <w:tabs>
          <w:tab w:val="left" w:pos="2035"/>
          <w:tab w:val="left" w:pos="2114"/>
          <w:tab w:val="left" w:pos="2977"/>
        </w:tabs>
        <w:snapToGrid w:val="0"/>
        <w:spacing w:line="360" w:lineRule="auto"/>
        <w:ind w:left="2035"/>
        <w:rPr>
          <w:sz w:val="24"/>
        </w:rPr>
      </w:pPr>
      <w:r>
        <w:rPr>
          <w:sz w:val="24"/>
        </w:rPr>
        <w:t>总价金额与按单价汇总金额不一致的，以单价金额计算结果为准。</w:t>
      </w:r>
    </w:p>
    <w:p w14:paraId="35AC5E32">
      <w:pPr>
        <w:numPr>
          <w:ilvl w:val="2"/>
          <w:numId w:val="19"/>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同时出现两种以上不一致的，按照前款规定的顺序修正。修正后的报价经供应商书面确认后产生约束力，供应商不确认的，</w:t>
      </w:r>
      <w:r>
        <w:rPr>
          <w:b/>
          <w:sz w:val="24"/>
        </w:rPr>
        <w:t>其响应无效</w:t>
      </w:r>
      <w:r>
        <w:rPr>
          <w:sz w:val="24"/>
        </w:rPr>
        <w:t>。</w:t>
      </w:r>
    </w:p>
    <w:p w14:paraId="30A6759D">
      <w:pPr>
        <w:numPr>
          <w:ilvl w:val="1"/>
          <w:numId w:val="19"/>
        </w:numPr>
        <w:tabs>
          <w:tab w:val="left" w:pos="1080"/>
          <w:tab w:val="left" w:pos="1872"/>
        </w:tabs>
        <w:snapToGrid w:val="0"/>
        <w:spacing w:line="360" w:lineRule="auto"/>
        <w:ind w:left="1077" w:hanging="720"/>
        <w:rPr>
          <w:sz w:val="24"/>
        </w:rPr>
      </w:pPr>
      <w:r>
        <w:rPr>
          <w:sz w:val="24"/>
        </w:rPr>
        <w:t>落实政府采购政策的价格调整：只有符合第二章《供应商须知》4.2条规定情形的，可以享受中小企业扶持政策，用扣除后的价格参加评审；否则，评审时价格不予扣除。</w:t>
      </w:r>
    </w:p>
    <w:p w14:paraId="7CFACC84">
      <w:pPr>
        <w:numPr>
          <w:ilvl w:val="2"/>
          <w:numId w:val="19"/>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u w:val="single"/>
        </w:rPr>
        <w:t xml:space="preserve"> 10 </w:t>
      </w:r>
      <w:r>
        <w:rPr>
          <w:sz w:val="24"/>
        </w:rPr>
        <w:t>%的扣除，用扣除后的价格参加评审。</w:t>
      </w:r>
    </w:p>
    <w:p w14:paraId="3C84E4E8">
      <w:pPr>
        <w:numPr>
          <w:ilvl w:val="2"/>
          <w:numId w:val="19"/>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u w:val="single"/>
        </w:rPr>
        <w:t xml:space="preserve">  /  </w:t>
      </w:r>
      <w:r>
        <w:rPr>
          <w:sz w:val="24"/>
        </w:rPr>
        <w:t>%的扣除，用扣除后的价格参加评审。</w:t>
      </w:r>
    </w:p>
    <w:p w14:paraId="514E62FC">
      <w:pPr>
        <w:numPr>
          <w:ilvl w:val="2"/>
          <w:numId w:val="19"/>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47383B0F">
      <w:pPr>
        <w:numPr>
          <w:ilvl w:val="2"/>
          <w:numId w:val="19"/>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533E7C4D">
      <w:pPr>
        <w:numPr>
          <w:ilvl w:val="2"/>
          <w:numId w:val="19"/>
        </w:numPr>
        <w:tabs>
          <w:tab w:val="left" w:pos="1080"/>
          <w:tab w:val="left" w:pos="1589"/>
          <w:tab w:val="left" w:pos="2035"/>
        </w:tabs>
        <w:snapToGrid w:val="0"/>
        <w:spacing w:line="360" w:lineRule="auto"/>
        <w:ind w:left="2035"/>
        <w:rPr>
          <w:sz w:val="24"/>
        </w:rPr>
      </w:pPr>
      <w:r>
        <w:rPr>
          <w:sz w:val="24"/>
        </w:rPr>
        <w:t>中小企业参加政府采购活动，应当按照竞争性磋商文件给定的格式出具《中小企业声明函》，否则不得享受相关中小企业扶持政策。</w:t>
      </w:r>
    </w:p>
    <w:p w14:paraId="1F336540">
      <w:pPr>
        <w:numPr>
          <w:ilvl w:val="2"/>
          <w:numId w:val="19"/>
        </w:numPr>
        <w:tabs>
          <w:tab w:val="left" w:pos="1080"/>
          <w:tab w:val="left" w:pos="1589"/>
          <w:tab w:val="left" w:pos="2035"/>
        </w:tabs>
        <w:snapToGrid w:val="0"/>
        <w:spacing w:line="360" w:lineRule="auto"/>
        <w:ind w:left="2035"/>
        <w:rPr>
          <w:sz w:val="24"/>
        </w:rPr>
      </w:pPr>
      <w:r>
        <w:rPr>
          <w:sz w:val="24"/>
        </w:rPr>
        <w:t>监狱企业提供了由省级以上监狱管理局（北京市含教育矫治局）、戒毒管理局（含新疆生产建设兵团）出具的属于监狱企业的证明文件的，视同小微企业。</w:t>
      </w:r>
    </w:p>
    <w:p w14:paraId="11C00279">
      <w:pPr>
        <w:numPr>
          <w:ilvl w:val="2"/>
          <w:numId w:val="19"/>
        </w:numPr>
        <w:tabs>
          <w:tab w:val="left" w:pos="1080"/>
          <w:tab w:val="left" w:pos="1589"/>
          <w:tab w:val="left" w:pos="2035"/>
        </w:tabs>
        <w:snapToGrid w:val="0"/>
        <w:spacing w:line="360" w:lineRule="auto"/>
        <w:ind w:left="2035"/>
        <w:rPr>
          <w:sz w:val="24"/>
        </w:rPr>
      </w:pPr>
      <w:r>
        <w:rPr>
          <w:sz w:val="24"/>
        </w:rPr>
        <w:t>残疾人福利性单位按竞争性磋商文件要求提供了《残疾人福利性单位声明函》（见附件）的，视同小微企业。</w:t>
      </w:r>
    </w:p>
    <w:p w14:paraId="0E2B949B">
      <w:pPr>
        <w:numPr>
          <w:ilvl w:val="2"/>
          <w:numId w:val="19"/>
        </w:numPr>
        <w:tabs>
          <w:tab w:val="left" w:pos="1080"/>
          <w:tab w:val="left" w:pos="1589"/>
          <w:tab w:val="left" w:pos="2014"/>
        </w:tabs>
        <w:snapToGrid w:val="0"/>
        <w:spacing w:line="360" w:lineRule="auto"/>
        <w:ind w:left="2035"/>
        <w:rPr>
          <w:sz w:val="24"/>
        </w:rPr>
      </w:pPr>
      <w:r>
        <w:rPr>
          <w:sz w:val="24"/>
        </w:rPr>
        <w:t>若供应商同时属于小型或微型企业、监狱企业、残疾人福利性单位中的两种及以上，将不重复享受小微企业价格扣减的优惠政策。</w:t>
      </w:r>
    </w:p>
    <w:p w14:paraId="38F0BE13">
      <w:pPr>
        <w:numPr>
          <w:ilvl w:val="2"/>
          <w:numId w:val="19"/>
        </w:numPr>
        <w:tabs>
          <w:tab w:val="left" w:pos="1080"/>
          <w:tab w:val="left" w:pos="1589"/>
          <w:tab w:val="left" w:pos="2014"/>
        </w:tabs>
        <w:snapToGrid w:val="0"/>
        <w:spacing w:line="360" w:lineRule="auto"/>
        <w:ind w:left="2035"/>
        <w:rPr>
          <w:sz w:val="24"/>
        </w:rPr>
      </w:pPr>
      <w:r>
        <w:rPr>
          <w:sz w:val="24"/>
        </w:rPr>
        <w:t>其他为落实政府采购政策实施的优先采购：</w:t>
      </w:r>
      <w:r>
        <w:rPr>
          <w:rFonts w:hint="eastAsia"/>
          <w:sz w:val="24"/>
          <w:u w:val="single"/>
        </w:rPr>
        <w:t xml:space="preserve">  /  </w:t>
      </w:r>
      <w:r>
        <w:rPr>
          <w:sz w:val="24"/>
        </w:rPr>
        <w:t>。</w:t>
      </w:r>
    </w:p>
    <w:p w14:paraId="06B8A87C">
      <w:pPr>
        <w:numPr>
          <w:ilvl w:val="0"/>
          <w:numId w:val="19"/>
        </w:numPr>
        <w:tabs>
          <w:tab w:val="left" w:pos="360"/>
        </w:tabs>
        <w:snapToGrid w:val="0"/>
        <w:spacing w:line="360" w:lineRule="auto"/>
        <w:outlineLvl w:val="1"/>
        <w:rPr>
          <w:sz w:val="24"/>
        </w:rPr>
      </w:pPr>
      <w:r>
        <w:rPr>
          <w:sz w:val="24"/>
        </w:rPr>
        <w:t>磋商环节及提交最后报价后如出现以下情况的，供应商的</w:t>
      </w:r>
      <w:r>
        <w:rPr>
          <w:b/>
          <w:sz w:val="24"/>
        </w:rPr>
        <w:t>响应文件无效</w:t>
      </w:r>
      <w:r>
        <w:rPr>
          <w:sz w:val="24"/>
        </w:rPr>
        <w:t>：</w:t>
      </w:r>
    </w:p>
    <w:p w14:paraId="75245EC2">
      <w:pPr>
        <w:numPr>
          <w:ilvl w:val="1"/>
          <w:numId w:val="19"/>
        </w:numPr>
        <w:tabs>
          <w:tab w:val="left" w:pos="1080"/>
        </w:tabs>
        <w:snapToGrid w:val="0"/>
        <w:spacing w:line="360" w:lineRule="auto"/>
        <w:ind w:left="1077" w:hanging="720"/>
        <w:rPr>
          <w:sz w:val="24"/>
        </w:rPr>
      </w:pPr>
      <w:r>
        <w:rPr>
          <w:sz w:val="24"/>
        </w:rPr>
        <w:t>供应商对实质性变动不予确认的；</w:t>
      </w:r>
    </w:p>
    <w:p w14:paraId="0F541DC8">
      <w:pPr>
        <w:numPr>
          <w:ilvl w:val="1"/>
          <w:numId w:val="19"/>
        </w:numPr>
        <w:tabs>
          <w:tab w:val="left" w:pos="1080"/>
        </w:tabs>
        <w:snapToGrid w:val="0"/>
        <w:spacing w:line="360" w:lineRule="auto"/>
        <w:ind w:left="1077" w:hanging="720"/>
        <w:rPr>
          <w:sz w:val="24"/>
        </w:rPr>
      </w:pPr>
      <w:r>
        <w:rPr>
          <w:sz w:val="24"/>
        </w:rPr>
        <w:t>不满足磋商文件</w:t>
      </w:r>
      <w:r>
        <w:rPr>
          <w:rFonts w:ascii="Segoe UI Symbol" w:hAnsi="Segoe UI Symbol" w:cs="Segoe UI Symbol"/>
          <w:sz w:val="24"/>
        </w:rPr>
        <w:t>★</w:t>
      </w:r>
      <w:r>
        <w:rPr>
          <w:sz w:val="24"/>
        </w:rPr>
        <w:t>号条款或磋商文件技术指标超出磋商文件</w:t>
      </w:r>
      <w:r>
        <w:rPr>
          <w:rFonts w:hint="eastAsia"/>
          <w:sz w:val="24"/>
        </w:rPr>
        <w:t>《</w:t>
      </w:r>
      <w:r>
        <w:rPr>
          <w:sz w:val="24"/>
        </w:rPr>
        <w:t>采购需求</w:t>
      </w:r>
      <w:r>
        <w:rPr>
          <w:rFonts w:hint="eastAsia"/>
          <w:sz w:val="24"/>
        </w:rPr>
        <w:t>》</w:t>
      </w:r>
      <w:r>
        <w:rPr>
          <w:sz w:val="24"/>
        </w:rPr>
        <w:t>中主要技术参数允许偏差的最大范围的（如有）；</w:t>
      </w:r>
    </w:p>
    <w:p w14:paraId="29074B50">
      <w:pPr>
        <w:numPr>
          <w:ilvl w:val="1"/>
          <w:numId w:val="19"/>
        </w:numPr>
        <w:tabs>
          <w:tab w:val="left" w:pos="1080"/>
        </w:tabs>
        <w:snapToGrid w:val="0"/>
        <w:spacing w:line="360" w:lineRule="auto"/>
        <w:ind w:left="1077" w:hanging="720"/>
        <w:rPr>
          <w:sz w:val="24"/>
        </w:rPr>
      </w:pPr>
      <w:r>
        <w:rPr>
          <w:sz w:val="24"/>
        </w:rPr>
        <w:t>未按照磋商小组规定的时间、逾期提交最后报价的；</w:t>
      </w:r>
    </w:p>
    <w:p w14:paraId="17E104BF">
      <w:pPr>
        <w:numPr>
          <w:ilvl w:val="1"/>
          <w:numId w:val="19"/>
        </w:numPr>
        <w:tabs>
          <w:tab w:val="left" w:pos="1080"/>
        </w:tabs>
        <w:snapToGrid w:val="0"/>
        <w:spacing w:line="360" w:lineRule="auto"/>
        <w:ind w:left="1077" w:hanging="720"/>
        <w:rPr>
          <w:sz w:val="24"/>
        </w:rPr>
      </w:pPr>
      <w:r>
        <w:rPr>
          <w:sz w:val="24"/>
        </w:rPr>
        <w:t>如供应商的最后报价超过竞争性磋商文件中规定的项目/采购包预算金额或者项目/采购包最高限价的；</w:t>
      </w:r>
    </w:p>
    <w:p w14:paraId="2E7FCE35">
      <w:pPr>
        <w:numPr>
          <w:ilvl w:val="1"/>
          <w:numId w:val="19"/>
        </w:numPr>
        <w:tabs>
          <w:tab w:val="left" w:pos="1080"/>
        </w:tabs>
        <w:snapToGrid w:val="0"/>
        <w:spacing w:line="360" w:lineRule="auto"/>
        <w:ind w:left="1077" w:hanging="720"/>
        <w:rPr>
          <w:sz w:val="24"/>
        </w:rPr>
      </w:pPr>
      <w:r>
        <w:rPr>
          <w:sz w:val="24"/>
        </w:rPr>
        <w:t>响应文件中出现可选择性或可调整的报价的（竞争性磋商文件另有规定的除外）；</w:t>
      </w:r>
    </w:p>
    <w:p w14:paraId="78169148">
      <w:pPr>
        <w:numPr>
          <w:ilvl w:val="1"/>
          <w:numId w:val="19"/>
        </w:numPr>
        <w:tabs>
          <w:tab w:val="left" w:pos="1080"/>
        </w:tabs>
        <w:snapToGrid w:val="0"/>
        <w:spacing w:line="360" w:lineRule="auto"/>
        <w:ind w:left="1077" w:hanging="720"/>
        <w:rPr>
          <w:sz w:val="24"/>
        </w:rPr>
      </w:pPr>
      <w:r>
        <w:rPr>
          <w:sz w:val="24"/>
        </w:rPr>
        <w:t>最后报价出现前后不一致，供应商对修正后的报价不予确认的；</w:t>
      </w:r>
    </w:p>
    <w:p w14:paraId="14D062AE">
      <w:pPr>
        <w:numPr>
          <w:ilvl w:val="1"/>
          <w:numId w:val="19"/>
        </w:numPr>
        <w:tabs>
          <w:tab w:val="left" w:pos="1080"/>
        </w:tabs>
        <w:snapToGrid w:val="0"/>
        <w:spacing w:line="360" w:lineRule="auto"/>
        <w:ind w:left="1077" w:hanging="720"/>
        <w:rPr>
          <w:sz w:val="24"/>
        </w:rPr>
      </w:pPr>
      <w:r>
        <w:rPr>
          <w:sz w:val="24"/>
        </w:rPr>
        <w:t>其他：______。</w:t>
      </w:r>
    </w:p>
    <w:bookmarkEnd w:id="662"/>
    <w:bookmarkEnd w:id="663"/>
    <w:p w14:paraId="196679DE">
      <w:pPr>
        <w:numPr>
          <w:ilvl w:val="0"/>
          <w:numId w:val="19"/>
        </w:numPr>
        <w:tabs>
          <w:tab w:val="left" w:pos="360"/>
        </w:tabs>
        <w:snapToGrid w:val="0"/>
        <w:spacing w:line="360" w:lineRule="auto"/>
        <w:outlineLvl w:val="1"/>
        <w:rPr>
          <w:sz w:val="24"/>
        </w:rPr>
      </w:pPr>
      <w:r>
        <w:rPr>
          <w:sz w:val="24"/>
        </w:rPr>
        <w:t>评审方法和评审标准</w:t>
      </w:r>
    </w:p>
    <w:p w14:paraId="0B5DE629">
      <w:pPr>
        <w:numPr>
          <w:ilvl w:val="1"/>
          <w:numId w:val="19"/>
        </w:numPr>
        <w:tabs>
          <w:tab w:val="left" w:pos="1080"/>
          <w:tab w:val="left" w:pos="1872"/>
        </w:tabs>
        <w:snapToGrid w:val="0"/>
        <w:spacing w:line="360" w:lineRule="auto"/>
        <w:ind w:left="1077" w:hanging="720"/>
        <w:rPr>
          <w:sz w:val="24"/>
        </w:rPr>
      </w:pPr>
      <w:r>
        <w:rPr>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2C536253">
      <w:pPr>
        <w:numPr>
          <w:ilvl w:val="1"/>
          <w:numId w:val="19"/>
        </w:numPr>
        <w:tabs>
          <w:tab w:val="left" w:pos="1080"/>
          <w:tab w:val="left" w:pos="1872"/>
        </w:tabs>
        <w:snapToGrid w:val="0"/>
        <w:spacing w:line="360" w:lineRule="auto"/>
        <w:ind w:left="1077" w:hanging="720"/>
        <w:rPr>
          <w:sz w:val="24"/>
        </w:rPr>
      </w:pPr>
      <w:r>
        <w:rPr>
          <w:sz w:val="24"/>
        </w:rPr>
        <w:t>竞争性磋商文件中没有规定的评审标准不得作为评审依据。</w:t>
      </w:r>
    </w:p>
    <w:p w14:paraId="15EFE32C">
      <w:pPr>
        <w:numPr>
          <w:ilvl w:val="1"/>
          <w:numId w:val="19"/>
        </w:numPr>
        <w:tabs>
          <w:tab w:val="left" w:pos="1080"/>
          <w:tab w:val="left" w:pos="1872"/>
        </w:tabs>
        <w:snapToGrid w:val="0"/>
        <w:spacing w:line="360" w:lineRule="auto"/>
        <w:ind w:left="1077" w:hanging="720"/>
        <w:rPr>
          <w:sz w:val="24"/>
        </w:rPr>
      </w:pPr>
      <w:r>
        <w:rPr>
          <w:sz w:val="24"/>
        </w:rPr>
        <w:t>非政府强制采购的节能产品或环境标志产品，依据品目清单和认证证书实施政府优先采购。优先采购的具体规定（如涉及）</w:t>
      </w:r>
      <w:r>
        <w:rPr>
          <w:rFonts w:hint="eastAsia"/>
          <w:sz w:val="24"/>
          <w:u w:val="single"/>
        </w:rPr>
        <w:t>优先采购国家公布的节能清单</w:t>
      </w:r>
      <w:r>
        <w:rPr>
          <w:sz w:val="24"/>
          <w:u w:val="single"/>
        </w:rPr>
        <w:t>或环境标志清单</w:t>
      </w:r>
      <w:r>
        <w:rPr>
          <w:rFonts w:hint="eastAsia"/>
          <w:sz w:val="24"/>
          <w:u w:val="single"/>
        </w:rPr>
        <w:t>中的产品</w:t>
      </w:r>
      <w:r>
        <w:rPr>
          <w:sz w:val="24"/>
        </w:rPr>
        <w:t>。</w:t>
      </w:r>
    </w:p>
    <w:p w14:paraId="2EEABA5F">
      <w:pPr>
        <w:numPr>
          <w:ilvl w:val="1"/>
          <w:numId w:val="19"/>
        </w:numPr>
        <w:tabs>
          <w:tab w:val="left" w:pos="1080"/>
          <w:tab w:val="left" w:pos="1872"/>
        </w:tabs>
        <w:snapToGrid w:val="0"/>
        <w:spacing w:line="360" w:lineRule="auto"/>
        <w:ind w:left="1077" w:hanging="720"/>
        <w:rPr>
          <w:sz w:val="24"/>
        </w:rPr>
      </w:pPr>
      <w:r>
        <w:rPr>
          <w:sz w:val="24"/>
        </w:rPr>
        <w:t>关于无线局域网认证产品政府采购清单中的产品，优先采购的具体规定（如涉及）</w:t>
      </w:r>
      <w:r>
        <w:rPr>
          <w:rFonts w:hint="eastAsia"/>
          <w:sz w:val="24"/>
          <w:u w:val="single"/>
        </w:rPr>
        <w:t>优先采购国家公布的无线局域网认证产品政府采购清单的产品</w:t>
      </w:r>
      <w:r>
        <w:rPr>
          <w:sz w:val="24"/>
        </w:rPr>
        <w:t>。</w:t>
      </w:r>
    </w:p>
    <w:p w14:paraId="7DFC8881">
      <w:pPr>
        <w:numPr>
          <w:ilvl w:val="0"/>
          <w:numId w:val="19"/>
        </w:numPr>
        <w:tabs>
          <w:tab w:val="left" w:pos="360"/>
        </w:tabs>
        <w:snapToGrid w:val="0"/>
        <w:spacing w:line="360" w:lineRule="auto"/>
        <w:outlineLvl w:val="1"/>
        <w:rPr>
          <w:sz w:val="24"/>
        </w:rPr>
      </w:pPr>
      <w:r>
        <w:rPr>
          <w:sz w:val="24"/>
        </w:rPr>
        <w:t>确定</w:t>
      </w:r>
      <w:bookmarkStart w:id="679" w:name="_Toc265228384"/>
      <w:bookmarkStart w:id="680" w:name="_Toc164229387"/>
      <w:bookmarkStart w:id="681" w:name="_Toc164608660"/>
      <w:bookmarkStart w:id="682" w:name="_Toc226309790"/>
      <w:bookmarkStart w:id="683" w:name="_Toc195842911"/>
      <w:bookmarkStart w:id="684" w:name="_Toc226337242"/>
      <w:bookmarkStart w:id="685" w:name="_Toc151190173"/>
      <w:bookmarkStart w:id="686" w:name="_Toc151193644"/>
      <w:bookmarkStart w:id="687" w:name="_Toc150480784"/>
      <w:bookmarkStart w:id="688" w:name="_Toc226965819"/>
      <w:bookmarkStart w:id="689" w:name="_Toc305158814"/>
      <w:bookmarkStart w:id="690" w:name="_Toc226965736"/>
      <w:bookmarkStart w:id="691" w:name="_Toc150774751"/>
      <w:bookmarkStart w:id="692" w:name="_Ref467307010"/>
      <w:bookmarkStart w:id="693" w:name="_Toc305158888"/>
      <w:bookmarkStart w:id="694" w:name="_Toc151193934"/>
      <w:bookmarkStart w:id="695" w:name="_Toc142311048"/>
      <w:bookmarkStart w:id="696" w:name="_Toc164351640"/>
      <w:bookmarkStart w:id="697" w:name="_Toc150509297"/>
      <w:bookmarkStart w:id="698" w:name="_Toc164608815"/>
      <w:bookmarkStart w:id="699" w:name="_Toc520356170"/>
      <w:bookmarkStart w:id="700" w:name="_Toc127151546"/>
      <w:bookmarkStart w:id="701" w:name="_Toc151193716"/>
      <w:bookmarkStart w:id="702" w:name="_Toc150774646"/>
      <w:bookmarkStart w:id="703" w:name="_Toc151193860"/>
      <w:bookmarkStart w:id="704" w:name="_Toc164229241"/>
      <w:bookmarkStart w:id="705" w:name="_Toc264969236"/>
      <w:bookmarkStart w:id="706" w:name="_Toc127161460"/>
      <w:bookmarkStart w:id="707" w:name="_Toc149720839"/>
      <w:bookmarkStart w:id="708" w:name="_Toc151193788"/>
      <w:bookmarkStart w:id="709" w:name="_Toc127151747"/>
      <w:r>
        <w:rPr>
          <w:sz w:val="24"/>
        </w:rPr>
        <w:t>成交候选人名单</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5C0DAD54">
      <w:pPr>
        <w:numPr>
          <w:ilvl w:val="1"/>
          <w:numId w:val="19"/>
        </w:numPr>
        <w:tabs>
          <w:tab w:val="left" w:pos="1080"/>
          <w:tab w:val="left" w:pos="1872"/>
        </w:tabs>
        <w:snapToGrid w:val="0"/>
        <w:spacing w:line="360" w:lineRule="auto"/>
        <w:ind w:left="1077" w:hanging="720"/>
        <w:rPr>
          <w:sz w:val="24"/>
        </w:rPr>
      </w:pPr>
      <w:r>
        <w:rPr>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13BF6216">
      <w:pPr>
        <w:numPr>
          <w:ilvl w:val="1"/>
          <w:numId w:val="19"/>
        </w:numPr>
        <w:tabs>
          <w:tab w:val="left" w:pos="1080"/>
          <w:tab w:val="left" w:pos="1872"/>
        </w:tabs>
        <w:snapToGrid w:val="0"/>
        <w:spacing w:line="360" w:lineRule="auto"/>
        <w:ind w:left="1077" w:hanging="720"/>
        <w:rPr>
          <w:sz w:val="24"/>
        </w:rPr>
      </w:pPr>
      <w:r>
        <w:rPr>
          <w:kern w:val="0"/>
          <w:sz w:val="24"/>
          <w:szCs w:val="20"/>
        </w:rPr>
        <w:t>磋商小组根据上述供应商排序，依次推荐排序前</w:t>
      </w:r>
      <w:r>
        <w:rPr>
          <w:rFonts w:hint="eastAsia"/>
          <w:kern w:val="0"/>
          <w:sz w:val="24"/>
          <w:szCs w:val="20"/>
          <w:u w:val="single"/>
        </w:rPr>
        <w:t xml:space="preserve"> 1</w:t>
      </w:r>
      <w:r>
        <w:rPr>
          <w:rFonts w:hint="eastAsia"/>
          <w:sz w:val="24"/>
          <w:u w:val="single"/>
        </w:rPr>
        <w:t xml:space="preserve"> </w:t>
      </w:r>
      <w:r>
        <w:rPr>
          <w:sz w:val="24"/>
        </w:rPr>
        <w:t>名</w:t>
      </w:r>
      <w:r>
        <w:rPr>
          <w:kern w:val="0"/>
          <w:sz w:val="24"/>
          <w:szCs w:val="20"/>
        </w:rPr>
        <w:t>的供应商为</w:t>
      </w:r>
      <w:r>
        <w:rPr>
          <w:snapToGrid w:val="0"/>
          <w:kern w:val="0"/>
          <w:sz w:val="24"/>
          <w:szCs w:val="21"/>
        </w:rPr>
        <w:t>成交候选供应商</w:t>
      </w:r>
      <w:r>
        <w:rPr>
          <w:kern w:val="0"/>
          <w:sz w:val="24"/>
          <w:szCs w:val="20"/>
        </w:rPr>
        <w:t>（若在磋商文件允许的情形下提交最后报价的供应商为二家，则依次推荐二名供应商为成交候选供应商），并编写评审报告。</w:t>
      </w:r>
    </w:p>
    <w:p w14:paraId="30228F0E">
      <w:pPr>
        <w:numPr>
          <w:ilvl w:val="1"/>
          <w:numId w:val="19"/>
        </w:numPr>
        <w:tabs>
          <w:tab w:val="left" w:pos="1080"/>
          <w:tab w:val="left" w:pos="1872"/>
        </w:tabs>
        <w:snapToGrid w:val="0"/>
        <w:spacing w:line="360" w:lineRule="auto"/>
        <w:ind w:left="1077" w:hanging="720"/>
        <w:rPr>
          <w:sz w:val="24"/>
        </w:rPr>
      </w:pPr>
      <w:r>
        <w:rPr>
          <w:sz w:val="24"/>
        </w:rPr>
        <w:t>磋商小组要对评分汇总情况进行复核，特别是对排名第一的、报价最低的、响应文件被认定为无效的情形进行重点复核。</w:t>
      </w:r>
    </w:p>
    <w:p w14:paraId="38D6D43E">
      <w:pPr>
        <w:numPr>
          <w:ilvl w:val="0"/>
          <w:numId w:val="19"/>
        </w:numPr>
        <w:tabs>
          <w:tab w:val="left" w:pos="360"/>
        </w:tabs>
        <w:snapToGrid w:val="0"/>
        <w:spacing w:line="360" w:lineRule="auto"/>
        <w:outlineLvl w:val="1"/>
        <w:rPr>
          <w:sz w:val="24"/>
        </w:rPr>
      </w:pPr>
      <w:r>
        <w:rPr>
          <w:sz w:val="24"/>
        </w:rPr>
        <w:t>报告违法行为</w:t>
      </w:r>
    </w:p>
    <w:p w14:paraId="2499254B">
      <w:pPr>
        <w:widowControl/>
        <w:numPr>
          <w:ilvl w:val="1"/>
          <w:numId w:val="19"/>
        </w:numPr>
        <w:tabs>
          <w:tab w:val="left" w:pos="1080"/>
          <w:tab w:val="left" w:pos="1872"/>
        </w:tabs>
        <w:snapToGrid w:val="0"/>
        <w:spacing w:line="360" w:lineRule="auto"/>
        <w:ind w:left="1077" w:hanging="720"/>
        <w:jc w:val="left"/>
        <w:rPr>
          <w:sz w:val="24"/>
        </w:rPr>
      </w:pPr>
      <w:r>
        <w:rPr>
          <w:sz w:val="24"/>
        </w:rPr>
        <w:t>磋商小组在评审过程中发现供应商有行贿、提供虚假材料或者串通等违法行为时，有向采购人、采购代理机构或者有关部门报告的职责。</w:t>
      </w:r>
    </w:p>
    <w:p w14:paraId="029C5416">
      <w:pPr>
        <w:widowControl/>
        <w:jc w:val="left"/>
        <w:rPr>
          <w:sz w:val="24"/>
        </w:rPr>
      </w:pPr>
      <w:r>
        <w:rPr>
          <w:sz w:val="24"/>
        </w:rPr>
        <w:br w:type="page"/>
      </w:r>
    </w:p>
    <w:p w14:paraId="22386EC3">
      <w:pPr>
        <w:pStyle w:val="3"/>
        <w:spacing w:before="0" w:line="360" w:lineRule="auto"/>
        <w:rPr>
          <w:rFonts w:ascii="Times New Roman" w:hAnsi="Times New Roman" w:eastAsia="宋体"/>
          <w:sz w:val="24"/>
          <w:szCs w:val="24"/>
        </w:rPr>
      </w:pPr>
      <w:bookmarkStart w:id="710" w:name="_Hlk187073120"/>
      <w:bookmarkStart w:id="711" w:name="_Hlk175320401"/>
      <w:r>
        <w:rPr>
          <w:rFonts w:ascii="Times New Roman" w:hAnsi="Times New Roman" w:eastAsia="宋体"/>
          <w:sz w:val="24"/>
          <w:szCs w:val="24"/>
        </w:rPr>
        <w:t>二、评</w:t>
      </w:r>
      <w:r>
        <w:rPr>
          <w:rFonts w:hint="eastAsia" w:ascii="Times New Roman" w:hAnsi="Times New Roman" w:eastAsia="宋体"/>
          <w:sz w:val="24"/>
          <w:szCs w:val="24"/>
        </w:rPr>
        <w:t>审</w:t>
      </w:r>
      <w:r>
        <w:rPr>
          <w:rFonts w:ascii="Times New Roman" w:hAnsi="Times New Roman" w:eastAsia="宋体"/>
          <w:sz w:val="24"/>
          <w:szCs w:val="24"/>
        </w:rPr>
        <w:t>标准</w:t>
      </w:r>
    </w:p>
    <w:tbl>
      <w:tblPr>
        <w:tblStyle w:val="8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956"/>
        <w:gridCol w:w="683"/>
        <w:gridCol w:w="6965"/>
      </w:tblGrid>
      <w:tr w14:paraId="2C9F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81" w:type="pct"/>
            <w:gridSpan w:val="2"/>
            <w:tcBorders>
              <w:top w:val="single" w:color="auto" w:sz="4" w:space="0"/>
              <w:left w:val="single" w:color="auto" w:sz="4" w:space="0"/>
              <w:bottom w:val="single" w:color="auto" w:sz="4" w:space="0"/>
              <w:right w:val="single" w:color="auto" w:sz="4" w:space="0"/>
            </w:tcBorders>
            <w:vAlign w:val="center"/>
          </w:tcPr>
          <w:p w14:paraId="69FDF160">
            <w:pPr>
              <w:spacing w:line="276" w:lineRule="auto"/>
              <w:contextualSpacing/>
              <w:jc w:val="center"/>
              <w:rPr>
                <w:rFonts w:hint="eastAsia" w:ascii="宋体" w:hAnsi="宋体" w:cs="宋体"/>
                <w:b/>
                <w:bCs/>
                <w:szCs w:val="21"/>
              </w:rPr>
            </w:pPr>
            <w:r>
              <w:rPr>
                <w:rFonts w:hint="eastAsia" w:ascii="宋体" w:hAnsi="宋体" w:cs="宋体"/>
                <w:b/>
                <w:bCs/>
                <w:szCs w:val="21"/>
              </w:rPr>
              <w:t>评审内容</w:t>
            </w:r>
          </w:p>
        </w:tc>
        <w:tc>
          <w:tcPr>
            <w:tcW w:w="368" w:type="pct"/>
            <w:tcBorders>
              <w:top w:val="single" w:color="auto" w:sz="4" w:space="0"/>
              <w:left w:val="single" w:color="auto" w:sz="4" w:space="0"/>
              <w:bottom w:val="single" w:color="auto" w:sz="4" w:space="0"/>
              <w:right w:val="single" w:color="auto" w:sz="4" w:space="0"/>
            </w:tcBorders>
            <w:vAlign w:val="center"/>
          </w:tcPr>
          <w:p w14:paraId="4E21D51A">
            <w:pPr>
              <w:spacing w:line="276" w:lineRule="auto"/>
              <w:contextualSpacing/>
              <w:jc w:val="center"/>
              <w:rPr>
                <w:rFonts w:hint="eastAsia" w:ascii="宋体" w:hAnsi="宋体" w:cs="宋体"/>
                <w:b/>
                <w:bCs/>
                <w:szCs w:val="21"/>
              </w:rPr>
            </w:pPr>
            <w:r>
              <w:rPr>
                <w:rFonts w:hint="eastAsia" w:ascii="宋体" w:hAnsi="宋体" w:cs="宋体"/>
                <w:b/>
                <w:bCs/>
                <w:szCs w:val="21"/>
              </w:rPr>
              <w:t>分值</w:t>
            </w:r>
          </w:p>
        </w:tc>
        <w:tc>
          <w:tcPr>
            <w:tcW w:w="3751" w:type="pct"/>
            <w:tcBorders>
              <w:top w:val="single" w:color="auto" w:sz="4" w:space="0"/>
              <w:left w:val="single" w:color="auto" w:sz="4" w:space="0"/>
              <w:bottom w:val="single" w:color="auto" w:sz="4" w:space="0"/>
              <w:right w:val="single" w:color="auto" w:sz="4" w:space="0"/>
            </w:tcBorders>
            <w:vAlign w:val="center"/>
          </w:tcPr>
          <w:p w14:paraId="02F92F80">
            <w:pPr>
              <w:spacing w:line="276" w:lineRule="auto"/>
              <w:contextualSpacing/>
              <w:jc w:val="center"/>
              <w:rPr>
                <w:rFonts w:hint="eastAsia" w:ascii="宋体" w:hAnsi="宋体" w:cs="宋体"/>
                <w:b/>
                <w:bCs/>
                <w:szCs w:val="21"/>
              </w:rPr>
            </w:pPr>
            <w:r>
              <w:rPr>
                <w:rFonts w:hint="eastAsia" w:ascii="宋体" w:hAnsi="宋体" w:cs="宋体"/>
                <w:b/>
                <w:bCs/>
                <w:szCs w:val="21"/>
              </w:rPr>
              <w:t>评分标准</w:t>
            </w:r>
          </w:p>
        </w:tc>
      </w:tr>
      <w:tr w14:paraId="4726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881" w:type="pct"/>
            <w:gridSpan w:val="2"/>
            <w:tcBorders>
              <w:top w:val="single" w:color="auto" w:sz="4" w:space="0"/>
              <w:left w:val="single" w:color="auto" w:sz="4" w:space="0"/>
              <w:bottom w:val="single" w:color="auto" w:sz="4" w:space="0"/>
              <w:right w:val="single" w:color="auto" w:sz="4" w:space="0"/>
            </w:tcBorders>
            <w:vAlign w:val="center"/>
          </w:tcPr>
          <w:p w14:paraId="0D91C300">
            <w:pPr>
              <w:spacing w:line="276" w:lineRule="auto"/>
              <w:contextualSpacing/>
              <w:jc w:val="center"/>
              <w:rPr>
                <w:rFonts w:hint="eastAsia" w:ascii="宋体" w:hAnsi="宋体" w:cs="宋体"/>
                <w:szCs w:val="21"/>
              </w:rPr>
            </w:pPr>
            <w:r>
              <w:rPr>
                <w:rFonts w:hint="eastAsia" w:ascii="宋体" w:hAnsi="宋体" w:cs="宋体"/>
                <w:b/>
                <w:bCs/>
                <w:szCs w:val="21"/>
              </w:rPr>
              <w:t>报价(10分)</w:t>
            </w:r>
          </w:p>
        </w:tc>
        <w:tc>
          <w:tcPr>
            <w:tcW w:w="368" w:type="pct"/>
            <w:tcBorders>
              <w:top w:val="single" w:color="auto" w:sz="4" w:space="0"/>
              <w:left w:val="single" w:color="auto" w:sz="4" w:space="0"/>
              <w:bottom w:val="single" w:color="auto" w:sz="4" w:space="0"/>
              <w:right w:val="single" w:color="auto" w:sz="4" w:space="0"/>
            </w:tcBorders>
            <w:vAlign w:val="center"/>
          </w:tcPr>
          <w:p w14:paraId="2BF29531">
            <w:pPr>
              <w:spacing w:line="276" w:lineRule="auto"/>
              <w:contextualSpacing/>
              <w:jc w:val="center"/>
              <w:rPr>
                <w:rFonts w:hint="eastAsia" w:ascii="宋体" w:hAnsi="宋体" w:cs="宋体"/>
                <w:szCs w:val="21"/>
              </w:rPr>
            </w:pPr>
            <w:r>
              <w:rPr>
                <w:rFonts w:hint="eastAsia" w:ascii="宋体" w:hAnsi="宋体" w:cs="宋体"/>
                <w:szCs w:val="21"/>
              </w:rPr>
              <w:t>10</w:t>
            </w:r>
          </w:p>
        </w:tc>
        <w:tc>
          <w:tcPr>
            <w:tcW w:w="3751" w:type="pct"/>
            <w:tcBorders>
              <w:top w:val="single" w:color="auto" w:sz="4" w:space="0"/>
              <w:left w:val="single" w:color="auto" w:sz="4" w:space="0"/>
              <w:bottom w:val="single" w:color="auto" w:sz="4" w:space="0"/>
              <w:right w:val="single" w:color="auto" w:sz="4" w:space="0"/>
            </w:tcBorders>
            <w:vAlign w:val="center"/>
          </w:tcPr>
          <w:p w14:paraId="14524980">
            <w:pPr>
              <w:pStyle w:val="346"/>
              <w:rPr>
                <w:rFonts w:hint="eastAsia" w:ascii="宋体" w:hAnsi="宋体" w:cs="宋体"/>
                <w:szCs w:val="21"/>
              </w:rPr>
            </w:pPr>
            <w:r>
              <w:rPr>
                <w:rFonts w:hint="eastAsia" w:ascii="宋体" w:hAnsi="宋体" w:cs="宋体"/>
                <w:szCs w:val="21"/>
              </w:rPr>
              <w:t>满足磋商文件要求的最后报价最低的供应商的价格为磋商基准价，其价格分为满分。其他供应商的价格分统一按照下列公式计算：</w:t>
            </w:r>
          </w:p>
          <w:p w14:paraId="33DA7F07">
            <w:pPr>
              <w:pStyle w:val="346"/>
              <w:rPr>
                <w:rFonts w:hint="eastAsia" w:ascii="宋体" w:hAnsi="宋体" w:cs="宋体"/>
                <w:szCs w:val="21"/>
              </w:rPr>
            </w:pPr>
            <w:r>
              <w:rPr>
                <w:rFonts w:hint="eastAsia" w:ascii="宋体" w:hAnsi="宋体" w:cs="宋体"/>
                <w:szCs w:val="21"/>
              </w:rPr>
              <w:t>磋商报价得分=（磋商基准价/最后报价）×分值</w:t>
            </w:r>
          </w:p>
          <w:p w14:paraId="60480CFA">
            <w:pPr>
              <w:pStyle w:val="346"/>
              <w:rPr>
                <w:rFonts w:hint="eastAsia" w:ascii="宋体" w:hAnsi="宋体" w:cs="宋体"/>
                <w:szCs w:val="21"/>
              </w:rPr>
            </w:pPr>
            <w:r>
              <w:rPr>
                <w:rFonts w:hint="eastAsia" w:ascii="宋体" w:hAnsi="宋体" w:cs="宋体"/>
                <w:szCs w:val="21"/>
              </w:rPr>
              <w:t>分值保留小数点后两位。</w:t>
            </w:r>
          </w:p>
        </w:tc>
      </w:tr>
      <w:tr w14:paraId="37DB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66" w:type="pct"/>
            <w:vMerge w:val="restart"/>
            <w:tcBorders>
              <w:top w:val="single" w:color="auto" w:sz="4" w:space="0"/>
              <w:left w:val="single" w:color="auto" w:sz="4" w:space="0"/>
              <w:right w:val="single" w:color="auto" w:sz="4" w:space="0"/>
            </w:tcBorders>
            <w:vAlign w:val="center"/>
          </w:tcPr>
          <w:p w14:paraId="34A31F92">
            <w:pPr>
              <w:spacing w:line="276" w:lineRule="auto"/>
              <w:contextualSpacing/>
              <w:jc w:val="center"/>
              <w:rPr>
                <w:rFonts w:hint="eastAsia" w:ascii="宋体" w:hAnsi="宋体" w:cs="宋体"/>
                <w:b/>
                <w:bCs/>
                <w:szCs w:val="21"/>
              </w:rPr>
            </w:pPr>
            <w:r>
              <w:rPr>
                <w:rFonts w:hint="eastAsia" w:ascii="宋体" w:hAnsi="宋体" w:cs="宋体"/>
                <w:b/>
                <w:bCs/>
                <w:szCs w:val="21"/>
              </w:rPr>
              <w:t>商务</w:t>
            </w:r>
          </w:p>
          <w:p w14:paraId="70FF043F">
            <w:pPr>
              <w:spacing w:line="276" w:lineRule="auto"/>
              <w:contextualSpacing/>
              <w:jc w:val="center"/>
              <w:rPr>
                <w:rFonts w:hint="eastAsia" w:ascii="宋体" w:hAnsi="宋体" w:cs="宋体"/>
                <w:b/>
                <w:bCs/>
                <w:szCs w:val="21"/>
              </w:rPr>
            </w:pPr>
            <w:r>
              <w:rPr>
                <w:rFonts w:hint="eastAsia" w:ascii="宋体" w:hAnsi="宋体" w:cs="宋体"/>
                <w:b/>
                <w:bCs/>
                <w:szCs w:val="21"/>
              </w:rPr>
              <w:t>部分</w:t>
            </w:r>
          </w:p>
          <w:p w14:paraId="0252C76C">
            <w:pPr>
              <w:spacing w:line="276" w:lineRule="auto"/>
              <w:contextualSpacing/>
              <w:jc w:val="center"/>
              <w:rPr>
                <w:rFonts w:hint="eastAsia" w:ascii="宋体" w:hAnsi="宋体" w:cs="宋体"/>
                <w:b/>
                <w:bCs/>
                <w:szCs w:val="21"/>
              </w:rPr>
            </w:pPr>
            <w:r>
              <w:rPr>
                <w:rFonts w:hint="eastAsia" w:ascii="宋体" w:hAnsi="宋体" w:cs="宋体"/>
                <w:b/>
                <w:bCs/>
                <w:szCs w:val="21"/>
              </w:rPr>
              <w:t>14分</w:t>
            </w:r>
          </w:p>
        </w:tc>
        <w:tc>
          <w:tcPr>
            <w:tcW w:w="515" w:type="pct"/>
            <w:tcBorders>
              <w:top w:val="single" w:color="auto" w:sz="4" w:space="0"/>
              <w:left w:val="single" w:color="auto" w:sz="4" w:space="0"/>
              <w:right w:val="single" w:color="auto" w:sz="4" w:space="0"/>
            </w:tcBorders>
            <w:vAlign w:val="center"/>
          </w:tcPr>
          <w:p w14:paraId="3CB92851">
            <w:pPr>
              <w:contextualSpacing/>
              <w:jc w:val="center"/>
              <w:rPr>
                <w:rFonts w:hint="eastAsia" w:ascii="宋体" w:hAnsi="宋体" w:cs="宋体"/>
                <w:szCs w:val="21"/>
              </w:rPr>
            </w:pPr>
            <w:r>
              <w:rPr>
                <w:rFonts w:hint="eastAsia" w:ascii="宋体" w:hAnsi="宋体" w:cs="宋体"/>
                <w:szCs w:val="21"/>
              </w:rPr>
              <w:t>同类项目业绩</w:t>
            </w:r>
          </w:p>
        </w:tc>
        <w:tc>
          <w:tcPr>
            <w:tcW w:w="368" w:type="pct"/>
            <w:tcBorders>
              <w:top w:val="single" w:color="auto" w:sz="4" w:space="0"/>
              <w:left w:val="single" w:color="auto" w:sz="4" w:space="0"/>
              <w:bottom w:val="single" w:color="auto" w:sz="4" w:space="0"/>
              <w:right w:val="single" w:color="auto" w:sz="4" w:space="0"/>
            </w:tcBorders>
            <w:vAlign w:val="center"/>
          </w:tcPr>
          <w:p w14:paraId="264C7A1B">
            <w:pPr>
              <w:contextualSpacing/>
              <w:jc w:val="center"/>
              <w:rPr>
                <w:rFonts w:hint="eastAsia" w:ascii="宋体" w:hAnsi="宋体" w:cs="宋体"/>
                <w:szCs w:val="21"/>
              </w:rPr>
            </w:pPr>
            <w:r>
              <w:rPr>
                <w:rFonts w:hint="eastAsia" w:ascii="宋体" w:hAnsi="宋体" w:cs="宋体"/>
                <w:szCs w:val="21"/>
              </w:rPr>
              <w:t>8</w:t>
            </w:r>
          </w:p>
        </w:tc>
        <w:tc>
          <w:tcPr>
            <w:tcW w:w="3751" w:type="pct"/>
            <w:tcBorders>
              <w:top w:val="single" w:color="auto" w:sz="4" w:space="0"/>
              <w:left w:val="single" w:color="auto" w:sz="4" w:space="0"/>
              <w:bottom w:val="single" w:color="auto" w:sz="4" w:space="0"/>
              <w:right w:val="single" w:color="auto" w:sz="4" w:space="0"/>
            </w:tcBorders>
            <w:vAlign w:val="center"/>
          </w:tcPr>
          <w:p w14:paraId="5EF51DA5">
            <w:pPr>
              <w:pStyle w:val="346"/>
              <w:rPr>
                <w:rFonts w:hint="eastAsia" w:ascii="宋体" w:hAnsi="宋体" w:cs="宋体"/>
                <w:szCs w:val="21"/>
              </w:rPr>
            </w:pPr>
            <w:r>
              <w:rPr>
                <w:rFonts w:hint="eastAsia" w:ascii="宋体" w:hAnsi="宋体" w:cs="宋体"/>
                <w:szCs w:val="21"/>
              </w:rPr>
              <w:t>供应商近3年（2022年3月1日至今，以合同签订时间为准）具有与本项目同类项目业绩，每提供一个业绩得2分，最多得8分。</w:t>
            </w:r>
          </w:p>
          <w:p w14:paraId="7C7F39D9">
            <w:pPr>
              <w:pStyle w:val="346"/>
              <w:rPr>
                <w:rFonts w:hint="eastAsia" w:ascii="宋体" w:hAnsi="宋体" w:cs="宋体"/>
                <w:szCs w:val="21"/>
              </w:rPr>
            </w:pPr>
            <w:r>
              <w:rPr>
                <w:rFonts w:hint="eastAsia" w:ascii="宋体" w:hAnsi="宋体" w:cs="宋体"/>
                <w:szCs w:val="21"/>
              </w:rPr>
              <w:t>提供合同关键页（包括但不限于封面、工作内容、合同金额、签订时间、盖章签字等）复印件并加盖公章，未提供不得分。</w:t>
            </w:r>
          </w:p>
        </w:tc>
      </w:tr>
      <w:tr w14:paraId="62ED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66" w:type="pct"/>
            <w:vMerge w:val="continue"/>
            <w:tcBorders>
              <w:left w:val="single" w:color="auto" w:sz="4" w:space="0"/>
              <w:right w:val="single" w:color="auto" w:sz="4" w:space="0"/>
            </w:tcBorders>
            <w:vAlign w:val="center"/>
          </w:tcPr>
          <w:p w14:paraId="4EA325AC">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2F55D3BC">
            <w:pPr>
              <w:spacing w:line="276" w:lineRule="auto"/>
              <w:contextualSpacing/>
              <w:jc w:val="center"/>
              <w:rPr>
                <w:rFonts w:hint="eastAsia" w:ascii="宋体" w:hAnsi="宋体" w:cs="宋体"/>
                <w:szCs w:val="21"/>
              </w:rPr>
            </w:pPr>
            <w:r>
              <w:rPr>
                <w:rFonts w:hint="eastAsia" w:ascii="宋体" w:hAnsi="宋体" w:cs="宋体"/>
                <w:szCs w:val="21"/>
              </w:rPr>
              <w:t>企业</w:t>
            </w:r>
          </w:p>
          <w:p w14:paraId="63E91EF5">
            <w:pPr>
              <w:spacing w:line="276" w:lineRule="auto"/>
              <w:contextualSpacing/>
              <w:jc w:val="center"/>
              <w:rPr>
                <w:rFonts w:hint="eastAsia" w:ascii="宋体" w:hAnsi="宋体" w:cs="宋体"/>
                <w:szCs w:val="21"/>
              </w:rPr>
            </w:pPr>
            <w:r>
              <w:rPr>
                <w:rFonts w:hint="eastAsia" w:ascii="宋体" w:hAnsi="宋体" w:cs="宋体"/>
                <w:szCs w:val="21"/>
              </w:rPr>
              <w:t>实力</w:t>
            </w:r>
          </w:p>
        </w:tc>
        <w:tc>
          <w:tcPr>
            <w:tcW w:w="368" w:type="pct"/>
            <w:tcBorders>
              <w:top w:val="single" w:color="auto" w:sz="4" w:space="0"/>
              <w:left w:val="single" w:color="auto" w:sz="4" w:space="0"/>
              <w:bottom w:val="single" w:color="auto" w:sz="4" w:space="0"/>
              <w:right w:val="single" w:color="auto" w:sz="4" w:space="0"/>
            </w:tcBorders>
            <w:vAlign w:val="center"/>
          </w:tcPr>
          <w:p w14:paraId="0155974B">
            <w:pPr>
              <w:spacing w:line="276" w:lineRule="auto"/>
              <w:contextualSpacing/>
              <w:jc w:val="center"/>
              <w:rPr>
                <w:rFonts w:hint="eastAsia" w:ascii="宋体" w:hAnsi="宋体" w:cs="宋体"/>
                <w:szCs w:val="21"/>
              </w:rPr>
            </w:pPr>
            <w:r>
              <w:rPr>
                <w:rFonts w:hint="eastAsia" w:ascii="宋体" w:hAnsi="宋体" w:cs="宋体"/>
                <w:szCs w:val="21"/>
              </w:rPr>
              <w:t>6</w:t>
            </w:r>
          </w:p>
        </w:tc>
        <w:tc>
          <w:tcPr>
            <w:tcW w:w="3751" w:type="pct"/>
            <w:tcBorders>
              <w:top w:val="single" w:color="auto" w:sz="4" w:space="0"/>
              <w:left w:val="single" w:color="auto" w:sz="4" w:space="0"/>
              <w:bottom w:val="single" w:color="auto" w:sz="4" w:space="0"/>
              <w:right w:val="single" w:color="auto" w:sz="4" w:space="0"/>
            </w:tcBorders>
            <w:vAlign w:val="center"/>
          </w:tcPr>
          <w:p w14:paraId="4B99B624">
            <w:pPr>
              <w:pStyle w:val="346"/>
              <w:spacing w:line="276" w:lineRule="auto"/>
              <w:rPr>
                <w:rFonts w:hint="eastAsia" w:ascii="宋体" w:hAnsi="宋体" w:cs="宋体"/>
                <w:szCs w:val="21"/>
              </w:rPr>
            </w:pPr>
            <w:r>
              <w:rPr>
                <w:rFonts w:hint="eastAsia" w:ascii="宋体" w:hAnsi="宋体" w:cs="宋体"/>
                <w:szCs w:val="21"/>
              </w:rPr>
              <w:t>供应商提供</w:t>
            </w:r>
            <w:r>
              <w:rPr>
                <w:rFonts w:ascii="宋体" w:hAnsi="宋体" w:cs="宋体"/>
                <w:szCs w:val="21"/>
              </w:rPr>
              <w:t>有效的质量管理体系（ISO9001或GB/T19001）、环境管理体系（ISO14001或GB/T24001）、职业健康安全管理体系 （ISO45001或GB/T45001）认证证书</w:t>
            </w:r>
            <w:r>
              <w:rPr>
                <w:rFonts w:hint="eastAsia" w:ascii="宋体" w:hAnsi="宋体" w:cs="宋体"/>
                <w:szCs w:val="21"/>
              </w:rPr>
              <w:t>复印件并加盖公章</w:t>
            </w:r>
            <w:r>
              <w:rPr>
                <w:rFonts w:ascii="宋体" w:hAnsi="宋体" w:cs="宋体"/>
                <w:szCs w:val="21"/>
              </w:rPr>
              <w:t>，每有一项得</w:t>
            </w:r>
            <w:r>
              <w:rPr>
                <w:rFonts w:hint="eastAsia" w:ascii="宋体" w:hAnsi="宋体" w:cs="宋体"/>
                <w:szCs w:val="21"/>
              </w:rPr>
              <w:t>2</w:t>
            </w:r>
            <w:r>
              <w:rPr>
                <w:rFonts w:ascii="宋体" w:hAnsi="宋体" w:cs="宋体"/>
                <w:szCs w:val="21"/>
              </w:rPr>
              <w:t>分，最高</w:t>
            </w:r>
            <w:r>
              <w:rPr>
                <w:rFonts w:hint="eastAsia" w:ascii="宋体" w:hAnsi="宋体" w:cs="宋体"/>
                <w:szCs w:val="21"/>
              </w:rPr>
              <w:t>6</w:t>
            </w:r>
            <w:r>
              <w:rPr>
                <w:rFonts w:ascii="宋体" w:hAnsi="宋体" w:cs="宋体"/>
                <w:szCs w:val="21"/>
              </w:rPr>
              <w:t>分。</w:t>
            </w:r>
          </w:p>
        </w:tc>
      </w:tr>
      <w:tr w14:paraId="4BEB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366" w:type="pct"/>
            <w:vMerge w:val="restart"/>
            <w:tcBorders>
              <w:left w:val="single" w:color="auto" w:sz="4" w:space="0"/>
              <w:right w:val="single" w:color="auto" w:sz="4" w:space="0"/>
            </w:tcBorders>
            <w:vAlign w:val="center"/>
          </w:tcPr>
          <w:p w14:paraId="5B737BCF">
            <w:pPr>
              <w:spacing w:line="276" w:lineRule="auto"/>
              <w:contextualSpacing/>
              <w:jc w:val="center"/>
              <w:rPr>
                <w:rFonts w:hint="eastAsia" w:ascii="宋体" w:hAnsi="宋体" w:cs="宋体"/>
                <w:b/>
                <w:bCs/>
                <w:szCs w:val="21"/>
              </w:rPr>
            </w:pPr>
            <w:r>
              <w:rPr>
                <w:rFonts w:hint="eastAsia" w:ascii="宋体" w:hAnsi="宋体" w:cs="宋体"/>
                <w:b/>
                <w:bCs/>
                <w:szCs w:val="21"/>
              </w:rPr>
              <w:t>技术</w:t>
            </w:r>
          </w:p>
          <w:p w14:paraId="78619215">
            <w:pPr>
              <w:spacing w:line="276" w:lineRule="auto"/>
              <w:contextualSpacing/>
              <w:jc w:val="center"/>
              <w:rPr>
                <w:rFonts w:hint="eastAsia" w:ascii="宋体" w:hAnsi="宋体" w:cs="宋体"/>
                <w:b/>
                <w:bCs/>
                <w:szCs w:val="21"/>
              </w:rPr>
            </w:pPr>
            <w:r>
              <w:rPr>
                <w:rFonts w:hint="eastAsia" w:ascii="宋体" w:hAnsi="宋体" w:cs="宋体"/>
                <w:b/>
                <w:bCs/>
                <w:szCs w:val="21"/>
              </w:rPr>
              <w:t>部分</w:t>
            </w:r>
          </w:p>
          <w:p w14:paraId="522E2052">
            <w:pPr>
              <w:spacing w:line="276" w:lineRule="auto"/>
              <w:contextualSpacing/>
              <w:jc w:val="center"/>
              <w:rPr>
                <w:rFonts w:hint="eastAsia" w:ascii="宋体" w:hAnsi="宋体" w:cs="宋体"/>
                <w:b/>
                <w:bCs/>
                <w:szCs w:val="21"/>
              </w:rPr>
            </w:pPr>
            <w:r>
              <w:rPr>
                <w:rFonts w:hint="eastAsia" w:ascii="宋体" w:hAnsi="宋体" w:cs="宋体"/>
                <w:b/>
                <w:bCs/>
                <w:szCs w:val="21"/>
              </w:rPr>
              <w:t>76分</w:t>
            </w:r>
          </w:p>
          <w:p w14:paraId="71D24BA1">
            <w:pPr>
              <w:spacing w:line="276" w:lineRule="auto"/>
              <w:contextualSpacing/>
              <w:jc w:val="center"/>
              <w:rPr>
                <w:rFonts w:hint="eastAsia" w:ascii="宋体" w:hAnsi="宋体" w:cs="宋体"/>
                <w:b/>
                <w:bCs/>
                <w:szCs w:val="21"/>
              </w:rPr>
            </w:pPr>
          </w:p>
        </w:tc>
        <w:tc>
          <w:tcPr>
            <w:tcW w:w="515" w:type="pct"/>
            <w:vMerge w:val="restart"/>
            <w:tcBorders>
              <w:top w:val="single" w:color="auto" w:sz="4" w:space="0"/>
              <w:left w:val="single" w:color="auto" w:sz="4" w:space="0"/>
              <w:right w:val="single" w:color="auto" w:sz="4" w:space="0"/>
            </w:tcBorders>
            <w:vAlign w:val="center"/>
          </w:tcPr>
          <w:p w14:paraId="29A50363">
            <w:pPr>
              <w:spacing w:line="276" w:lineRule="auto"/>
              <w:contextualSpacing/>
              <w:jc w:val="center"/>
              <w:rPr>
                <w:rFonts w:hint="eastAsia" w:ascii="宋体" w:hAnsi="宋体" w:cs="宋体"/>
                <w:szCs w:val="21"/>
              </w:rPr>
            </w:pPr>
            <w:bookmarkStart w:id="712" w:name="OLE_LINK4"/>
            <w:r>
              <w:rPr>
                <w:rFonts w:hint="eastAsia" w:ascii="宋体" w:hAnsi="宋体" w:cs="宋体"/>
                <w:szCs w:val="21"/>
              </w:rPr>
              <w:t>配备</w:t>
            </w:r>
          </w:p>
          <w:p w14:paraId="2BAC59EC">
            <w:pPr>
              <w:spacing w:line="276" w:lineRule="auto"/>
              <w:contextualSpacing/>
              <w:jc w:val="center"/>
              <w:rPr>
                <w:rFonts w:hint="eastAsia" w:ascii="宋体" w:hAnsi="宋体" w:cs="宋体"/>
                <w:szCs w:val="21"/>
              </w:rPr>
            </w:pPr>
            <w:r>
              <w:rPr>
                <w:rFonts w:hint="eastAsia" w:ascii="宋体" w:hAnsi="宋体" w:cs="宋体"/>
                <w:szCs w:val="21"/>
              </w:rPr>
              <w:t>人员</w:t>
            </w:r>
            <w:bookmarkEnd w:id="712"/>
          </w:p>
        </w:tc>
        <w:tc>
          <w:tcPr>
            <w:tcW w:w="368" w:type="pct"/>
            <w:tcBorders>
              <w:top w:val="single" w:color="auto" w:sz="4" w:space="0"/>
              <w:left w:val="single" w:color="auto" w:sz="4" w:space="0"/>
              <w:right w:val="single" w:color="auto" w:sz="4" w:space="0"/>
            </w:tcBorders>
            <w:vAlign w:val="center"/>
          </w:tcPr>
          <w:p w14:paraId="0E028515">
            <w:pPr>
              <w:spacing w:line="276" w:lineRule="auto"/>
              <w:contextualSpacing/>
              <w:jc w:val="center"/>
              <w:rPr>
                <w:rFonts w:hint="eastAsia" w:ascii="宋体" w:hAnsi="宋体" w:cs="宋体"/>
                <w:szCs w:val="21"/>
              </w:rPr>
            </w:pPr>
            <w:r>
              <w:rPr>
                <w:rFonts w:hint="eastAsia" w:ascii="宋体" w:hAnsi="宋体" w:cs="宋体"/>
                <w:szCs w:val="21"/>
              </w:rPr>
              <w:t>4</w:t>
            </w:r>
          </w:p>
        </w:tc>
        <w:tc>
          <w:tcPr>
            <w:tcW w:w="3751" w:type="pct"/>
            <w:tcBorders>
              <w:top w:val="single" w:color="auto" w:sz="4" w:space="0"/>
              <w:left w:val="single" w:color="auto" w:sz="4" w:space="0"/>
              <w:right w:val="single" w:color="auto" w:sz="4" w:space="0"/>
            </w:tcBorders>
            <w:vAlign w:val="center"/>
          </w:tcPr>
          <w:p w14:paraId="08688966">
            <w:pPr>
              <w:pStyle w:val="346"/>
              <w:rPr>
                <w:rFonts w:hint="eastAsia" w:ascii="宋体" w:hAnsi="宋体" w:cs="宋体"/>
                <w:szCs w:val="21"/>
              </w:rPr>
            </w:pPr>
            <w:r>
              <w:rPr>
                <w:rFonts w:hint="eastAsia" w:ascii="宋体" w:hAnsi="宋体" w:cs="宋体"/>
                <w:szCs w:val="21"/>
              </w:rPr>
              <w:t>1）拟派一名代表作为本项目负责人，承诺职责范围包括：对锅炉供暖运营的生产经营和管理全面负责（格式自拟），得2分；</w:t>
            </w:r>
          </w:p>
          <w:p w14:paraId="49E75815">
            <w:pPr>
              <w:pStyle w:val="346"/>
              <w:rPr>
                <w:rFonts w:hint="eastAsia" w:ascii="宋体" w:hAnsi="宋体" w:cs="宋体"/>
                <w:szCs w:val="21"/>
              </w:rPr>
            </w:pPr>
            <w:r>
              <w:rPr>
                <w:rFonts w:hint="eastAsia" w:ascii="宋体" w:hAnsi="宋体" w:cs="宋体"/>
                <w:szCs w:val="21"/>
              </w:rPr>
              <w:t>2）拟派工作人员在供暖期内，承诺：南北校区工作人员分别不得少于4人；非供暖期内，北校区工作人员不得少于3人（格式自拟），得2分；</w:t>
            </w:r>
          </w:p>
          <w:p w14:paraId="240416D0">
            <w:pPr>
              <w:pStyle w:val="346"/>
              <w:rPr>
                <w:rFonts w:hint="eastAsia" w:ascii="宋体" w:hAnsi="宋体" w:cs="宋体"/>
                <w:szCs w:val="21"/>
              </w:rPr>
            </w:pPr>
            <w:r>
              <w:rPr>
                <w:rFonts w:hint="eastAsia" w:ascii="宋体" w:hAnsi="宋体" w:cs="宋体"/>
                <w:szCs w:val="21"/>
              </w:rPr>
              <w:t>需提供拟派人员名单、身份证复印件、承诺函（格式自拟），并加盖供应商公章，未提供不得分。</w:t>
            </w:r>
          </w:p>
        </w:tc>
      </w:tr>
      <w:tr w14:paraId="2F5A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jc w:val="center"/>
        </w:trPr>
        <w:tc>
          <w:tcPr>
            <w:tcW w:w="366" w:type="pct"/>
            <w:vMerge w:val="continue"/>
            <w:tcBorders>
              <w:left w:val="single" w:color="auto" w:sz="4" w:space="0"/>
              <w:right w:val="single" w:color="auto" w:sz="4" w:space="0"/>
            </w:tcBorders>
            <w:vAlign w:val="center"/>
          </w:tcPr>
          <w:p w14:paraId="7C8AD5EB">
            <w:pPr>
              <w:spacing w:line="276" w:lineRule="auto"/>
              <w:contextualSpacing/>
              <w:jc w:val="center"/>
              <w:rPr>
                <w:rFonts w:hint="eastAsia" w:ascii="宋体" w:hAnsi="宋体" w:cs="宋体"/>
                <w:b/>
                <w:bCs/>
                <w:szCs w:val="21"/>
              </w:rPr>
            </w:pPr>
          </w:p>
        </w:tc>
        <w:tc>
          <w:tcPr>
            <w:tcW w:w="515" w:type="pct"/>
            <w:vMerge w:val="continue"/>
            <w:tcBorders>
              <w:left w:val="single" w:color="auto" w:sz="4" w:space="0"/>
              <w:right w:val="single" w:color="auto" w:sz="4" w:space="0"/>
            </w:tcBorders>
            <w:vAlign w:val="center"/>
          </w:tcPr>
          <w:p w14:paraId="753D9473">
            <w:pPr>
              <w:spacing w:line="276" w:lineRule="auto"/>
              <w:contextualSpacing/>
              <w:jc w:val="center"/>
              <w:rPr>
                <w:rFonts w:hint="eastAsia" w:ascii="宋体" w:hAnsi="宋体" w:cs="宋体"/>
                <w:szCs w:val="21"/>
              </w:rPr>
            </w:pPr>
          </w:p>
        </w:tc>
        <w:tc>
          <w:tcPr>
            <w:tcW w:w="368" w:type="pct"/>
            <w:tcBorders>
              <w:top w:val="single" w:color="auto" w:sz="4" w:space="0"/>
              <w:left w:val="single" w:color="auto" w:sz="4" w:space="0"/>
              <w:right w:val="single" w:color="auto" w:sz="4" w:space="0"/>
            </w:tcBorders>
            <w:vAlign w:val="center"/>
          </w:tcPr>
          <w:p w14:paraId="5674F830">
            <w:pPr>
              <w:spacing w:line="276" w:lineRule="auto"/>
              <w:contextualSpacing/>
              <w:jc w:val="center"/>
              <w:rPr>
                <w:rFonts w:hint="eastAsia" w:ascii="宋体" w:hAnsi="宋体" w:cs="宋体"/>
                <w:szCs w:val="21"/>
              </w:rPr>
            </w:pPr>
            <w:r>
              <w:rPr>
                <w:rFonts w:hint="eastAsia" w:ascii="宋体" w:hAnsi="宋体" w:cs="宋体"/>
                <w:szCs w:val="21"/>
              </w:rPr>
              <w:t>5</w:t>
            </w:r>
          </w:p>
        </w:tc>
        <w:tc>
          <w:tcPr>
            <w:tcW w:w="3751" w:type="pct"/>
            <w:tcBorders>
              <w:top w:val="single" w:color="auto" w:sz="4" w:space="0"/>
              <w:left w:val="single" w:color="auto" w:sz="4" w:space="0"/>
              <w:right w:val="single" w:color="auto" w:sz="4" w:space="0"/>
            </w:tcBorders>
            <w:vAlign w:val="center"/>
          </w:tcPr>
          <w:p w14:paraId="6A451C4A">
            <w:pPr>
              <w:pStyle w:val="346"/>
              <w:rPr>
                <w:rFonts w:hint="eastAsia" w:ascii="宋体" w:hAnsi="宋体" w:cs="宋体"/>
                <w:szCs w:val="21"/>
              </w:rPr>
            </w:pPr>
            <w:r>
              <w:rPr>
                <w:rFonts w:hint="eastAsia" w:ascii="宋体" w:hAnsi="宋体" w:cs="宋体"/>
                <w:szCs w:val="21"/>
              </w:rPr>
              <w:t>拟派工作人员证书：</w:t>
            </w:r>
          </w:p>
          <w:p w14:paraId="785B458E">
            <w:pPr>
              <w:pStyle w:val="346"/>
              <w:rPr>
                <w:rFonts w:hint="eastAsia" w:ascii="宋体" w:hAnsi="宋体" w:cs="宋体"/>
                <w:szCs w:val="21"/>
              </w:rPr>
            </w:pPr>
            <w:r>
              <w:rPr>
                <w:rFonts w:hint="eastAsia" w:ascii="宋体" w:hAnsi="宋体" w:cs="宋体"/>
                <w:szCs w:val="21"/>
              </w:rPr>
              <w:t>1）水质化验证，每提供一项得1分，最高得1分；</w:t>
            </w:r>
          </w:p>
          <w:p w14:paraId="60885065">
            <w:pPr>
              <w:pStyle w:val="346"/>
              <w:rPr>
                <w:rFonts w:hint="eastAsia" w:ascii="宋体" w:hAnsi="宋体" w:cs="宋体"/>
                <w:szCs w:val="21"/>
              </w:rPr>
            </w:pPr>
            <w:r>
              <w:rPr>
                <w:rFonts w:hint="eastAsia" w:ascii="宋体" w:hAnsi="宋体" w:cs="宋体"/>
                <w:szCs w:val="21"/>
              </w:rPr>
              <w:t>2）低压电工证，每提供一项得1分，最高得1分；</w:t>
            </w:r>
          </w:p>
          <w:p w14:paraId="68811D9D">
            <w:pPr>
              <w:pStyle w:val="346"/>
              <w:rPr>
                <w:rFonts w:hint="eastAsia" w:ascii="宋体" w:hAnsi="宋体" w:cs="宋体"/>
                <w:szCs w:val="21"/>
              </w:rPr>
            </w:pPr>
            <w:r>
              <w:rPr>
                <w:rFonts w:hint="eastAsia" w:ascii="宋体" w:hAnsi="宋体" w:cs="宋体"/>
                <w:szCs w:val="21"/>
              </w:rPr>
              <w:t>3）特种设备操作证（司炉工证），每提供一项得1分，最高得1分；</w:t>
            </w:r>
          </w:p>
          <w:p w14:paraId="3C59F198">
            <w:pPr>
              <w:pStyle w:val="346"/>
              <w:rPr>
                <w:rFonts w:hint="eastAsia" w:ascii="宋体" w:hAnsi="宋体" w:cs="宋体"/>
                <w:szCs w:val="21"/>
              </w:rPr>
            </w:pPr>
            <w:r>
              <w:rPr>
                <w:rFonts w:hint="eastAsia" w:ascii="宋体" w:hAnsi="宋体" w:cs="宋体"/>
                <w:szCs w:val="21"/>
              </w:rPr>
              <w:t>4）有限空间作业资格证书，每提供一项得1分，最高得1分；</w:t>
            </w:r>
          </w:p>
          <w:p w14:paraId="568C287C">
            <w:pPr>
              <w:pStyle w:val="346"/>
              <w:rPr>
                <w:rFonts w:hint="eastAsia" w:ascii="宋体" w:hAnsi="宋体" w:cs="宋体"/>
                <w:szCs w:val="21"/>
              </w:rPr>
            </w:pPr>
            <w:r>
              <w:rPr>
                <w:rFonts w:hint="eastAsia" w:ascii="宋体" w:hAnsi="宋体" w:cs="宋体"/>
                <w:szCs w:val="21"/>
              </w:rPr>
              <w:t>5）锅炉压力容器压力管道安全管理证，每提供一项得1分，最高得1分；</w:t>
            </w:r>
          </w:p>
          <w:p w14:paraId="60621F61">
            <w:pPr>
              <w:pStyle w:val="346"/>
              <w:rPr>
                <w:rFonts w:hint="eastAsia" w:ascii="宋体" w:hAnsi="宋体" w:cs="宋体"/>
                <w:szCs w:val="21"/>
              </w:rPr>
            </w:pPr>
            <w:r>
              <w:rPr>
                <w:rFonts w:hint="eastAsia" w:ascii="宋体" w:hAnsi="宋体" w:cs="宋体"/>
                <w:szCs w:val="21"/>
              </w:rPr>
              <w:t>需提供人员证书复印件并加盖供应商公章，未提供不得分。</w:t>
            </w:r>
          </w:p>
        </w:tc>
      </w:tr>
      <w:tr w14:paraId="77EC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66" w:type="pct"/>
            <w:vMerge w:val="continue"/>
            <w:tcBorders>
              <w:left w:val="single" w:color="auto" w:sz="4" w:space="0"/>
              <w:right w:val="single" w:color="auto" w:sz="4" w:space="0"/>
            </w:tcBorders>
            <w:vAlign w:val="center"/>
          </w:tcPr>
          <w:p w14:paraId="42BC05EA">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2E78BA3A">
            <w:pPr>
              <w:spacing w:line="276" w:lineRule="auto"/>
              <w:contextualSpacing/>
              <w:jc w:val="center"/>
              <w:rPr>
                <w:rFonts w:hint="eastAsia" w:ascii="宋体" w:hAnsi="宋体" w:cs="宋体"/>
                <w:szCs w:val="21"/>
              </w:rPr>
            </w:pPr>
            <w:r>
              <w:rPr>
                <w:rFonts w:hint="eastAsia" w:ascii="宋体" w:hAnsi="宋体" w:cs="宋体"/>
                <w:szCs w:val="21"/>
              </w:rPr>
              <w:t>供暖</w:t>
            </w:r>
          </w:p>
          <w:p w14:paraId="3759FD78">
            <w:pPr>
              <w:spacing w:line="276" w:lineRule="auto"/>
              <w:contextualSpacing/>
              <w:jc w:val="center"/>
              <w:rPr>
                <w:rFonts w:hint="eastAsia" w:ascii="宋体" w:hAnsi="宋体" w:cs="宋体"/>
                <w:szCs w:val="21"/>
              </w:rPr>
            </w:pPr>
            <w:r>
              <w:rPr>
                <w:rFonts w:hint="eastAsia" w:ascii="宋体" w:hAnsi="宋体" w:cs="宋体"/>
                <w:szCs w:val="21"/>
              </w:rPr>
              <w:t>服务</w:t>
            </w:r>
          </w:p>
          <w:p w14:paraId="06A57C66">
            <w:pPr>
              <w:spacing w:line="276" w:lineRule="auto"/>
              <w:contextualSpacing/>
              <w:jc w:val="center"/>
              <w:rPr>
                <w:rFonts w:hint="eastAsia" w:ascii="宋体" w:hAnsi="宋体" w:cs="宋体"/>
                <w:szCs w:val="21"/>
              </w:rPr>
            </w:pPr>
            <w:r>
              <w:rPr>
                <w:rFonts w:hint="eastAsia" w:ascii="宋体" w:hAnsi="宋体" w:cs="宋体"/>
                <w:szCs w:val="21"/>
              </w:rPr>
              <w:t>方案</w:t>
            </w:r>
          </w:p>
        </w:tc>
        <w:tc>
          <w:tcPr>
            <w:tcW w:w="368" w:type="pct"/>
            <w:tcBorders>
              <w:top w:val="single" w:color="auto" w:sz="4" w:space="0"/>
              <w:left w:val="single" w:color="auto" w:sz="4" w:space="0"/>
              <w:bottom w:val="single" w:color="auto" w:sz="4" w:space="0"/>
              <w:right w:val="single" w:color="auto" w:sz="4" w:space="0"/>
            </w:tcBorders>
            <w:vAlign w:val="center"/>
          </w:tcPr>
          <w:p w14:paraId="15A2089C">
            <w:pPr>
              <w:spacing w:line="276" w:lineRule="auto"/>
              <w:contextualSpacing/>
              <w:jc w:val="center"/>
              <w:rPr>
                <w:rFonts w:hint="eastAsia" w:ascii="宋体" w:hAnsi="宋体" w:cs="宋体"/>
                <w:szCs w:val="21"/>
              </w:rPr>
            </w:pPr>
            <w:r>
              <w:rPr>
                <w:rFonts w:hint="eastAsia" w:ascii="宋体" w:hAnsi="宋体" w:cs="宋体"/>
                <w:szCs w:val="21"/>
              </w:rPr>
              <w:t>10</w:t>
            </w:r>
          </w:p>
        </w:tc>
        <w:tc>
          <w:tcPr>
            <w:tcW w:w="3751" w:type="pct"/>
            <w:tcBorders>
              <w:top w:val="single" w:color="auto" w:sz="4" w:space="0"/>
              <w:left w:val="single" w:color="auto" w:sz="4" w:space="0"/>
              <w:bottom w:val="single" w:color="auto" w:sz="4" w:space="0"/>
              <w:right w:val="single" w:color="auto" w:sz="4" w:space="0"/>
            </w:tcBorders>
            <w:vAlign w:val="center"/>
          </w:tcPr>
          <w:p w14:paraId="0430FAF4">
            <w:pPr>
              <w:pStyle w:val="346"/>
              <w:rPr>
                <w:rFonts w:hint="eastAsia" w:ascii="宋体" w:hAnsi="宋体" w:cs="宋体"/>
                <w:szCs w:val="21"/>
              </w:rPr>
            </w:pPr>
            <w:r>
              <w:rPr>
                <w:rFonts w:hint="eastAsia" w:ascii="宋体" w:hAnsi="宋体" w:cs="宋体"/>
                <w:szCs w:val="21"/>
              </w:rPr>
              <w:t>根据供应商针对本项目的需求特点，提供的</w:t>
            </w:r>
            <w:r>
              <w:rPr>
                <w:rFonts w:hint="eastAsia" w:ascii="宋体" w:hAnsi="宋体" w:cs="宋体"/>
                <w:b/>
                <w:bCs/>
                <w:szCs w:val="21"/>
              </w:rPr>
              <w:t>冬季供暖服务方案</w:t>
            </w:r>
            <w:r>
              <w:rPr>
                <w:rFonts w:hint="eastAsia" w:ascii="宋体" w:hAnsi="宋体" w:cs="宋体"/>
                <w:szCs w:val="21"/>
              </w:rPr>
              <w:t>进行综合评价：</w:t>
            </w:r>
          </w:p>
          <w:p w14:paraId="7797F967">
            <w:pPr>
              <w:pStyle w:val="346"/>
              <w:rPr>
                <w:rFonts w:hint="eastAsia" w:ascii="宋体" w:hAnsi="宋体" w:cs="宋体"/>
                <w:szCs w:val="21"/>
              </w:rPr>
            </w:pPr>
            <w:r>
              <w:rPr>
                <w:rFonts w:hint="eastAsia" w:ascii="宋体" w:hAnsi="宋体" w:cs="宋体"/>
                <w:szCs w:val="21"/>
              </w:rPr>
              <w:t>1）需求分析全面详细、理解深刻，服务方案科学先进、可行性强，完全满足采购需求，得10分；</w:t>
            </w:r>
          </w:p>
          <w:p w14:paraId="313D80C1">
            <w:pPr>
              <w:pStyle w:val="346"/>
              <w:rPr>
                <w:rFonts w:hint="eastAsia" w:ascii="宋体" w:hAnsi="宋体" w:cs="宋体"/>
                <w:szCs w:val="21"/>
              </w:rPr>
            </w:pPr>
            <w:r>
              <w:rPr>
                <w:rFonts w:hint="eastAsia" w:ascii="宋体" w:hAnsi="宋体" w:cs="宋体"/>
                <w:szCs w:val="21"/>
              </w:rPr>
              <w:t>2）需求分析详细、理解深刻，服务方案科学、可行性较强，基本满足采购需求，得7分；</w:t>
            </w:r>
          </w:p>
          <w:p w14:paraId="6D123D0F">
            <w:pPr>
              <w:pStyle w:val="346"/>
              <w:rPr>
                <w:rFonts w:hint="eastAsia" w:ascii="宋体" w:hAnsi="宋体" w:cs="宋体"/>
                <w:szCs w:val="21"/>
              </w:rPr>
            </w:pPr>
            <w:r>
              <w:rPr>
                <w:rFonts w:hint="eastAsia" w:ascii="宋体" w:hAnsi="宋体" w:cs="宋体"/>
                <w:szCs w:val="21"/>
              </w:rPr>
              <w:t>3）需求分析较详细、理解一般，服务方案基本合理、可行性一般，部分满足采购需求，得4分；</w:t>
            </w:r>
          </w:p>
          <w:p w14:paraId="60CE7B17">
            <w:pPr>
              <w:pStyle w:val="346"/>
              <w:rPr>
                <w:rFonts w:hint="eastAsia" w:ascii="宋体" w:hAnsi="宋体" w:cs="宋体"/>
                <w:szCs w:val="21"/>
              </w:rPr>
            </w:pPr>
            <w:r>
              <w:rPr>
                <w:rFonts w:hint="eastAsia" w:ascii="宋体" w:hAnsi="宋体" w:cs="宋体"/>
                <w:szCs w:val="21"/>
              </w:rPr>
              <w:t>4）需求分析不完整，服务方案不完整、不具可行性，不能满足采购需求，得1分；</w:t>
            </w:r>
          </w:p>
          <w:p w14:paraId="39511DAF">
            <w:pPr>
              <w:pStyle w:val="346"/>
              <w:rPr>
                <w:rFonts w:hint="eastAsia" w:ascii="宋体" w:hAnsi="宋体" w:cs="宋体"/>
                <w:szCs w:val="21"/>
              </w:rPr>
            </w:pPr>
            <w:r>
              <w:rPr>
                <w:rFonts w:hint="eastAsia" w:ascii="宋体" w:hAnsi="宋体" w:cs="宋体"/>
                <w:szCs w:val="21"/>
              </w:rPr>
              <w:t>5）未提供不得分。</w:t>
            </w:r>
          </w:p>
        </w:tc>
      </w:tr>
      <w:tr w14:paraId="57AB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66" w:type="pct"/>
            <w:vMerge w:val="continue"/>
            <w:tcBorders>
              <w:left w:val="single" w:color="auto" w:sz="4" w:space="0"/>
              <w:right w:val="single" w:color="auto" w:sz="4" w:space="0"/>
            </w:tcBorders>
            <w:vAlign w:val="center"/>
          </w:tcPr>
          <w:p w14:paraId="47CF877F">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705D7C9E">
            <w:pPr>
              <w:spacing w:line="276" w:lineRule="auto"/>
              <w:contextualSpacing/>
              <w:jc w:val="center"/>
              <w:rPr>
                <w:rFonts w:hint="eastAsia" w:ascii="宋体" w:hAnsi="宋体"/>
                <w:szCs w:val="21"/>
              </w:rPr>
            </w:pPr>
            <w:r>
              <w:rPr>
                <w:rFonts w:hint="eastAsia" w:ascii="宋体" w:hAnsi="宋体"/>
                <w:szCs w:val="21"/>
              </w:rPr>
              <w:t>日常</w:t>
            </w:r>
          </w:p>
          <w:p w14:paraId="1F3B316A">
            <w:pPr>
              <w:spacing w:line="276" w:lineRule="auto"/>
              <w:contextualSpacing/>
              <w:jc w:val="center"/>
              <w:rPr>
                <w:rFonts w:hint="eastAsia" w:ascii="宋体" w:hAnsi="宋体"/>
                <w:szCs w:val="21"/>
              </w:rPr>
            </w:pPr>
            <w:r>
              <w:rPr>
                <w:rFonts w:hint="eastAsia" w:ascii="宋体" w:hAnsi="宋体"/>
                <w:szCs w:val="21"/>
              </w:rPr>
              <w:t>生活</w:t>
            </w:r>
          </w:p>
          <w:p w14:paraId="0631C257">
            <w:pPr>
              <w:spacing w:line="276" w:lineRule="auto"/>
              <w:contextualSpacing/>
              <w:jc w:val="center"/>
              <w:rPr>
                <w:rFonts w:hint="eastAsia" w:ascii="宋体" w:hAnsi="宋体"/>
                <w:szCs w:val="21"/>
              </w:rPr>
            </w:pPr>
            <w:r>
              <w:rPr>
                <w:rFonts w:hint="eastAsia" w:ascii="宋体" w:hAnsi="宋体"/>
                <w:szCs w:val="21"/>
              </w:rPr>
              <w:t>热水</w:t>
            </w:r>
          </w:p>
          <w:p w14:paraId="22C6F094">
            <w:pPr>
              <w:spacing w:line="276" w:lineRule="auto"/>
              <w:contextualSpacing/>
              <w:jc w:val="center"/>
              <w:rPr>
                <w:rFonts w:hint="eastAsia" w:ascii="宋体" w:hAnsi="宋体"/>
                <w:szCs w:val="21"/>
              </w:rPr>
            </w:pPr>
            <w:r>
              <w:rPr>
                <w:rFonts w:hint="eastAsia" w:ascii="宋体" w:hAnsi="宋体"/>
                <w:szCs w:val="21"/>
              </w:rPr>
              <w:t>服务</w:t>
            </w:r>
          </w:p>
          <w:p w14:paraId="7F8DDF7C">
            <w:pPr>
              <w:spacing w:line="276" w:lineRule="auto"/>
              <w:contextualSpacing/>
              <w:jc w:val="center"/>
              <w:rPr>
                <w:rFonts w:hint="eastAsia" w:ascii="宋体" w:hAnsi="宋体"/>
                <w:szCs w:val="21"/>
              </w:rPr>
            </w:pPr>
            <w:r>
              <w:rPr>
                <w:rFonts w:hint="eastAsia" w:ascii="宋体" w:hAnsi="宋体"/>
                <w:szCs w:val="21"/>
              </w:rPr>
              <w:t>方案</w:t>
            </w:r>
          </w:p>
        </w:tc>
        <w:tc>
          <w:tcPr>
            <w:tcW w:w="368" w:type="pct"/>
            <w:tcBorders>
              <w:top w:val="single" w:color="auto" w:sz="4" w:space="0"/>
              <w:left w:val="single" w:color="auto" w:sz="4" w:space="0"/>
              <w:bottom w:val="single" w:color="auto" w:sz="4" w:space="0"/>
              <w:right w:val="single" w:color="auto" w:sz="4" w:space="0"/>
            </w:tcBorders>
            <w:vAlign w:val="center"/>
          </w:tcPr>
          <w:p w14:paraId="00C39BC6">
            <w:pPr>
              <w:spacing w:line="276" w:lineRule="auto"/>
              <w:contextualSpacing/>
              <w:jc w:val="center"/>
              <w:rPr>
                <w:rFonts w:hint="eastAsia" w:ascii="宋体" w:hAnsi="宋体" w:cs="宋体"/>
                <w:szCs w:val="21"/>
              </w:rPr>
            </w:pPr>
            <w:r>
              <w:rPr>
                <w:rFonts w:hint="eastAsia" w:ascii="宋体" w:hAnsi="宋体" w:cs="宋体"/>
                <w:szCs w:val="21"/>
              </w:rPr>
              <w:t>16</w:t>
            </w:r>
          </w:p>
        </w:tc>
        <w:tc>
          <w:tcPr>
            <w:tcW w:w="3751" w:type="pct"/>
            <w:tcBorders>
              <w:top w:val="single" w:color="auto" w:sz="4" w:space="0"/>
              <w:left w:val="single" w:color="auto" w:sz="4" w:space="0"/>
              <w:bottom w:val="single" w:color="auto" w:sz="4" w:space="0"/>
              <w:right w:val="single" w:color="auto" w:sz="4" w:space="0"/>
            </w:tcBorders>
            <w:vAlign w:val="center"/>
          </w:tcPr>
          <w:p w14:paraId="4D26E10A">
            <w:pPr>
              <w:pStyle w:val="346"/>
              <w:rPr>
                <w:rFonts w:hint="eastAsia" w:ascii="宋体" w:hAnsi="宋体"/>
                <w:szCs w:val="21"/>
              </w:rPr>
            </w:pPr>
            <w:r>
              <w:rPr>
                <w:rFonts w:hint="eastAsia" w:ascii="宋体" w:hAnsi="宋体" w:cs="宋体"/>
                <w:szCs w:val="21"/>
              </w:rPr>
              <w:t>根据供应商针对本项目的需求特点，提供的</w:t>
            </w:r>
            <w:r>
              <w:rPr>
                <w:rFonts w:hint="eastAsia" w:ascii="宋体" w:hAnsi="宋体"/>
                <w:b/>
                <w:bCs/>
                <w:szCs w:val="21"/>
              </w:rPr>
              <w:t>日常生活热水服务方案</w:t>
            </w:r>
            <w:r>
              <w:rPr>
                <w:rFonts w:hint="eastAsia" w:ascii="宋体" w:hAnsi="宋体"/>
                <w:szCs w:val="21"/>
              </w:rPr>
              <w:t>进行综合评价，其中需包括①公共浴室、②学生公寓、③教师公寓、④游泳馆、⑤食堂、⑥小茶炉、⑦办公楼、⑧教学楼等生活热水服务：</w:t>
            </w:r>
          </w:p>
          <w:p w14:paraId="7247350D">
            <w:pPr>
              <w:pStyle w:val="346"/>
              <w:rPr>
                <w:rFonts w:hint="eastAsia" w:ascii="宋体" w:hAnsi="宋体" w:cs="宋体"/>
                <w:szCs w:val="21"/>
              </w:rPr>
            </w:pPr>
            <w:bookmarkStart w:id="713" w:name="OLE_LINK2"/>
            <w:r>
              <w:rPr>
                <w:rFonts w:hint="eastAsia" w:ascii="宋体" w:hAnsi="宋体" w:cs="宋体"/>
                <w:szCs w:val="21"/>
              </w:rPr>
              <w:t>1）需求分析全面详细、理解深刻，服务方案科学先进、可行性强，完全满足采购需求，得16分；</w:t>
            </w:r>
          </w:p>
          <w:p w14:paraId="452A302E">
            <w:pPr>
              <w:pStyle w:val="346"/>
              <w:rPr>
                <w:rFonts w:hint="eastAsia" w:ascii="宋体" w:hAnsi="宋体" w:cs="宋体"/>
                <w:szCs w:val="21"/>
              </w:rPr>
            </w:pPr>
            <w:r>
              <w:rPr>
                <w:rFonts w:hint="eastAsia" w:ascii="宋体" w:hAnsi="宋体" w:cs="宋体"/>
                <w:szCs w:val="21"/>
              </w:rPr>
              <w:t>2）需求分析较详细、理解较深刻，服务方案科学、可行性较强，基本满足采购需求，得12分；</w:t>
            </w:r>
          </w:p>
          <w:p w14:paraId="7E8724F5">
            <w:pPr>
              <w:pStyle w:val="346"/>
              <w:rPr>
                <w:rFonts w:hint="eastAsia" w:ascii="宋体" w:hAnsi="宋体" w:cs="宋体"/>
                <w:szCs w:val="21"/>
              </w:rPr>
            </w:pPr>
            <w:r>
              <w:rPr>
                <w:rFonts w:hint="eastAsia" w:ascii="宋体" w:hAnsi="宋体" w:cs="宋体"/>
                <w:szCs w:val="21"/>
              </w:rPr>
              <w:t>3）需求分析较详细、理解较深刻，服务方案基本合理、可行性一般，基本满足采购需求，得8分；</w:t>
            </w:r>
          </w:p>
          <w:p w14:paraId="5286CA31">
            <w:pPr>
              <w:pStyle w:val="346"/>
              <w:rPr>
                <w:rFonts w:hint="eastAsia" w:ascii="宋体" w:hAnsi="宋体" w:cs="宋体"/>
                <w:szCs w:val="21"/>
              </w:rPr>
            </w:pPr>
            <w:r>
              <w:rPr>
                <w:rFonts w:hint="eastAsia" w:ascii="宋体" w:hAnsi="宋体" w:cs="宋体"/>
                <w:szCs w:val="21"/>
              </w:rPr>
              <w:t>4）需求分析不完整，理解一般，服务方案基本合理、可行性一般，部分满足采购需求，得4分；</w:t>
            </w:r>
          </w:p>
          <w:p w14:paraId="21A1B973">
            <w:pPr>
              <w:pStyle w:val="346"/>
              <w:rPr>
                <w:rFonts w:hint="eastAsia" w:ascii="宋体" w:hAnsi="宋体" w:cs="宋体"/>
                <w:szCs w:val="21"/>
              </w:rPr>
            </w:pPr>
            <w:r>
              <w:rPr>
                <w:rFonts w:hint="eastAsia" w:ascii="宋体" w:hAnsi="宋体" w:cs="宋体"/>
                <w:szCs w:val="21"/>
              </w:rPr>
              <w:t>5）需求分析不完整，服务方案不完整、不具可行性，不能满足采购需求，得1分</w:t>
            </w:r>
            <w:bookmarkEnd w:id="713"/>
            <w:r>
              <w:rPr>
                <w:rFonts w:hint="eastAsia" w:ascii="宋体" w:hAnsi="宋体" w:cs="宋体"/>
                <w:szCs w:val="21"/>
              </w:rPr>
              <w:t>；</w:t>
            </w:r>
          </w:p>
          <w:p w14:paraId="202572A1">
            <w:pPr>
              <w:pStyle w:val="346"/>
              <w:rPr>
                <w:rFonts w:hint="eastAsia" w:ascii="宋体" w:hAnsi="宋体" w:cs="宋体"/>
                <w:szCs w:val="21"/>
              </w:rPr>
            </w:pPr>
            <w:r>
              <w:rPr>
                <w:rFonts w:hint="eastAsia" w:ascii="宋体" w:hAnsi="宋体" w:cs="宋体"/>
                <w:szCs w:val="21"/>
              </w:rPr>
              <w:t>6）未提供不得分。</w:t>
            </w:r>
          </w:p>
        </w:tc>
      </w:tr>
      <w:tr w14:paraId="0508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66" w:type="pct"/>
            <w:vMerge w:val="continue"/>
            <w:tcBorders>
              <w:left w:val="single" w:color="auto" w:sz="4" w:space="0"/>
              <w:right w:val="single" w:color="auto" w:sz="4" w:space="0"/>
            </w:tcBorders>
            <w:vAlign w:val="center"/>
          </w:tcPr>
          <w:p w14:paraId="640F8960">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431625FB">
            <w:pPr>
              <w:spacing w:line="276" w:lineRule="auto"/>
              <w:contextualSpacing/>
              <w:jc w:val="center"/>
              <w:rPr>
                <w:rFonts w:hint="eastAsia" w:ascii="宋体" w:hAnsi="宋体"/>
                <w:szCs w:val="21"/>
              </w:rPr>
            </w:pPr>
            <w:r>
              <w:rPr>
                <w:rFonts w:hint="eastAsia" w:ascii="宋体" w:hAnsi="宋体"/>
                <w:szCs w:val="21"/>
              </w:rPr>
              <w:t>设备设施的运行、维护及保养方案</w:t>
            </w:r>
          </w:p>
        </w:tc>
        <w:tc>
          <w:tcPr>
            <w:tcW w:w="368" w:type="pct"/>
            <w:tcBorders>
              <w:top w:val="single" w:color="auto" w:sz="4" w:space="0"/>
              <w:left w:val="single" w:color="auto" w:sz="4" w:space="0"/>
              <w:bottom w:val="single" w:color="auto" w:sz="4" w:space="0"/>
              <w:right w:val="single" w:color="auto" w:sz="4" w:space="0"/>
            </w:tcBorders>
            <w:vAlign w:val="center"/>
          </w:tcPr>
          <w:p w14:paraId="43BBDC8F">
            <w:pPr>
              <w:spacing w:line="276" w:lineRule="auto"/>
              <w:contextualSpacing/>
              <w:jc w:val="center"/>
              <w:rPr>
                <w:rFonts w:hint="eastAsia" w:ascii="宋体" w:hAnsi="宋体" w:cs="宋体"/>
                <w:szCs w:val="21"/>
              </w:rPr>
            </w:pPr>
            <w:r>
              <w:rPr>
                <w:rFonts w:hint="eastAsia" w:ascii="宋体" w:hAnsi="宋体" w:cs="宋体"/>
                <w:szCs w:val="21"/>
              </w:rPr>
              <w:t>16</w:t>
            </w:r>
          </w:p>
        </w:tc>
        <w:tc>
          <w:tcPr>
            <w:tcW w:w="3751" w:type="pct"/>
            <w:tcBorders>
              <w:top w:val="single" w:color="auto" w:sz="4" w:space="0"/>
              <w:left w:val="single" w:color="auto" w:sz="4" w:space="0"/>
              <w:bottom w:val="single" w:color="auto" w:sz="4" w:space="0"/>
              <w:right w:val="single" w:color="auto" w:sz="4" w:space="0"/>
            </w:tcBorders>
            <w:vAlign w:val="center"/>
          </w:tcPr>
          <w:p w14:paraId="190933A4">
            <w:pPr>
              <w:rPr>
                <w:rFonts w:hint="eastAsia" w:ascii="宋体" w:hAnsi="宋体"/>
                <w:szCs w:val="21"/>
              </w:rPr>
            </w:pPr>
            <w:r>
              <w:rPr>
                <w:rFonts w:hint="eastAsia" w:ascii="宋体" w:hAnsi="宋体" w:cs="宋体"/>
                <w:szCs w:val="21"/>
              </w:rPr>
              <w:t>根据供应商针对本项目的需求特点，提供的</w:t>
            </w:r>
            <w:r>
              <w:rPr>
                <w:rFonts w:hint="eastAsia" w:ascii="宋体" w:hAnsi="宋体" w:cs="宋体"/>
                <w:b/>
                <w:bCs/>
                <w:szCs w:val="21"/>
              </w:rPr>
              <w:t>设备运行、维护、保养方案</w:t>
            </w:r>
            <w:r>
              <w:rPr>
                <w:rFonts w:hint="eastAsia" w:ascii="宋体" w:hAnsi="宋体" w:cs="宋体"/>
                <w:szCs w:val="21"/>
              </w:rPr>
              <w:t>进行综合评价，其中需包括</w:t>
            </w:r>
            <w:r>
              <w:rPr>
                <w:rFonts w:hint="eastAsia" w:ascii="宋体" w:hAnsi="宋体"/>
                <w:szCs w:val="21"/>
              </w:rPr>
              <w:t>①锅炉房及建筑物内、外的所有供暖管线（含室内终端供暖管线）及与之相关设备设施的运行、维护（不含材料）及保养、②公共浴室、学生公寓室内浴室、教师公寓室内浴室、游泳馆、食堂等各处热水供应要达到各自所需温度，做到分时段按需供应、③服务期内室内燃气表下端燃气系统、所有生活热水管线及与之相关设备的运行、维护与保养：</w:t>
            </w:r>
          </w:p>
          <w:p w14:paraId="1D832E47">
            <w:pPr>
              <w:pStyle w:val="346"/>
              <w:rPr>
                <w:rFonts w:hint="eastAsia" w:ascii="宋体" w:hAnsi="宋体" w:cs="宋体"/>
                <w:szCs w:val="21"/>
              </w:rPr>
            </w:pPr>
            <w:r>
              <w:rPr>
                <w:rFonts w:hint="eastAsia" w:ascii="宋体" w:hAnsi="宋体" w:cs="宋体"/>
                <w:szCs w:val="21"/>
              </w:rPr>
              <w:t>1）需求分析全面详细、理解深刻，服务方案科学先进、可行性强，完全满足采购需求，得16分；</w:t>
            </w:r>
          </w:p>
          <w:p w14:paraId="4C93089F">
            <w:pPr>
              <w:pStyle w:val="346"/>
              <w:rPr>
                <w:rFonts w:hint="eastAsia" w:ascii="宋体" w:hAnsi="宋体" w:cs="宋体"/>
                <w:szCs w:val="21"/>
              </w:rPr>
            </w:pPr>
            <w:r>
              <w:rPr>
                <w:rFonts w:hint="eastAsia" w:ascii="宋体" w:hAnsi="宋体" w:cs="宋体"/>
                <w:szCs w:val="21"/>
              </w:rPr>
              <w:t>2）需求分析较详细、理解深刻，服务方案科学、可行性较强，基本满足采购需求，得12分；</w:t>
            </w:r>
          </w:p>
          <w:p w14:paraId="3FBEA9C2">
            <w:pPr>
              <w:pStyle w:val="346"/>
              <w:rPr>
                <w:rFonts w:hint="eastAsia" w:ascii="宋体" w:hAnsi="宋体" w:cs="宋体"/>
                <w:szCs w:val="21"/>
              </w:rPr>
            </w:pPr>
            <w:r>
              <w:rPr>
                <w:rFonts w:hint="eastAsia" w:ascii="宋体" w:hAnsi="宋体" w:cs="宋体"/>
                <w:szCs w:val="21"/>
              </w:rPr>
              <w:t>3）需求分析较详细、理解较深刻，服务方案基本合理、可行性一般，基本满足采购需求，得8分；</w:t>
            </w:r>
          </w:p>
          <w:p w14:paraId="108343D5">
            <w:pPr>
              <w:pStyle w:val="346"/>
              <w:rPr>
                <w:rFonts w:hint="eastAsia" w:ascii="宋体" w:hAnsi="宋体" w:cs="宋体"/>
                <w:szCs w:val="21"/>
              </w:rPr>
            </w:pPr>
            <w:r>
              <w:rPr>
                <w:rFonts w:hint="eastAsia" w:ascii="宋体" w:hAnsi="宋体" w:cs="宋体"/>
                <w:szCs w:val="21"/>
              </w:rPr>
              <w:t>4）需求分析不完整，理解一般，服务方案基本合理、可行性一般，部分满足采购需求，得4分；</w:t>
            </w:r>
          </w:p>
          <w:p w14:paraId="5FC5795D">
            <w:pPr>
              <w:rPr>
                <w:rFonts w:hint="eastAsia" w:ascii="宋体" w:hAnsi="宋体" w:cs="宋体"/>
                <w:szCs w:val="21"/>
              </w:rPr>
            </w:pPr>
            <w:r>
              <w:rPr>
                <w:rFonts w:hint="eastAsia" w:ascii="宋体" w:hAnsi="宋体" w:cs="宋体"/>
                <w:szCs w:val="21"/>
              </w:rPr>
              <w:t>5）需求分析不完整，服务方案不完整、不具可行性，不能满足采购需求，得1分；</w:t>
            </w:r>
          </w:p>
          <w:p w14:paraId="3968D034">
            <w:pPr>
              <w:rPr>
                <w:rFonts w:hint="eastAsia" w:ascii="宋体" w:hAnsi="宋体" w:cs="宋体"/>
                <w:szCs w:val="21"/>
              </w:rPr>
            </w:pPr>
            <w:r>
              <w:rPr>
                <w:rFonts w:hint="eastAsia" w:ascii="宋体" w:hAnsi="宋体" w:cs="宋体"/>
                <w:szCs w:val="21"/>
              </w:rPr>
              <w:t>6）未提供不得分</w:t>
            </w:r>
            <w:r>
              <w:rPr>
                <w:rFonts w:hint="eastAsia" w:ascii="宋体" w:hAnsi="宋体"/>
                <w:szCs w:val="21"/>
              </w:rPr>
              <w:t>。</w:t>
            </w:r>
          </w:p>
        </w:tc>
      </w:tr>
      <w:tr w14:paraId="3A5C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66" w:type="pct"/>
            <w:vMerge w:val="continue"/>
            <w:tcBorders>
              <w:left w:val="single" w:color="auto" w:sz="4" w:space="0"/>
              <w:right w:val="single" w:color="auto" w:sz="4" w:space="0"/>
            </w:tcBorders>
            <w:vAlign w:val="center"/>
          </w:tcPr>
          <w:p w14:paraId="0604D739">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53710502">
            <w:pPr>
              <w:spacing w:line="276" w:lineRule="auto"/>
              <w:contextualSpacing/>
              <w:jc w:val="center"/>
              <w:rPr>
                <w:rFonts w:hint="eastAsia" w:ascii="宋体" w:hAnsi="宋体"/>
                <w:szCs w:val="21"/>
              </w:rPr>
            </w:pPr>
            <w:r>
              <w:rPr>
                <w:rFonts w:hint="eastAsia" w:ascii="宋体" w:hAnsi="宋体"/>
                <w:szCs w:val="21"/>
              </w:rPr>
              <w:t>协助</w:t>
            </w:r>
          </w:p>
          <w:p w14:paraId="35E86C6C">
            <w:pPr>
              <w:spacing w:line="276" w:lineRule="auto"/>
              <w:contextualSpacing/>
              <w:jc w:val="center"/>
              <w:rPr>
                <w:rFonts w:hint="eastAsia" w:ascii="宋体" w:hAnsi="宋体"/>
                <w:szCs w:val="21"/>
              </w:rPr>
            </w:pPr>
            <w:r>
              <w:rPr>
                <w:rFonts w:hint="eastAsia" w:ascii="宋体" w:hAnsi="宋体"/>
                <w:szCs w:val="21"/>
              </w:rPr>
              <w:t>工作</w:t>
            </w:r>
          </w:p>
          <w:p w14:paraId="02C16540">
            <w:pPr>
              <w:spacing w:line="276" w:lineRule="auto"/>
              <w:contextualSpacing/>
              <w:jc w:val="center"/>
              <w:rPr>
                <w:rFonts w:hint="eastAsia" w:ascii="宋体" w:hAnsi="宋体"/>
                <w:szCs w:val="21"/>
              </w:rPr>
            </w:pPr>
            <w:r>
              <w:rPr>
                <w:rFonts w:hint="eastAsia" w:ascii="宋体" w:hAnsi="宋体"/>
                <w:szCs w:val="21"/>
              </w:rPr>
              <w:t>方案</w:t>
            </w:r>
          </w:p>
        </w:tc>
        <w:tc>
          <w:tcPr>
            <w:tcW w:w="368" w:type="pct"/>
            <w:tcBorders>
              <w:top w:val="single" w:color="auto" w:sz="4" w:space="0"/>
              <w:left w:val="single" w:color="auto" w:sz="4" w:space="0"/>
              <w:bottom w:val="single" w:color="auto" w:sz="4" w:space="0"/>
              <w:right w:val="single" w:color="auto" w:sz="4" w:space="0"/>
            </w:tcBorders>
            <w:vAlign w:val="center"/>
          </w:tcPr>
          <w:p w14:paraId="5055FCED">
            <w:pPr>
              <w:spacing w:line="276" w:lineRule="auto"/>
              <w:contextualSpacing/>
              <w:jc w:val="center"/>
              <w:rPr>
                <w:rFonts w:hint="eastAsia" w:ascii="宋体" w:hAnsi="宋体" w:cs="宋体"/>
                <w:szCs w:val="21"/>
              </w:rPr>
            </w:pPr>
            <w:r>
              <w:rPr>
                <w:rFonts w:hint="eastAsia" w:ascii="宋体" w:hAnsi="宋体" w:cs="宋体"/>
                <w:szCs w:val="21"/>
              </w:rPr>
              <w:t>10</w:t>
            </w:r>
          </w:p>
        </w:tc>
        <w:tc>
          <w:tcPr>
            <w:tcW w:w="3751" w:type="pct"/>
            <w:tcBorders>
              <w:top w:val="single" w:color="auto" w:sz="4" w:space="0"/>
              <w:left w:val="single" w:color="auto" w:sz="4" w:space="0"/>
              <w:bottom w:val="single" w:color="auto" w:sz="4" w:space="0"/>
              <w:right w:val="single" w:color="auto" w:sz="4" w:space="0"/>
            </w:tcBorders>
            <w:vAlign w:val="center"/>
          </w:tcPr>
          <w:p w14:paraId="13DD6264">
            <w:pPr>
              <w:rPr>
                <w:rFonts w:hint="eastAsia" w:ascii="宋体" w:hAnsi="宋体" w:cs="宋体"/>
                <w:szCs w:val="21"/>
              </w:rPr>
            </w:pPr>
            <w:r>
              <w:rPr>
                <w:rFonts w:hint="eastAsia" w:ascii="宋体" w:hAnsi="宋体" w:cs="宋体"/>
                <w:szCs w:val="21"/>
              </w:rPr>
              <w:t>根据供应商针对本项目的需求特点，提供的</w:t>
            </w:r>
            <w:r>
              <w:rPr>
                <w:rFonts w:hint="eastAsia" w:ascii="宋体" w:hAnsi="宋体" w:cs="宋体"/>
                <w:b/>
                <w:bCs/>
                <w:szCs w:val="21"/>
              </w:rPr>
              <w:t>协助工作方案</w:t>
            </w:r>
            <w:r>
              <w:rPr>
                <w:rFonts w:hint="eastAsia" w:ascii="宋体" w:hAnsi="宋体" w:cs="宋体"/>
                <w:szCs w:val="21"/>
              </w:rPr>
              <w:t>进行综合评价，其中需包括</w:t>
            </w:r>
            <w:r>
              <w:rPr>
                <w:rFonts w:hint="eastAsia" w:ascii="宋体" w:hAnsi="宋体"/>
                <w:szCs w:val="21"/>
              </w:rPr>
              <w:t>①</w:t>
            </w:r>
            <w:r>
              <w:rPr>
                <w:rFonts w:hint="eastAsia" w:ascii="宋体" w:hAnsi="宋体" w:cs="宋体"/>
                <w:szCs w:val="21"/>
              </w:rPr>
              <w:t>协助采购人供暖锅炉系统二氧化碳排放配额的指标申请、年度核算、数据上报及市场交易等相关工作、</w:t>
            </w:r>
            <w:r>
              <w:rPr>
                <w:rFonts w:hint="eastAsia" w:ascii="宋体" w:hAnsi="宋体"/>
                <w:szCs w:val="21"/>
              </w:rPr>
              <w:t>②</w:t>
            </w:r>
            <w:r>
              <w:rPr>
                <w:rFonts w:hint="eastAsia" w:ascii="宋体" w:hAnsi="宋体" w:cs="宋体"/>
                <w:szCs w:val="21"/>
              </w:rPr>
              <w:t>协助采购人锅炉房安全生产标准化的评定和年审及资料整理工作、</w:t>
            </w:r>
            <w:r>
              <w:rPr>
                <w:rFonts w:hint="eastAsia" w:ascii="宋体" w:hAnsi="宋体"/>
                <w:szCs w:val="21"/>
              </w:rPr>
              <w:t>③</w:t>
            </w:r>
            <w:r>
              <w:rPr>
                <w:rFonts w:hint="eastAsia" w:ascii="宋体" w:hAnsi="宋体" w:cs="宋体"/>
                <w:szCs w:val="21"/>
              </w:rPr>
              <w:t>协助采购人与环保部门排污许可相关的排污检测及资料整理上报工作、</w:t>
            </w:r>
            <w:r>
              <w:rPr>
                <w:rFonts w:hint="eastAsia" w:ascii="宋体" w:hAnsi="宋体"/>
                <w:szCs w:val="21"/>
              </w:rPr>
              <w:t>④</w:t>
            </w:r>
            <w:r>
              <w:rPr>
                <w:rFonts w:hint="eastAsia" w:ascii="宋体" w:hAnsi="宋体" w:cs="宋体"/>
                <w:szCs w:val="21"/>
              </w:rPr>
              <w:t>协助采购人供暖补贴申报工作等、</w:t>
            </w:r>
            <w:r>
              <w:rPr>
                <w:rFonts w:hint="eastAsia" w:ascii="宋体" w:hAnsi="宋体"/>
                <w:szCs w:val="21"/>
              </w:rPr>
              <w:t>⑤供暖期代收供暖费</w:t>
            </w:r>
            <w:r>
              <w:rPr>
                <w:rFonts w:hint="eastAsia" w:ascii="宋体" w:hAnsi="宋体" w:cs="宋体"/>
                <w:szCs w:val="21"/>
              </w:rPr>
              <w:t>：</w:t>
            </w:r>
          </w:p>
          <w:p w14:paraId="6E184291">
            <w:pPr>
              <w:pStyle w:val="346"/>
              <w:rPr>
                <w:rFonts w:hint="eastAsia" w:ascii="宋体" w:hAnsi="宋体" w:cs="宋体"/>
                <w:szCs w:val="21"/>
              </w:rPr>
            </w:pPr>
            <w:r>
              <w:rPr>
                <w:rFonts w:hint="eastAsia" w:ascii="宋体" w:hAnsi="宋体" w:cs="宋体"/>
                <w:szCs w:val="21"/>
              </w:rPr>
              <w:t>1）需求分析全面详细、理解深刻，服务方案科学先进、可行性强，完全满足采购需求，得10分；</w:t>
            </w:r>
          </w:p>
          <w:p w14:paraId="33BE9ABB">
            <w:pPr>
              <w:pStyle w:val="346"/>
              <w:rPr>
                <w:rFonts w:hint="eastAsia" w:ascii="宋体" w:hAnsi="宋体" w:cs="宋体"/>
                <w:szCs w:val="21"/>
              </w:rPr>
            </w:pPr>
            <w:r>
              <w:rPr>
                <w:rFonts w:hint="eastAsia" w:ascii="宋体" w:hAnsi="宋体" w:cs="宋体"/>
                <w:szCs w:val="21"/>
              </w:rPr>
              <w:t>2）需求分析较详细、理解较深刻，服务方案科学、可行性较强，基本满足采购需求，得7分；</w:t>
            </w:r>
          </w:p>
          <w:p w14:paraId="3242BAB2">
            <w:pPr>
              <w:pStyle w:val="346"/>
              <w:rPr>
                <w:rFonts w:hint="eastAsia" w:ascii="宋体" w:hAnsi="宋体" w:cs="宋体"/>
                <w:szCs w:val="21"/>
              </w:rPr>
            </w:pPr>
            <w:r>
              <w:rPr>
                <w:rFonts w:hint="eastAsia" w:ascii="宋体" w:hAnsi="宋体" w:cs="宋体"/>
                <w:szCs w:val="21"/>
              </w:rPr>
              <w:t>3）需求分析较详细、理解一般，服务方案基本合理、可行性一般，部分满足采购需求，得4分；</w:t>
            </w:r>
          </w:p>
          <w:p w14:paraId="4501126F">
            <w:pPr>
              <w:pStyle w:val="346"/>
              <w:rPr>
                <w:rFonts w:hint="eastAsia" w:ascii="宋体" w:hAnsi="宋体" w:cs="宋体"/>
                <w:szCs w:val="21"/>
              </w:rPr>
            </w:pPr>
            <w:r>
              <w:rPr>
                <w:rFonts w:hint="eastAsia" w:ascii="宋体" w:hAnsi="宋体" w:cs="宋体"/>
                <w:szCs w:val="21"/>
              </w:rPr>
              <w:t>4）需求分析不完整，服务方案不完整、不具可行性，不能满足采购需求，得1分；</w:t>
            </w:r>
          </w:p>
          <w:p w14:paraId="0DD4DE2E">
            <w:pPr>
              <w:pStyle w:val="346"/>
              <w:rPr>
                <w:rFonts w:hint="eastAsia" w:ascii="宋体" w:hAnsi="宋体" w:cs="宋体"/>
                <w:szCs w:val="21"/>
              </w:rPr>
            </w:pPr>
            <w:r>
              <w:rPr>
                <w:rFonts w:hint="eastAsia" w:ascii="宋体" w:hAnsi="宋体" w:cs="宋体"/>
                <w:szCs w:val="21"/>
              </w:rPr>
              <w:t>5）未提供不得分。</w:t>
            </w:r>
          </w:p>
        </w:tc>
      </w:tr>
      <w:tr w14:paraId="2C9B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366" w:type="pct"/>
            <w:vMerge w:val="continue"/>
            <w:tcBorders>
              <w:left w:val="single" w:color="auto" w:sz="4" w:space="0"/>
              <w:right w:val="single" w:color="auto" w:sz="4" w:space="0"/>
            </w:tcBorders>
            <w:vAlign w:val="center"/>
          </w:tcPr>
          <w:p w14:paraId="25FE6591">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45920419">
            <w:pPr>
              <w:spacing w:line="276" w:lineRule="auto"/>
              <w:contextualSpacing/>
              <w:jc w:val="center"/>
              <w:rPr>
                <w:rFonts w:hint="eastAsia" w:ascii="宋体" w:hAnsi="宋体"/>
                <w:szCs w:val="21"/>
              </w:rPr>
            </w:pPr>
            <w:r>
              <w:rPr>
                <w:rFonts w:hint="eastAsia" w:ascii="宋体" w:hAnsi="宋体"/>
                <w:szCs w:val="21"/>
              </w:rPr>
              <w:t>企业</w:t>
            </w:r>
          </w:p>
          <w:p w14:paraId="3C094544">
            <w:pPr>
              <w:spacing w:line="276" w:lineRule="auto"/>
              <w:contextualSpacing/>
              <w:jc w:val="center"/>
              <w:rPr>
                <w:rFonts w:hint="eastAsia" w:ascii="宋体" w:hAnsi="宋体"/>
                <w:szCs w:val="21"/>
              </w:rPr>
            </w:pPr>
            <w:r>
              <w:rPr>
                <w:rFonts w:hint="eastAsia" w:ascii="宋体" w:hAnsi="宋体"/>
                <w:szCs w:val="21"/>
              </w:rPr>
              <w:t>管理</w:t>
            </w:r>
          </w:p>
          <w:p w14:paraId="2B8B291E">
            <w:pPr>
              <w:spacing w:line="276" w:lineRule="auto"/>
              <w:contextualSpacing/>
              <w:jc w:val="center"/>
              <w:rPr>
                <w:rFonts w:hint="eastAsia" w:ascii="宋体" w:hAnsi="宋体"/>
                <w:szCs w:val="21"/>
              </w:rPr>
            </w:pPr>
            <w:r>
              <w:rPr>
                <w:rFonts w:hint="eastAsia" w:ascii="宋体" w:hAnsi="宋体"/>
                <w:szCs w:val="21"/>
              </w:rPr>
              <w:t>制度</w:t>
            </w:r>
          </w:p>
        </w:tc>
        <w:tc>
          <w:tcPr>
            <w:tcW w:w="368" w:type="pct"/>
            <w:tcBorders>
              <w:top w:val="single" w:color="auto" w:sz="4" w:space="0"/>
              <w:left w:val="single" w:color="auto" w:sz="4" w:space="0"/>
              <w:bottom w:val="single" w:color="auto" w:sz="4" w:space="0"/>
              <w:right w:val="single" w:color="auto" w:sz="4" w:space="0"/>
            </w:tcBorders>
            <w:vAlign w:val="center"/>
          </w:tcPr>
          <w:p w14:paraId="14B53BA4">
            <w:pPr>
              <w:spacing w:line="276" w:lineRule="auto"/>
              <w:contextualSpacing/>
              <w:jc w:val="center"/>
              <w:rPr>
                <w:rFonts w:hint="eastAsia" w:ascii="宋体" w:hAnsi="宋体" w:cs="宋体"/>
                <w:szCs w:val="21"/>
              </w:rPr>
            </w:pPr>
            <w:r>
              <w:rPr>
                <w:rFonts w:hint="eastAsia" w:ascii="宋体" w:hAnsi="宋体" w:cs="宋体"/>
                <w:szCs w:val="21"/>
              </w:rPr>
              <w:t>5</w:t>
            </w:r>
          </w:p>
        </w:tc>
        <w:tc>
          <w:tcPr>
            <w:tcW w:w="3751" w:type="pct"/>
            <w:tcBorders>
              <w:top w:val="single" w:color="auto" w:sz="4" w:space="0"/>
              <w:left w:val="single" w:color="auto" w:sz="4" w:space="0"/>
              <w:bottom w:val="single" w:color="auto" w:sz="4" w:space="0"/>
              <w:right w:val="single" w:color="auto" w:sz="4" w:space="0"/>
            </w:tcBorders>
            <w:vAlign w:val="center"/>
          </w:tcPr>
          <w:p w14:paraId="07BDD0F5">
            <w:pPr>
              <w:pStyle w:val="346"/>
              <w:rPr>
                <w:rFonts w:hint="eastAsia" w:ascii="宋体" w:hAnsi="宋体" w:cs="宋体"/>
                <w:szCs w:val="21"/>
              </w:rPr>
            </w:pPr>
            <w:r>
              <w:rPr>
                <w:rFonts w:hint="eastAsia" w:ascii="宋体" w:hAnsi="宋体" w:cs="宋体"/>
                <w:szCs w:val="21"/>
              </w:rPr>
              <w:t>根据供应商针对本项目的需求特点，提供的</w:t>
            </w:r>
            <w:r>
              <w:rPr>
                <w:rFonts w:hint="eastAsia" w:ascii="宋体" w:hAnsi="宋体" w:cs="宋体"/>
                <w:b/>
                <w:bCs/>
                <w:szCs w:val="21"/>
              </w:rPr>
              <w:t>企业管理制度</w:t>
            </w:r>
            <w:r>
              <w:rPr>
                <w:rFonts w:hint="eastAsia" w:ascii="宋体" w:hAnsi="宋体" w:cs="宋体"/>
                <w:szCs w:val="21"/>
              </w:rPr>
              <w:t>进行综合评价，其中需包括</w:t>
            </w:r>
            <w:r>
              <w:rPr>
                <w:rFonts w:hint="eastAsia" w:ascii="宋体" w:hAnsi="宋体"/>
                <w:szCs w:val="21"/>
              </w:rPr>
              <w:t>①</w:t>
            </w:r>
            <w:r>
              <w:rPr>
                <w:rFonts w:hint="eastAsia" w:ascii="宋体" w:hAnsi="宋体" w:cs="宋体"/>
                <w:szCs w:val="21"/>
              </w:rPr>
              <w:t>人员管理制度、</w:t>
            </w:r>
            <w:r>
              <w:rPr>
                <w:rFonts w:hint="eastAsia" w:ascii="宋体" w:hAnsi="宋体"/>
                <w:szCs w:val="21"/>
              </w:rPr>
              <w:t>②</w:t>
            </w:r>
            <w:r>
              <w:rPr>
                <w:rFonts w:hint="eastAsia" w:ascii="宋体" w:hAnsi="宋体" w:cs="宋体"/>
                <w:szCs w:val="21"/>
              </w:rPr>
              <w:t>设备耗材配件管理制度、</w:t>
            </w:r>
            <w:r>
              <w:rPr>
                <w:rFonts w:hint="eastAsia" w:ascii="宋体" w:hAnsi="宋体"/>
                <w:szCs w:val="21"/>
              </w:rPr>
              <w:t>③</w:t>
            </w:r>
            <w:r>
              <w:rPr>
                <w:rFonts w:hint="eastAsia" w:ascii="宋体" w:hAnsi="宋体" w:cs="宋体"/>
                <w:szCs w:val="21"/>
              </w:rPr>
              <w:t>维修管理制度等：</w:t>
            </w:r>
          </w:p>
          <w:p w14:paraId="364449AD">
            <w:pPr>
              <w:pStyle w:val="346"/>
              <w:rPr>
                <w:rFonts w:hint="eastAsia" w:ascii="宋体" w:hAnsi="宋体" w:cs="宋体"/>
                <w:szCs w:val="21"/>
              </w:rPr>
            </w:pPr>
            <w:r>
              <w:rPr>
                <w:rFonts w:hint="eastAsia" w:ascii="宋体" w:hAnsi="宋体" w:cs="宋体"/>
                <w:szCs w:val="21"/>
              </w:rPr>
              <w:t>1）管理制度全面详细、科学先进、可行性强，完全满足采购需求，得5分；</w:t>
            </w:r>
          </w:p>
          <w:p w14:paraId="74CB3B59">
            <w:pPr>
              <w:pStyle w:val="346"/>
              <w:rPr>
                <w:rFonts w:hint="eastAsia" w:ascii="宋体" w:hAnsi="宋体" w:cs="宋体"/>
                <w:szCs w:val="21"/>
              </w:rPr>
            </w:pPr>
            <w:r>
              <w:rPr>
                <w:rFonts w:hint="eastAsia" w:ascii="宋体" w:hAnsi="宋体" w:cs="宋体"/>
                <w:szCs w:val="21"/>
              </w:rPr>
              <w:t>2）管理制度较详细、较科学、可行性一般，基本满足采购需求，得3分；</w:t>
            </w:r>
          </w:p>
          <w:p w14:paraId="20ADBDE6">
            <w:pPr>
              <w:pStyle w:val="346"/>
              <w:rPr>
                <w:rFonts w:hint="eastAsia" w:ascii="宋体" w:hAnsi="宋体" w:cs="宋体"/>
                <w:szCs w:val="21"/>
              </w:rPr>
            </w:pPr>
            <w:r>
              <w:rPr>
                <w:rFonts w:hint="eastAsia" w:ascii="宋体" w:hAnsi="宋体" w:cs="宋体"/>
                <w:szCs w:val="21"/>
              </w:rPr>
              <w:t>3）管理制度不完整、不具可行性，不能满足采购需求，得1分；</w:t>
            </w:r>
          </w:p>
          <w:p w14:paraId="2AC39799">
            <w:pPr>
              <w:pStyle w:val="346"/>
              <w:rPr>
                <w:rFonts w:hint="eastAsia" w:ascii="宋体" w:hAnsi="宋体" w:cs="宋体"/>
                <w:szCs w:val="21"/>
              </w:rPr>
            </w:pPr>
            <w:r>
              <w:rPr>
                <w:rFonts w:hint="eastAsia" w:ascii="宋体" w:hAnsi="宋体" w:cs="宋体"/>
                <w:szCs w:val="21"/>
              </w:rPr>
              <w:t>4）未提供不得分。</w:t>
            </w:r>
          </w:p>
        </w:tc>
      </w:tr>
      <w:tr w14:paraId="0B7B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66" w:type="pct"/>
            <w:vMerge w:val="continue"/>
            <w:tcBorders>
              <w:left w:val="single" w:color="auto" w:sz="4" w:space="0"/>
              <w:right w:val="single" w:color="auto" w:sz="4" w:space="0"/>
            </w:tcBorders>
            <w:vAlign w:val="center"/>
          </w:tcPr>
          <w:p w14:paraId="68A4A710">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6C736B38">
            <w:pPr>
              <w:spacing w:line="276" w:lineRule="auto"/>
              <w:contextualSpacing/>
              <w:jc w:val="center"/>
              <w:rPr>
                <w:rFonts w:hint="eastAsia" w:ascii="宋体" w:hAnsi="宋体" w:cs="华文中宋"/>
                <w:szCs w:val="21"/>
              </w:rPr>
            </w:pPr>
            <w:r>
              <w:rPr>
                <w:rFonts w:hint="eastAsia" w:ascii="宋体" w:hAnsi="宋体" w:cs="华文中宋"/>
                <w:szCs w:val="21"/>
              </w:rPr>
              <w:t>应急</w:t>
            </w:r>
          </w:p>
          <w:p w14:paraId="18B92995">
            <w:pPr>
              <w:spacing w:line="276" w:lineRule="auto"/>
              <w:contextualSpacing/>
              <w:jc w:val="center"/>
              <w:rPr>
                <w:rFonts w:hint="eastAsia" w:ascii="宋体" w:hAnsi="宋体" w:cs="华文中宋"/>
                <w:szCs w:val="21"/>
              </w:rPr>
            </w:pPr>
            <w:r>
              <w:rPr>
                <w:rFonts w:hint="eastAsia" w:ascii="宋体" w:hAnsi="宋体" w:cs="华文中宋"/>
                <w:szCs w:val="21"/>
              </w:rPr>
              <w:t>措施</w:t>
            </w:r>
          </w:p>
          <w:p w14:paraId="0FA9EDF4">
            <w:pPr>
              <w:spacing w:line="276" w:lineRule="auto"/>
              <w:contextualSpacing/>
              <w:jc w:val="center"/>
              <w:rPr>
                <w:rFonts w:hint="eastAsia" w:ascii="宋体" w:hAnsi="宋体"/>
                <w:szCs w:val="21"/>
              </w:rPr>
            </w:pPr>
            <w:r>
              <w:rPr>
                <w:rFonts w:hint="eastAsia" w:ascii="宋体" w:hAnsi="宋体" w:cs="华文中宋"/>
                <w:szCs w:val="21"/>
              </w:rPr>
              <w:t>方案</w:t>
            </w:r>
          </w:p>
        </w:tc>
        <w:tc>
          <w:tcPr>
            <w:tcW w:w="368" w:type="pct"/>
            <w:tcBorders>
              <w:top w:val="single" w:color="auto" w:sz="4" w:space="0"/>
              <w:left w:val="single" w:color="auto" w:sz="4" w:space="0"/>
              <w:bottom w:val="single" w:color="auto" w:sz="4" w:space="0"/>
              <w:right w:val="single" w:color="auto" w:sz="4" w:space="0"/>
            </w:tcBorders>
            <w:vAlign w:val="center"/>
          </w:tcPr>
          <w:p w14:paraId="051A54A7">
            <w:pPr>
              <w:spacing w:line="276" w:lineRule="auto"/>
              <w:contextualSpacing/>
              <w:jc w:val="center"/>
              <w:rPr>
                <w:rFonts w:hint="eastAsia" w:ascii="宋体" w:hAnsi="宋体" w:cs="宋体"/>
                <w:szCs w:val="21"/>
              </w:rPr>
            </w:pPr>
            <w:r>
              <w:rPr>
                <w:rFonts w:hint="eastAsia" w:ascii="宋体" w:hAnsi="宋体" w:cs="宋体"/>
                <w:szCs w:val="21"/>
              </w:rPr>
              <w:t>5</w:t>
            </w:r>
          </w:p>
        </w:tc>
        <w:tc>
          <w:tcPr>
            <w:tcW w:w="3751" w:type="pct"/>
            <w:tcBorders>
              <w:top w:val="single" w:color="auto" w:sz="4" w:space="0"/>
              <w:left w:val="single" w:color="auto" w:sz="4" w:space="0"/>
              <w:bottom w:val="single" w:color="auto" w:sz="4" w:space="0"/>
              <w:right w:val="single" w:color="auto" w:sz="4" w:space="0"/>
            </w:tcBorders>
            <w:vAlign w:val="center"/>
          </w:tcPr>
          <w:p w14:paraId="03D222EC">
            <w:pPr>
              <w:pStyle w:val="346"/>
              <w:rPr>
                <w:rFonts w:hint="eastAsia" w:ascii="宋体" w:hAnsi="宋体" w:cs="宋体"/>
                <w:szCs w:val="21"/>
              </w:rPr>
            </w:pPr>
            <w:r>
              <w:rPr>
                <w:rFonts w:hint="eastAsia" w:ascii="宋体" w:hAnsi="宋体" w:cs="宋体"/>
                <w:szCs w:val="21"/>
              </w:rPr>
              <w:t>根据供应商针对本项目的需求特点，提供的</w:t>
            </w:r>
            <w:r>
              <w:rPr>
                <w:rFonts w:hint="eastAsia" w:ascii="宋体" w:hAnsi="宋体" w:cs="宋体"/>
                <w:b/>
                <w:bCs/>
                <w:szCs w:val="21"/>
              </w:rPr>
              <w:t>应急措施方案</w:t>
            </w:r>
            <w:r>
              <w:rPr>
                <w:rFonts w:hint="eastAsia" w:ascii="宋体" w:hAnsi="宋体" w:cs="宋体"/>
                <w:szCs w:val="21"/>
              </w:rPr>
              <w:t>进行综合评价，其中需包括</w:t>
            </w:r>
            <w:r>
              <w:rPr>
                <w:rFonts w:hint="eastAsia" w:ascii="宋体" w:hAnsi="宋体"/>
                <w:szCs w:val="21"/>
              </w:rPr>
              <w:t>①潜在隐患及解决方案、②响应时效等：</w:t>
            </w:r>
          </w:p>
          <w:p w14:paraId="309411C9">
            <w:pPr>
              <w:widowControl/>
              <w:jc w:val="left"/>
              <w:rPr>
                <w:rFonts w:hint="eastAsia" w:ascii="宋体" w:hAnsi="宋体"/>
                <w:szCs w:val="21"/>
              </w:rPr>
            </w:pPr>
            <w:r>
              <w:rPr>
                <w:rFonts w:hint="eastAsia" w:ascii="宋体" w:hAnsi="宋体"/>
                <w:szCs w:val="21"/>
              </w:rPr>
              <w:t>1）方案内容全面合理、针对性强、可行性强，完全满足采购需求，得5分；</w:t>
            </w:r>
          </w:p>
          <w:p w14:paraId="3B7B1646">
            <w:pPr>
              <w:widowControl/>
              <w:jc w:val="left"/>
              <w:rPr>
                <w:rFonts w:hint="eastAsia" w:ascii="宋体" w:hAnsi="宋体"/>
                <w:szCs w:val="21"/>
              </w:rPr>
            </w:pPr>
            <w:r>
              <w:rPr>
                <w:rFonts w:hint="eastAsia" w:ascii="宋体" w:hAnsi="宋体"/>
                <w:szCs w:val="21"/>
              </w:rPr>
              <w:t>2）方案内容较全面、基本合理、针对性一般、可行性一般，基本满足采购需求，得3分；</w:t>
            </w:r>
          </w:p>
          <w:p w14:paraId="3F7C94A7">
            <w:pPr>
              <w:widowControl/>
              <w:jc w:val="left"/>
              <w:rPr>
                <w:rFonts w:hint="eastAsia" w:ascii="宋体" w:hAnsi="宋体"/>
                <w:szCs w:val="21"/>
              </w:rPr>
            </w:pPr>
            <w:r>
              <w:rPr>
                <w:rFonts w:hint="eastAsia" w:ascii="宋体" w:hAnsi="宋体"/>
                <w:szCs w:val="21"/>
              </w:rPr>
              <w:t>3）方案内容欠缺、缺乏针对性、不具可行性，不能满足采购需求，得1分；</w:t>
            </w:r>
          </w:p>
          <w:p w14:paraId="6666A959">
            <w:pPr>
              <w:widowControl/>
              <w:jc w:val="left"/>
              <w:rPr>
                <w:rFonts w:cs="宋体"/>
              </w:rPr>
            </w:pPr>
            <w:r>
              <w:rPr>
                <w:rFonts w:hint="eastAsia" w:ascii="宋体" w:hAnsi="宋体"/>
                <w:szCs w:val="21"/>
              </w:rPr>
              <w:t>4）</w:t>
            </w:r>
            <w:r>
              <w:rPr>
                <w:rFonts w:hint="eastAsia"/>
              </w:rPr>
              <w:t>未提供不得分。</w:t>
            </w:r>
          </w:p>
        </w:tc>
      </w:tr>
      <w:tr w14:paraId="278F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66" w:type="pct"/>
            <w:vMerge w:val="continue"/>
            <w:tcBorders>
              <w:left w:val="single" w:color="auto" w:sz="4" w:space="0"/>
              <w:right w:val="single" w:color="auto" w:sz="4" w:space="0"/>
            </w:tcBorders>
            <w:vAlign w:val="center"/>
          </w:tcPr>
          <w:p w14:paraId="22ED9E6E">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2724406D">
            <w:pPr>
              <w:spacing w:line="276" w:lineRule="auto"/>
              <w:contextualSpacing/>
              <w:jc w:val="center"/>
              <w:rPr>
                <w:rFonts w:hint="eastAsia" w:ascii="宋体" w:hAnsi="宋体"/>
                <w:szCs w:val="21"/>
              </w:rPr>
            </w:pPr>
            <w:bookmarkStart w:id="714" w:name="OLE_LINK5"/>
            <w:r>
              <w:rPr>
                <w:rFonts w:hint="eastAsia" w:ascii="宋体" w:hAnsi="宋体"/>
                <w:szCs w:val="21"/>
              </w:rPr>
              <w:t>服务</w:t>
            </w:r>
          </w:p>
          <w:p w14:paraId="10E39F08">
            <w:pPr>
              <w:spacing w:line="276" w:lineRule="auto"/>
              <w:contextualSpacing/>
              <w:jc w:val="center"/>
              <w:rPr>
                <w:rFonts w:hint="eastAsia" w:ascii="宋体" w:hAnsi="宋体"/>
                <w:szCs w:val="21"/>
              </w:rPr>
            </w:pPr>
            <w:r>
              <w:rPr>
                <w:rFonts w:hint="eastAsia" w:ascii="宋体" w:hAnsi="宋体"/>
                <w:szCs w:val="21"/>
              </w:rPr>
              <w:t>承诺</w:t>
            </w:r>
            <w:bookmarkEnd w:id="714"/>
          </w:p>
        </w:tc>
        <w:tc>
          <w:tcPr>
            <w:tcW w:w="368" w:type="pct"/>
            <w:tcBorders>
              <w:top w:val="single" w:color="auto" w:sz="4" w:space="0"/>
              <w:left w:val="single" w:color="auto" w:sz="4" w:space="0"/>
              <w:bottom w:val="single" w:color="auto" w:sz="4" w:space="0"/>
              <w:right w:val="single" w:color="auto" w:sz="4" w:space="0"/>
            </w:tcBorders>
            <w:vAlign w:val="center"/>
          </w:tcPr>
          <w:p w14:paraId="0758AACF">
            <w:pPr>
              <w:spacing w:line="276" w:lineRule="auto"/>
              <w:contextualSpacing/>
              <w:jc w:val="center"/>
              <w:rPr>
                <w:rFonts w:hint="eastAsia" w:ascii="宋体" w:hAnsi="宋体" w:cs="宋体"/>
                <w:szCs w:val="21"/>
              </w:rPr>
            </w:pPr>
            <w:r>
              <w:rPr>
                <w:rFonts w:hint="eastAsia" w:ascii="宋体" w:hAnsi="宋体" w:cs="宋体"/>
                <w:szCs w:val="21"/>
              </w:rPr>
              <w:t>5</w:t>
            </w:r>
          </w:p>
        </w:tc>
        <w:tc>
          <w:tcPr>
            <w:tcW w:w="3751" w:type="pct"/>
            <w:tcBorders>
              <w:top w:val="single" w:color="auto" w:sz="4" w:space="0"/>
              <w:left w:val="single" w:color="auto" w:sz="4" w:space="0"/>
              <w:bottom w:val="single" w:color="auto" w:sz="4" w:space="0"/>
              <w:right w:val="single" w:color="auto" w:sz="4" w:space="0"/>
            </w:tcBorders>
            <w:vAlign w:val="center"/>
          </w:tcPr>
          <w:p w14:paraId="14532E9A">
            <w:pPr>
              <w:rPr>
                <w:rFonts w:hint="eastAsia" w:ascii="宋体" w:hAnsi="宋体"/>
                <w:szCs w:val="21"/>
              </w:rPr>
            </w:pPr>
            <w:r>
              <w:rPr>
                <w:rFonts w:hint="eastAsia" w:ascii="宋体" w:hAnsi="宋体"/>
                <w:szCs w:val="21"/>
              </w:rPr>
              <w:t>承诺函内容：</w:t>
            </w:r>
          </w:p>
          <w:p w14:paraId="562F7986">
            <w:pPr>
              <w:rPr>
                <w:rFonts w:hint="eastAsia" w:ascii="宋体" w:hAnsi="宋体"/>
                <w:szCs w:val="21"/>
              </w:rPr>
            </w:pPr>
            <w:r>
              <w:rPr>
                <w:rFonts w:hint="eastAsia" w:ascii="宋体" w:hAnsi="宋体"/>
                <w:szCs w:val="21"/>
              </w:rPr>
              <w:t>1）供暖期内，供暖办公区域室内温度不得低于北京市室内供暖温度标准，住宅楼室内温度不能低于22度；</w:t>
            </w:r>
          </w:p>
          <w:p w14:paraId="7655FEFF">
            <w:pPr>
              <w:rPr>
                <w:rFonts w:hint="eastAsia" w:ascii="宋体" w:hAnsi="宋体"/>
                <w:szCs w:val="21"/>
              </w:rPr>
            </w:pPr>
            <w:r>
              <w:rPr>
                <w:rFonts w:hint="eastAsia" w:ascii="宋体" w:hAnsi="宋体"/>
                <w:szCs w:val="21"/>
              </w:rPr>
              <w:t>2）确保供暖期供暖系统各项软化水质必须达到国家规定标准；</w:t>
            </w:r>
          </w:p>
          <w:p w14:paraId="478772B4">
            <w:pPr>
              <w:rPr>
                <w:rFonts w:hint="eastAsia" w:ascii="宋体" w:hAnsi="宋体" w:cs="宋体"/>
                <w:szCs w:val="21"/>
              </w:rPr>
            </w:pPr>
            <w:r>
              <w:rPr>
                <w:rFonts w:hint="eastAsia"/>
                <w:szCs w:val="21"/>
              </w:rPr>
              <w:t>3）确保供热系统设备设施完好，达到运行安全标准</w:t>
            </w:r>
            <w:r>
              <w:rPr>
                <w:rFonts w:hint="eastAsia" w:ascii="宋体" w:hAnsi="宋体" w:cs="宋体"/>
                <w:szCs w:val="21"/>
              </w:rPr>
              <w:t>；</w:t>
            </w:r>
          </w:p>
          <w:p w14:paraId="68ACAE2D">
            <w:pPr>
              <w:rPr>
                <w:szCs w:val="21"/>
              </w:rPr>
            </w:pPr>
            <w:r>
              <w:rPr>
                <w:rFonts w:hint="eastAsia"/>
                <w:szCs w:val="21"/>
              </w:rPr>
              <w:t>4）供热工作区内的环境卫生达到采购人室内卫生标准；</w:t>
            </w:r>
          </w:p>
          <w:p w14:paraId="133004E2">
            <w:pPr>
              <w:rPr>
                <w:szCs w:val="21"/>
              </w:rPr>
            </w:pPr>
            <w:r>
              <w:rPr>
                <w:rFonts w:hint="eastAsia"/>
                <w:szCs w:val="21"/>
              </w:rPr>
              <w:t>5）燃气排放及节能达到国家有关节能减排标准；</w:t>
            </w:r>
          </w:p>
          <w:p w14:paraId="6C5B1EDC">
            <w:pPr>
              <w:rPr>
                <w:szCs w:val="21"/>
              </w:rPr>
            </w:pPr>
            <w:r>
              <w:rPr>
                <w:rFonts w:hint="eastAsia"/>
                <w:szCs w:val="21"/>
              </w:rPr>
              <w:t>6）北校区生活热水24小时服务且回水温度不低于42℃，冬季适当提高回水温度；</w:t>
            </w:r>
          </w:p>
          <w:p w14:paraId="63992BFE">
            <w:pPr>
              <w:rPr>
                <w:szCs w:val="21"/>
              </w:rPr>
            </w:pPr>
            <w:r>
              <w:rPr>
                <w:rFonts w:hint="eastAsia"/>
                <w:szCs w:val="21"/>
              </w:rPr>
              <w:t>7）锅炉水质化验费、年检费、运检费、外管线至用户维护费（不含管线更换费用）、循环泵、锅炉压力表、校检，费用由成交供应商负责支付；</w:t>
            </w:r>
          </w:p>
          <w:p w14:paraId="186C7B01">
            <w:pPr>
              <w:rPr>
                <w:szCs w:val="21"/>
              </w:rPr>
            </w:pPr>
            <w:r>
              <w:rPr>
                <w:rFonts w:hint="eastAsia"/>
                <w:szCs w:val="21"/>
              </w:rPr>
              <w:t>8）成交供应商负责对锅炉房设备安全管理、锅炉年检、仪器仪表校验、水质化验等，并记录存档，交由采购人留档；负责热力系统水力平衡调整；协助采购人协调政府等相关职能部门之间的联系沟通；</w:t>
            </w:r>
          </w:p>
          <w:p w14:paraId="543E7F7E">
            <w:pPr>
              <w:rPr>
                <w:szCs w:val="21"/>
              </w:rPr>
            </w:pPr>
            <w:r>
              <w:rPr>
                <w:rFonts w:hint="eastAsia"/>
                <w:szCs w:val="21"/>
              </w:rPr>
              <w:t>9）锅炉冬季运行期间室内供暖温度需达标：供暖办公区域室内温度不得低于北京市室内供暖温度标准，住宅楼室内温度不能低于22度。采购人根据教育教学安排，进行具体调整时，成交供应商须听从采购人安排；</w:t>
            </w:r>
          </w:p>
          <w:p w14:paraId="66B5A5C3">
            <w:pPr>
              <w:rPr>
                <w:szCs w:val="21"/>
              </w:rPr>
            </w:pPr>
            <w:r>
              <w:rPr>
                <w:rFonts w:hint="eastAsia"/>
                <w:szCs w:val="21"/>
              </w:rPr>
              <w:t>10）供热停炉后，成交供应商应根据特种设备检验规定，负责做好锅炉燃烧机的检修和保养工作，并配合质监、消防等部门对设备的巡视检验工作；保证供暖系统无跑冒滴漏现象，供暖系统等设备设施不带病运行；</w:t>
            </w:r>
          </w:p>
          <w:p w14:paraId="2907B3F5">
            <w:pPr>
              <w:pStyle w:val="346"/>
              <w:rPr>
                <w:rFonts w:hint="eastAsia" w:ascii="宋体" w:hAnsi="宋体" w:cs="宋体"/>
                <w:szCs w:val="21"/>
              </w:rPr>
            </w:pPr>
            <w:r>
              <w:rPr>
                <w:rFonts w:hint="eastAsia" w:ascii="宋体" w:hAnsi="宋体"/>
                <w:szCs w:val="21"/>
              </w:rPr>
              <w:t>注：承诺书格式自拟，并加盖供应商公章，每提供一项得0.5分，最高得5分，未提供不得分。</w:t>
            </w:r>
          </w:p>
        </w:tc>
      </w:tr>
    </w:tbl>
    <w:p w14:paraId="5C4560EA">
      <w:pPr>
        <w:spacing w:line="360" w:lineRule="auto"/>
        <w:rPr>
          <w:szCs w:val="21"/>
        </w:rPr>
      </w:pPr>
      <w:r>
        <w:rPr>
          <w:rFonts w:hint="eastAsia"/>
          <w:szCs w:val="21"/>
        </w:rPr>
        <w:t>注：</w:t>
      </w:r>
    </w:p>
    <w:p w14:paraId="6CA3DA48">
      <w:pPr>
        <w:spacing w:line="360" w:lineRule="auto"/>
        <w:ind w:firstLine="420" w:firstLineChars="200"/>
        <w:rPr>
          <w:szCs w:val="21"/>
        </w:rPr>
      </w:pPr>
      <w:r>
        <w:rPr>
          <w:rFonts w:hint="eastAsia"/>
          <w:szCs w:val="21"/>
        </w:rPr>
        <w:t>1.关于价格评审的说明：磋商小组认为供应商的报价明显低于其他通过资格审查供应商的报价，有可能影响产品质量或者不能诚信履约的，应当要求其在评审现场合理的时间内提供书面说明，必要时提交相关证明材料；供应商不能证明其报价合理性的，磋商小组应当将其作为无效响应处理。</w:t>
      </w:r>
    </w:p>
    <w:p w14:paraId="64F9DDDC">
      <w:pPr>
        <w:spacing w:line="360" w:lineRule="auto"/>
        <w:ind w:firstLine="420" w:firstLineChars="200"/>
        <w:rPr>
          <w:szCs w:val="21"/>
        </w:rPr>
      </w:pPr>
      <w:r>
        <w:rPr>
          <w:rFonts w:hint="eastAsia"/>
          <w:szCs w:val="21"/>
        </w:rPr>
        <w:t>2.得分保留至小数点后两位，第三位按照“四舍五入”原则处理。</w:t>
      </w:r>
    </w:p>
    <w:p w14:paraId="60C13BBA">
      <w:pPr>
        <w:spacing w:line="360" w:lineRule="auto"/>
        <w:ind w:firstLine="420" w:firstLineChars="200"/>
        <w:rPr>
          <w:szCs w:val="21"/>
        </w:rPr>
      </w:pPr>
      <w:r>
        <w:rPr>
          <w:rFonts w:hint="eastAsia"/>
          <w:szCs w:val="21"/>
        </w:rPr>
        <w:t>3.最低报价不作为成交的保证。</w:t>
      </w:r>
    </w:p>
    <w:p w14:paraId="701D439B">
      <w:pPr>
        <w:spacing w:line="360" w:lineRule="auto"/>
        <w:ind w:firstLine="420" w:firstLineChars="200"/>
        <w:rPr>
          <w:szCs w:val="21"/>
        </w:rPr>
      </w:pPr>
      <w:r>
        <w:rPr>
          <w:rFonts w:hint="eastAsia"/>
          <w:szCs w:val="21"/>
        </w:rPr>
        <w:t>4.供应商提供有效的《中小企业声明函》（详见附件），如符合《政府采购促进中小企业发展管理办法》的通知》（财库【2020】46号）给予扣除的情形，其价格给予10%的扣除，用扣除后的价格参与评审；对未按磋商文件要求填写《中小企业声明函》的，在价格评审时不予考虑。</w:t>
      </w:r>
    </w:p>
    <w:p w14:paraId="2DB786DF">
      <w:pPr>
        <w:spacing w:line="360" w:lineRule="auto"/>
        <w:ind w:firstLine="420" w:firstLineChars="200"/>
        <w:rPr>
          <w:szCs w:val="21"/>
        </w:rPr>
      </w:pPr>
      <w:r>
        <w:rPr>
          <w:rFonts w:hint="eastAsia"/>
          <w:szCs w:val="21"/>
        </w:rPr>
        <w:t>其他情况下，供应商的最后磋商报价即为评审价格。</w:t>
      </w:r>
    </w:p>
    <w:p w14:paraId="74BDF2B3">
      <w:pPr>
        <w:spacing w:line="360" w:lineRule="auto"/>
        <w:ind w:firstLine="420" w:firstLineChars="200"/>
        <w:rPr>
          <w:szCs w:val="21"/>
        </w:rPr>
      </w:pPr>
      <w:r>
        <w:rPr>
          <w:rFonts w:hint="eastAsia"/>
          <w:szCs w:val="21"/>
        </w:rPr>
        <w:t>中小企业划分标准参照《关于印发中小企业划型标准规定的通知》（工信部联企业[2011]300号）。</w:t>
      </w:r>
    </w:p>
    <w:p w14:paraId="3614A720">
      <w:pPr>
        <w:spacing w:line="360" w:lineRule="auto"/>
        <w:ind w:firstLine="489" w:firstLineChars="233"/>
        <w:rPr>
          <w:b/>
          <w:sz w:val="36"/>
          <w:szCs w:val="36"/>
        </w:rPr>
      </w:pPr>
      <w:r>
        <w:rPr>
          <w:rFonts w:hint="eastAsia"/>
          <w:szCs w:val="21"/>
        </w:rPr>
        <w:t>5.监狱企业提供了由省级以上监狱管理局（北京市含教育矫治局）、戒毒管理局(含新疆生产建设兵团)出具的属于监狱企业的证明文件的，视同小型和微型企业。</w:t>
      </w:r>
    </w:p>
    <w:bookmarkEnd w:id="710"/>
    <w:p w14:paraId="515C5841">
      <w:pPr>
        <w:spacing w:line="360" w:lineRule="auto"/>
        <w:jc w:val="center"/>
        <w:outlineLvl w:val="0"/>
        <w:rPr>
          <w:b/>
          <w:sz w:val="36"/>
          <w:szCs w:val="36"/>
        </w:rPr>
      </w:pPr>
      <w:r>
        <w:rPr>
          <w:b/>
          <w:sz w:val="36"/>
          <w:szCs w:val="36"/>
        </w:rPr>
        <w:br w:type="page"/>
      </w:r>
      <w:bookmarkStart w:id="715" w:name="_Toc97371945"/>
      <w:bookmarkStart w:id="716" w:name="_Hlk187073140"/>
      <w:r>
        <w:rPr>
          <w:b/>
          <w:sz w:val="36"/>
          <w:szCs w:val="36"/>
        </w:rPr>
        <w:t>第四章   采购需求</w:t>
      </w:r>
      <w:bookmarkEnd w:id="715"/>
    </w:p>
    <w:p w14:paraId="5EB2A973">
      <w:pPr>
        <w:numPr>
          <w:ilvl w:val="0"/>
          <w:numId w:val="20"/>
        </w:numPr>
        <w:spacing w:line="360" w:lineRule="auto"/>
        <w:contextualSpacing/>
        <w:rPr>
          <w:rFonts w:hint="eastAsia" w:ascii="宋体" w:hAnsi="宋体"/>
          <w:b/>
          <w:szCs w:val="21"/>
        </w:rPr>
      </w:pPr>
      <w:r>
        <w:rPr>
          <w:rFonts w:hint="eastAsia" w:ascii="宋体" w:hAnsi="宋体"/>
          <w:b/>
          <w:szCs w:val="21"/>
        </w:rPr>
        <w:t>采购标的</w:t>
      </w:r>
    </w:p>
    <w:p w14:paraId="55CE91C0">
      <w:pPr>
        <w:pStyle w:val="193"/>
        <w:numPr>
          <w:ilvl w:val="0"/>
          <w:numId w:val="21"/>
        </w:numPr>
        <w:spacing w:line="360" w:lineRule="auto"/>
        <w:ind w:firstLineChars="0"/>
      </w:pPr>
      <w:r>
        <w:rPr>
          <w:rFonts w:hint="eastAsia"/>
        </w:rPr>
        <w:t>采购标的</w:t>
      </w:r>
    </w:p>
    <w:p w14:paraId="2864DFC2">
      <w:pPr>
        <w:pStyle w:val="193"/>
        <w:numPr>
          <w:ilvl w:val="0"/>
          <w:numId w:val="21"/>
        </w:numPr>
        <w:spacing w:line="360" w:lineRule="auto"/>
        <w:ind w:firstLineChars="0"/>
      </w:pPr>
      <w:r>
        <w:rPr>
          <w:rFonts w:hint="eastAsia"/>
        </w:rPr>
        <w:t>北京劳动保障职业学院供暖及生活热水服务。</w:t>
      </w:r>
    </w:p>
    <w:p w14:paraId="7FFF16BD">
      <w:pPr>
        <w:pStyle w:val="193"/>
        <w:numPr>
          <w:ilvl w:val="0"/>
          <w:numId w:val="21"/>
        </w:numPr>
        <w:spacing w:line="360" w:lineRule="auto"/>
        <w:ind w:firstLineChars="0"/>
      </w:pPr>
      <w:r>
        <w:rPr>
          <w:rFonts w:hint="eastAsia"/>
        </w:rPr>
        <w:t>项目背景/项目概述</w:t>
      </w:r>
    </w:p>
    <w:p w14:paraId="1816E7EB">
      <w:pPr>
        <w:spacing w:line="360" w:lineRule="auto"/>
        <w:ind w:left="500" w:firstLine="420" w:firstLineChars="200"/>
      </w:pPr>
      <w:r>
        <w:rPr>
          <w:rFonts w:hint="eastAsia"/>
        </w:rPr>
        <w:t>南校区惠新东街5号、1号、3号及甲3号的建筑物供暖服务；北校区南口路32号院供暖及日常生活热水服务。</w:t>
      </w:r>
    </w:p>
    <w:p w14:paraId="231D0176">
      <w:pPr>
        <w:numPr>
          <w:ilvl w:val="0"/>
          <w:numId w:val="20"/>
        </w:numPr>
        <w:spacing w:line="360" w:lineRule="auto"/>
        <w:contextualSpacing/>
        <w:rPr>
          <w:rFonts w:hint="eastAsia" w:ascii="宋体" w:hAnsi="宋体"/>
          <w:b/>
          <w:szCs w:val="21"/>
        </w:rPr>
      </w:pPr>
      <w:r>
        <w:rPr>
          <w:rFonts w:hint="eastAsia" w:ascii="宋体" w:hAnsi="宋体"/>
          <w:b/>
          <w:szCs w:val="21"/>
        </w:rPr>
        <w:t>商务要求</w:t>
      </w:r>
    </w:p>
    <w:p w14:paraId="0DFDD0A6">
      <w:pPr>
        <w:pStyle w:val="193"/>
        <w:numPr>
          <w:ilvl w:val="0"/>
          <w:numId w:val="22"/>
        </w:numPr>
        <w:spacing w:line="360" w:lineRule="auto"/>
        <w:ind w:firstLineChars="0"/>
        <w:contextualSpacing/>
        <w:rPr>
          <w:rFonts w:hint="eastAsia" w:ascii="宋体" w:hAnsi="宋体"/>
          <w:bCs/>
          <w:szCs w:val="21"/>
        </w:rPr>
      </w:pPr>
      <w:r>
        <w:rPr>
          <w:rFonts w:hint="eastAsia" w:ascii="宋体" w:hAnsi="宋体"/>
          <w:bCs/>
          <w:szCs w:val="21"/>
        </w:rPr>
        <w:t>交付（实施）的时间（期限）</w:t>
      </w:r>
    </w:p>
    <w:p w14:paraId="344D358F">
      <w:pPr>
        <w:spacing w:line="360" w:lineRule="auto"/>
        <w:ind w:left="500"/>
        <w:contextualSpacing/>
        <w:rPr>
          <w:rFonts w:hint="eastAsia" w:ascii="宋体" w:hAnsi="宋体"/>
          <w:bCs/>
          <w:szCs w:val="21"/>
        </w:rPr>
      </w:pPr>
      <w:r>
        <w:rPr>
          <w:rFonts w:hint="eastAsia" w:ascii="宋体" w:hAnsi="宋体"/>
          <w:bCs/>
          <w:szCs w:val="21"/>
        </w:rPr>
        <w:t>服务期限：2025年8月15日至次年8月14日。</w:t>
      </w:r>
    </w:p>
    <w:p w14:paraId="003073DC">
      <w:pPr>
        <w:pStyle w:val="193"/>
        <w:numPr>
          <w:ilvl w:val="0"/>
          <w:numId w:val="22"/>
        </w:numPr>
        <w:spacing w:line="360" w:lineRule="auto"/>
        <w:ind w:firstLineChars="0"/>
        <w:contextualSpacing/>
        <w:rPr>
          <w:rFonts w:hint="eastAsia" w:ascii="宋体" w:hAnsi="宋体"/>
          <w:bCs/>
          <w:szCs w:val="21"/>
        </w:rPr>
      </w:pPr>
      <w:r>
        <w:rPr>
          <w:rFonts w:hint="eastAsia" w:ascii="宋体" w:hAnsi="宋体"/>
          <w:bCs/>
          <w:szCs w:val="21"/>
        </w:rPr>
        <w:t>服务地点（范围）</w:t>
      </w:r>
    </w:p>
    <w:p w14:paraId="6F80F007">
      <w:pPr>
        <w:spacing w:line="360" w:lineRule="auto"/>
        <w:ind w:left="500" w:firstLine="420" w:firstLineChars="200"/>
        <w:contextualSpacing/>
        <w:rPr>
          <w:rFonts w:hint="eastAsia" w:ascii="宋体" w:hAnsi="宋体"/>
          <w:bCs/>
          <w:szCs w:val="21"/>
        </w:rPr>
      </w:pPr>
      <w:r>
        <w:rPr>
          <w:rFonts w:hint="eastAsia"/>
          <w:bCs/>
        </w:rPr>
        <w:t>南校区惠新东街5号、1号、3号及甲3号的建筑物供暖服务；北校区南口路32号院供暖及日常生活热水服务。</w:t>
      </w:r>
    </w:p>
    <w:p w14:paraId="71EF51D4">
      <w:pPr>
        <w:pStyle w:val="193"/>
        <w:numPr>
          <w:ilvl w:val="0"/>
          <w:numId w:val="22"/>
        </w:numPr>
        <w:spacing w:line="360" w:lineRule="auto"/>
        <w:ind w:firstLineChars="0"/>
        <w:contextualSpacing/>
        <w:rPr>
          <w:rFonts w:hint="eastAsia" w:ascii="宋体" w:hAnsi="宋体"/>
          <w:bCs/>
          <w:szCs w:val="21"/>
        </w:rPr>
      </w:pPr>
      <w:r>
        <w:rPr>
          <w:rFonts w:hint="eastAsia" w:ascii="宋体" w:hAnsi="宋体"/>
          <w:bCs/>
          <w:szCs w:val="21"/>
        </w:rPr>
        <w:t>付款条件（进度和方式）</w:t>
      </w:r>
    </w:p>
    <w:p w14:paraId="470A8EF0">
      <w:pPr>
        <w:spacing w:line="360" w:lineRule="auto"/>
        <w:ind w:left="500" w:firstLine="420" w:firstLineChars="200"/>
        <w:contextualSpacing/>
        <w:rPr>
          <w:rFonts w:hint="eastAsia" w:ascii="宋体" w:hAnsi="宋体"/>
          <w:bCs/>
          <w:szCs w:val="21"/>
        </w:rPr>
      </w:pPr>
      <w:r>
        <w:rPr>
          <w:rFonts w:hint="eastAsia" w:ascii="宋体" w:hAnsi="宋体"/>
          <w:bCs/>
          <w:szCs w:val="21"/>
        </w:rPr>
        <w:t>电汇方式支付。签订合同三十日后，采购人根据《供暖考核及处罚明细表》结果进行考核，合格后采购人向成交供应商支付合同总金额的50%，运行10个月后，按照考核情况支付合同总金额的40%；服务期期满后，按照考核情况支付合同总金额的10%；实际支付金额将根据考核结果确定（如有因疫情或其他不可抗力导致服务暂停情况，另行约定）。</w:t>
      </w:r>
    </w:p>
    <w:p w14:paraId="1B8CF50F">
      <w:pPr>
        <w:pStyle w:val="193"/>
        <w:numPr>
          <w:ilvl w:val="0"/>
          <w:numId w:val="20"/>
        </w:numPr>
        <w:spacing w:line="360" w:lineRule="auto"/>
        <w:ind w:firstLineChars="0"/>
        <w:contextualSpacing/>
        <w:rPr>
          <w:rFonts w:hint="eastAsia" w:ascii="宋体" w:hAnsi="宋体"/>
          <w:b/>
          <w:szCs w:val="21"/>
        </w:rPr>
      </w:pPr>
      <w:r>
        <w:rPr>
          <w:rFonts w:hint="eastAsia" w:ascii="宋体" w:hAnsi="宋体"/>
          <w:b/>
          <w:szCs w:val="21"/>
        </w:rPr>
        <w:t>技术要求</w:t>
      </w:r>
    </w:p>
    <w:p w14:paraId="2453C735">
      <w:pPr>
        <w:pStyle w:val="193"/>
        <w:numPr>
          <w:ilvl w:val="0"/>
          <w:numId w:val="23"/>
        </w:numPr>
        <w:spacing w:line="360" w:lineRule="auto"/>
        <w:ind w:firstLineChars="0"/>
        <w:contextualSpacing/>
        <w:rPr>
          <w:rFonts w:hint="eastAsia" w:ascii="宋体" w:hAnsi="宋体"/>
          <w:b/>
          <w:szCs w:val="21"/>
        </w:rPr>
      </w:pPr>
      <w:r>
        <w:rPr>
          <w:rFonts w:hint="eastAsia" w:ascii="宋体" w:hAnsi="宋体"/>
          <w:b/>
          <w:szCs w:val="21"/>
        </w:rPr>
        <w:t>基本要求</w:t>
      </w:r>
    </w:p>
    <w:p w14:paraId="6DECB032">
      <w:pPr>
        <w:pStyle w:val="193"/>
        <w:numPr>
          <w:ilvl w:val="1"/>
          <w:numId w:val="24"/>
        </w:numPr>
        <w:spacing w:line="360" w:lineRule="auto"/>
        <w:ind w:firstLineChars="0"/>
        <w:contextualSpacing/>
        <w:rPr>
          <w:rFonts w:hint="eastAsia" w:ascii="宋体" w:hAnsi="宋体"/>
          <w:szCs w:val="21"/>
        </w:rPr>
      </w:pPr>
      <w:r>
        <w:rPr>
          <w:rFonts w:hint="eastAsia" w:ascii="宋体" w:hAnsi="宋体"/>
          <w:szCs w:val="21"/>
        </w:rPr>
        <w:t>采购标的需实现的功能或者目标</w:t>
      </w:r>
    </w:p>
    <w:p w14:paraId="2957211B">
      <w:pPr>
        <w:spacing w:line="360" w:lineRule="auto"/>
        <w:ind w:left="500" w:firstLine="420" w:firstLineChars="200"/>
        <w:contextualSpacing/>
      </w:pPr>
      <w:r>
        <w:rPr>
          <w:rFonts w:hint="eastAsia"/>
        </w:rPr>
        <w:t>为南校区惠新东街5号、1号、3号及甲3号的建筑物供暖服务；北校区南口路32号院供暖及日常生活热水服务。</w:t>
      </w:r>
    </w:p>
    <w:p w14:paraId="0C444C15">
      <w:pPr>
        <w:spacing w:line="360" w:lineRule="auto"/>
        <w:ind w:left="500"/>
        <w:contextualSpacing/>
      </w:pPr>
      <w:r>
        <w:rPr>
          <w:rFonts w:hint="eastAsia"/>
        </w:rPr>
        <w:t>1.2需执行的国家相关标准、行业标准、地方标准或者其他标准、规范</w:t>
      </w:r>
    </w:p>
    <w:p w14:paraId="7428E8F8">
      <w:pPr>
        <w:spacing w:line="360" w:lineRule="auto"/>
        <w:ind w:left="500" w:firstLine="420" w:firstLineChars="200"/>
        <w:contextualSpacing/>
        <w:rPr>
          <w:rFonts w:hint="eastAsia" w:ascii="宋体" w:hAnsi="宋体"/>
          <w:szCs w:val="21"/>
        </w:rPr>
      </w:pPr>
      <w:r>
        <w:rPr>
          <w:rFonts w:hint="eastAsia" w:ascii="宋体" w:hAnsi="宋体"/>
          <w:szCs w:val="21"/>
        </w:rPr>
        <w:t>符合国家相关标准、行业标准、地方标准或者其他标准、规范。</w:t>
      </w:r>
    </w:p>
    <w:p w14:paraId="168DA4A3">
      <w:pPr>
        <w:pStyle w:val="193"/>
        <w:numPr>
          <w:ilvl w:val="0"/>
          <w:numId w:val="23"/>
        </w:numPr>
        <w:spacing w:line="360" w:lineRule="auto"/>
        <w:ind w:firstLineChars="0"/>
        <w:contextualSpacing/>
        <w:rPr>
          <w:rFonts w:hint="eastAsia" w:ascii="宋体" w:hAnsi="宋体"/>
          <w:b/>
          <w:szCs w:val="21"/>
        </w:rPr>
      </w:pPr>
      <w:r>
        <w:rPr>
          <w:rFonts w:hint="eastAsia" w:ascii="宋体" w:hAnsi="宋体"/>
          <w:b/>
          <w:szCs w:val="21"/>
        </w:rPr>
        <w:t>服务内容</w:t>
      </w:r>
    </w:p>
    <w:p w14:paraId="4671DFF9">
      <w:pPr>
        <w:spacing w:line="360" w:lineRule="auto"/>
        <w:ind w:left="500"/>
        <w:contextualSpacing/>
        <w:rPr>
          <w:rFonts w:hint="eastAsia" w:ascii="宋体" w:hAnsi="宋体"/>
          <w:bCs/>
          <w:szCs w:val="21"/>
        </w:rPr>
      </w:pPr>
      <w:r>
        <w:rPr>
          <w:rFonts w:hint="eastAsia" w:ascii="宋体" w:hAnsi="宋体"/>
          <w:bCs/>
          <w:szCs w:val="21"/>
        </w:rPr>
        <w:t>2.1</w:t>
      </w:r>
      <w:r>
        <w:rPr>
          <w:rFonts w:hint="eastAsia" w:ascii="宋体" w:hAnsi="宋体"/>
          <w:bCs/>
          <w:color w:val="000000" w:themeColor="text1"/>
          <w:sz w:val="24"/>
          <w14:textFill>
            <w14:solidFill>
              <w14:schemeClr w14:val="tx1"/>
            </w14:solidFill>
          </w14:textFill>
        </w:rPr>
        <w:t xml:space="preserve"> </w:t>
      </w:r>
      <w:r>
        <w:rPr>
          <w:rFonts w:hint="eastAsia" w:ascii="宋体" w:hAnsi="宋体"/>
          <w:bCs/>
          <w:szCs w:val="21"/>
        </w:rPr>
        <w:t>供暖服务为冬季供暖服务，即每年11月15日至次年3月15日，并依据北京市供热采暖有关规定和采购人整体安排提前和延长供暖时间。日常生活热水服务为全年热水服务，主要包括公共浴室、学生公寓、教师公寓、游泳馆、食堂、小茶炉、办公楼、教学楼等生活热水服务。</w:t>
      </w:r>
    </w:p>
    <w:p w14:paraId="19AA3AF0">
      <w:pPr>
        <w:spacing w:line="360" w:lineRule="auto"/>
        <w:ind w:left="500"/>
        <w:contextualSpacing/>
        <w:rPr>
          <w:rFonts w:hint="eastAsia" w:ascii="宋体" w:hAnsi="宋体"/>
          <w:bCs/>
          <w:szCs w:val="21"/>
        </w:rPr>
      </w:pPr>
      <w:r>
        <w:rPr>
          <w:rFonts w:hint="eastAsia" w:ascii="宋体" w:hAnsi="宋体"/>
          <w:bCs/>
          <w:szCs w:val="21"/>
        </w:rPr>
        <w:t>2.2 锅炉房及建筑物内、外的所有供暖管线（含室内终端供暖管线）及与之相关设备设施的运行、维护（不含材料）及保养。</w:t>
      </w:r>
    </w:p>
    <w:p w14:paraId="32A3B6BF">
      <w:pPr>
        <w:spacing w:line="360" w:lineRule="auto"/>
        <w:ind w:left="500"/>
        <w:contextualSpacing/>
        <w:rPr>
          <w:rFonts w:hint="eastAsia" w:ascii="宋体" w:hAnsi="宋体"/>
          <w:bCs/>
          <w:szCs w:val="21"/>
        </w:rPr>
      </w:pPr>
      <w:r>
        <w:rPr>
          <w:rFonts w:hint="eastAsia" w:ascii="宋体" w:hAnsi="宋体"/>
          <w:bCs/>
          <w:szCs w:val="21"/>
        </w:rPr>
        <w:t>2.3 负责协助采购人供暖锅炉系统二氧化碳排放配额的指标申请、年度核算、数据上报及市场交易等相关工作；负责协助采购人锅炉房安全生产标准化的评定和年审及资料整理工作；负责协助采购人与环保部门排污许可相关的排污检测及资料整理上报工作；负责协助采购人供暖补贴申报工作等。</w:t>
      </w:r>
    </w:p>
    <w:p w14:paraId="4DA681A5">
      <w:pPr>
        <w:spacing w:line="360" w:lineRule="auto"/>
        <w:ind w:left="500"/>
        <w:contextualSpacing/>
        <w:rPr>
          <w:rFonts w:hint="eastAsia" w:ascii="宋体" w:hAnsi="宋体"/>
          <w:bCs/>
          <w:szCs w:val="21"/>
        </w:rPr>
      </w:pPr>
      <w:r>
        <w:rPr>
          <w:rFonts w:hint="eastAsia" w:ascii="宋体" w:hAnsi="宋体"/>
          <w:bCs/>
          <w:szCs w:val="21"/>
        </w:rPr>
        <w:t>2.4 成交供应商应于供暖期代收由采购人提供供暖的5家单位及229户居民的供暖费，并于收到费用后1日内将收取到的费用全部交付采购人，采购人负责出具供暖费发票及收据。采购人、成交供应商双方按月对账，对账完成后，采购人、成交供应商双方签订书面确认书。</w:t>
      </w:r>
    </w:p>
    <w:p w14:paraId="07C882FE">
      <w:pPr>
        <w:spacing w:line="360" w:lineRule="auto"/>
        <w:ind w:left="500"/>
        <w:contextualSpacing/>
        <w:rPr>
          <w:rFonts w:hint="eastAsia" w:ascii="宋体" w:hAnsi="宋体"/>
          <w:bCs/>
          <w:szCs w:val="21"/>
        </w:rPr>
      </w:pPr>
      <w:r>
        <w:rPr>
          <w:rFonts w:hint="eastAsia" w:ascii="宋体" w:hAnsi="宋体"/>
          <w:bCs/>
          <w:szCs w:val="21"/>
        </w:rPr>
        <w:t>2.5 公共浴室、学生公寓室内浴室、教师公寓室内浴室、游泳馆、食堂等各处热水供应要达到各自所需温度，做到分时段按需供应；同时负责服务期内室内燃气表下端燃气系统、所有生活热水管线及与之相关设备的运行、维护与保养。</w:t>
      </w:r>
    </w:p>
    <w:p w14:paraId="3255FAE7">
      <w:pPr>
        <w:spacing w:line="360" w:lineRule="auto"/>
        <w:ind w:left="500"/>
        <w:contextualSpacing/>
        <w:rPr>
          <w:rFonts w:hint="eastAsia" w:ascii="宋体" w:hAnsi="宋体"/>
          <w:bCs/>
          <w:szCs w:val="21"/>
        </w:rPr>
      </w:pPr>
      <w:r>
        <w:rPr>
          <w:rFonts w:hint="eastAsia" w:ascii="宋体" w:hAnsi="宋体"/>
          <w:bCs/>
          <w:szCs w:val="21"/>
        </w:rPr>
        <w:t>2.6 维修范围：成交供应商需要维修所有承包范围内的暖气管道和阀门、除污器清理、明线管道漏水处理及更换；及时放气处理暖气不热，家属区局部分管道漏水更换抢修等（地下主管道、锅炉、循环水泵维修由采购人负责，成交供应商配合完成）；日常零星维修（含跑、冒、滴、漏维修，系统平衡、阀门更换等）；运行中的室内测温、突发的供暖设备设施漏水维修，管道腐蚀跑水维修更换等；供暖结束后的系统防腐维护、阀门（损坏、关闭不严需更换）防锈润滑保养、供暖系统中的防护设施（除污器、伸缩器等）清理更换及日常涉及到供暖安全运行方面的相关工作。</w:t>
      </w:r>
    </w:p>
    <w:p w14:paraId="27874557">
      <w:pPr>
        <w:spacing w:line="360" w:lineRule="auto"/>
        <w:ind w:left="500"/>
        <w:contextualSpacing/>
        <w:rPr>
          <w:rFonts w:hint="eastAsia" w:ascii="宋体" w:hAnsi="宋体"/>
          <w:bCs/>
          <w:szCs w:val="21"/>
        </w:rPr>
      </w:pPr>
      <w:r>
        <w:rPr>
          <w:rFonts w:hint="eastAsia" w:ascii="宋体" w:hAnsi="宋体"/>
          <w:bCs/>
          <w:szCs w:val="21"/>
        </w:rPr>
        <w:t>2.7 成交供应商维修人员在维修过程中所需的所有耗材配件等统一由采购人购买，维修人员在日常巡检中发现超出自行解决能力的问题应及时向采购人、成交供应商领导汇报。</w:t>
      </w:r>
    </w:p>
    <w:p w14:paraId="0B7BD0C8">
      <w:pPr>
        <w:spacing w:line="360" w:lineRule="auto"/>
        <w:ind w:left="500"/>
        <w:contextualSpacing/>
        <w:rPr>
          <w:rFonts w:hint="eastAsia" w:ascii="宋体" w:hAnsi="宋体"/>
          <w:bCs/>
          <w:szCs w:val="21"/>
        </w:rPr>
      </w:pPr>
      <w:r>
        <w:rPr>
          <w:rFonts w:hint="eastAsia" w:ascii="宋体" w:hAnsi="宋体"/>
          <w:bCs/>
          <w:szCs w:val="21"/>
        </w:rPr>
        <w:t>2.8 成交供应商司炉人员应严格按照锅炉使用要求，严格做好排污、锅炉运行记录、卫生清洁等工作。</w:t>
      </w:r>
    </w:p>
    <w:p w14:paraId="73529FB2">
      <w:pPr>
        <w:spacing w:line="360" w:lineRule="auto"/>
        <w:ind w:left="500"/>
        <w:contextualSpacing/>
        <w:rPr>
          <w:rFonts w:hint="eastAsia" w:ascii="宋体" w:hAnsi="宋体"/>
          <w:bCs/>
          <w:szCs w:val="21"/>
        </w:rPr>
      </w:pPr>
      <w:r>
        <w:rPr>
          <w:rFonts w:hint="eastAsia" w:ascii="宋体" w:hAnsi="宋体"/>
          <w:bCs/>
          <w:szCs w:val="21"/>
        </w:rPr>
        <w:t>2.9 成交供应商司炉管理人员负责维修人员管理、安排维修人员维修工作（包括日常供暖系统维护）、填写维修相关资料（包括工作维修记录、每月测温记录）、处理供暖运行的保修事项。</w:t>
      </w:r>
    </w:p>
    <w:p w14:paraId="04C67CFB">
      <w:pPr>
        <w:spacing w:line="360" w:lineRule="auto"/>
        <w:ind w:left="500"/>
        <w:contextualSpacing/>
        <w:rPr>
          <w:rFonts w:hint="eastAsia" w:ascii="宋体" w:hAnsi="宋体"/>
          <w:b/>
          <w:szCs w:val="21"/>
        </w:rPr>
      </w:pPr>
      <w:r>
        <w:rPr>
          <w:rFonts w:hint="eastAsia" w:ascii="宋体" w:hAnsi="宋体"/>
          <w:b/>
          <w:szCs w:val="21"/>
        </w:rPr>
        <w:t>3、服务要求</w:t>
      </w:r>
    </w:p>
    <w:p w14:paraId="3926A9BB">
      <w:pPr>
        <w:spacing w:line="360" w:lineRule="auto"/>
        <w:ind w:left="500"/>
        <w:contextualSpacing/>
        <w:rPr>
          <w:rFonts w:hint="eastAsia" w:ascii="宋体" w:hAnsi="宋体"/>
          <w:bCs/>
          <w:szCs w:val="21"/>
        </w:rPr>
      </w:pPr>
      <w:r>
        <w:rPr>
          <w:rFonts w:hint="eastAsia" w:ascii="宋体" w:hAnsi="宋体"/>
          <w:bCs/>
          <w:szCs w:val="21"/>
        </w:rPr>
        <w:t>3.1 供暖期内，供暖办公区域室内温度不得低于北京市室内供暖温度标准，住宅楼室内温度不能低于22度。</w:t>
      </w:r>
    </w:p>
    <w:p w14:paraId="1B4A4753">
      <w:pPr>
        <w:spacing w:line="360" w:lineRule="auto"/>
        <w:ind w:left="500"/>
        <w:contextualSpacing/>
        <w:rPr>
          <w:rFonts w:hint="eastAsia" w:ascii="宋体" w:hAnsi="宋体"/>
          <w:bCs/>
          <w:szCs w:val="21"/>
        </w:rPr>
      </w:pPr>
      <w:r>
        <w:rPr>
          <w:rFonts w:hint="eastAsia" w:ascii="宋体" w:hAnsi="宋体"/>
          <w:bCs/>
          <w:szCs w:val="21"/>
        </w:rPr>
        <w:t>3.2 确保供暖期供暖系统各项软化水质必须达到国家规定标准。</w:t>
      </w:r>
    </w:p>
    <w:p w14:paraId="0B9EED35">
      <w:pPr>
        <w:spacing w:line="360" w:lineRule="auto"/>
        <w:ind w:left="500"/>
        <w:contextualSpacing/>
        <w:rPr>
          <w:rFonts w:hint="eastAsia" w:ascii="宋体" w:hAnsi="宋体"/>
          <w:bCs/>
          <w:szCs w:val="21"/>
        </w:rPr>
      </w:pPr>
      <w:r>
        <w:rPr>
          <w:rFonts w:hint="eastAsia" w:ascii="宋体" w:hAnsi="宋体"/>
          <w:bCs/>
          <w:szCs w:val="21"/>
        </w:rPr>
        <w:t>3.3 确保供热系统设备设施完好，达到运行安全标准。</w:t>
      </w:r>
    </w:p>
    <w:p w14:paraId="6AFECA9D">
      <w:pPr>
        <w:spacing w:line="360" w:lineRule="auto"/>
        <w:ind w:left="500"/>
        <w:contextualSpacing/>
        <w:rPr>
          <w:rFonts w:hint="eastAsia" w:ascii="宋体" w:hAnsi="宋体"/>
          <w:bCs/>
          <w:szCs w:val="21"/>
        </w:rPr>
      </w:pPr>
      <w:r>
        <w:rPr>
          <w:rFonts w:hint="eastAsia" w:ascii="宋体" w:hAnsi="宋体"/>
          <w:bCs/>
          <w:szCs w:val="21"/>
        </w:rPr>
        <w:t>3.4 供热工作区内的环境卫生达到采购人室内卫生标准。</w:t>
      </w:r>
    </w:p>
    <w:p w14:paraId="4BAFEA5C">
      <w:pPr>
        <w:spacing w:line="360" w:lineRule="auto"/>
        <w:ind w:left="500"/>
        <w:contextualSpacing/>
        <w:rPr>
          <w:rFonts w:hint="eastAsia" w:ascii="宋体" w:hAnsi="宋体"/>
          <w:bCs/>
          <w:szCs w:val="21"/>
        </w:rPr>
      </w:pPr>
      <w:r>
        <w:rPr>
          <w:rFonts w:hint="eastAsia" w:ascii="宋体" w:hAnsi="宋体"/>
          <w:bCs/>
          <w:szCs w:val="21"/>
        </w:rPr>
        <w:t>3.5 燃气排放及节能达到国家有关节能减排标准。</w:t>
      </w:r>
    </w:p>
    <w:p w14:paraId="36BEB90B">
      <w:pPr>
        <w:spacing w:line="360" w:lineRule="auto"/>
        <w:ind w:left="500"/>
        <w:contextualSpacing/>
        <w:rPr>
          <w:rFonts w:hint="eastAsia" w:ascii="宋体" w:hAnsi="宋体"/>
          <w:bCs/>
          <w:szCs w:val="21"/>
        </w:rPr>
      </w:pPr>
      <w:r>
        <w:rPr>
          <w:rFonts w:hint="eastAsia" w:ascii="宋体" w:hAnsi="宋体"/>
          <w:bCs/>
          <w:szCs w:val="21"/>
        </w:rPr>
        <w:t>3.6 北校区生活热水24小时服务且回水温度不低于42℃，冬季适当提高回水温度。</w:t>
      </w:r>
    </w:p>
    <w:p w14:paraId="4DCDAADE">
      <w:pPr>
        <w:spacing w:line="360" w:lineRule="auto"/>
        <w:ind w:left="500"/>
        <w:contextualSpacing/>
        <w:rPr>
          <w:rFonts w:hint="eastAsia" w:ascii="宋体" w:hAnsi="宋体"/>
          <w:bCs/>
          <w:szCs w:val="21"/>
        </w:rPr>
      </w:pPr>
      <w:r>
        <w:rPr>
          <w:rFonts w:hint="eastAsia" w:ascii="宋体" w:hAnsi="宋体"/>
          <w:bCs/>
          <w:szCs w:val="21"/>
        </w:rPr>
        <w:t>3.7 需满足的质量、安全、技术规格、物理特性等要求：</w:t>
      </w:r>
    </w:p>
    <w:p w14:paraId="6620F89D">
      <w:pPr>
        <w:spacing w:line="360" w:lineRule="auto"/>
        <w:ind w:left="500"/>
        <w:contextualSpacing/>
        <w:rPr>
          <w:rFonts w:hint="eastAsia" w:ascii="宋体" w:hAnsi="宋体"/>
          <w:bCs/>
          <w:szCs w:val="21"/>
        </w:rPr>
      </w:pPr>
      <w:r>
        <w:rPr>
          <w:rFonts w:hint="eastAsia" w:ascii="宋体" w:hAnsi="宋体"/>
          <w:bCs/>
          <w:szCs w:val="21"/>
        </w:rPr>
        <w:t>3.7.1 成交供应商负责供暖设备及其全部配套设施、设备经常性的检修，保证设备完好无故障；负责对学校内户外热力管网的维修服务和日常运行维修管理；负责户内热力管线、热力设备维修（包括家属楼住户），设备不带病运行。维修材料采购人负责采购并保证材料质量，发生抢修时能够及时向成交供应商提供，因材料质量不合格或提供材料时间延误造成损失及损失扩大的，成交供应商不承担由此引发的相关责任。</w:t>
      </w:r>
    </w:p>
    <w:p w14:paraId="19EE8371">
      <w:pPr>
        <w:spacing w:line="360" w:lineRule="auto"/>
        <w:ind w:left="500"/>
        <w:contextualSpacing/>
        <w:rPr>
          <w:rFonts w:hint="eastAsia" w:ascii="宋体" w:hAnsi="宋体"/>
          <w:bCs/>
          <w:szCs w:val="21"/>
        </w:rPr>
      </w:pPr>
      <w:r>
        <w:rPr>
          <w:rFonts w:hint="eastAsia" w:ascii="宋体" w:hAnsi="宋体"/>
          <w:bCs/>
          <w:szCs w:val="21"/>
        </w:rPr>
        <w:t xml:space="preserve">3.7.2 锅炉水质化验费、年检费、运检费、外管线至用户维护费（不含管线更换费用）、循环泵、锅炉压力表、校检，费用由成交供应商负责支付。 </w:t>
      </w:r>
    </w:p>
    <w:p w14:paraId="6E3548CF">
      <w:pPr>
        <w:spacing w:line="360" w:lineRule="auto"/>
        <w:ind w:left="500"/>
        <w:contextualSpacing/>
        <w:rPr>
          <w:rFonts w:hint="eastAsia" w:ascii="宋体" w:hAnsi="宋体"/>
          <w:bCs/>
          <w:szCs w:val="21"/>
        </w:rPr>
      </w:pPr>
      <w:r>
        <w:rPr>
          <w:rFonts w:hint="eastAsia" w:ascii="宋体" w:hAnsi="宋体"/>
          <w:bCs/>
          <w:szCs w:val="21"/>
        </w:rPr>
        <w:t>3.7.3 本项目所需水、电、燃气费用由采购人承担。</w:t>
      </w:r>
    </w:p>
    <w:p w14:paraId="0D372756">
      <w:pPr>
        <w:spacing w:line="360" w:lineRule="auto"/>
        <w:ind w:left="500"/>
        <w:contextualSpacing/>
        <w:rPr>
          <w:rFonts w:hint="eastAsia" w:ascii="宋体" w:hAnsi="宋体"/>
          <w:bCs/>
          <w:szCs w:val="21"/>
        </w:rPr>
      </w:pPr>
      <w:r>
        <w:rPr>
          <w:rFonts w:hint="eastAsia" w:ascii="宋体" w:hAnsi="宋体"/>
          <w:bCs/>
          <w:szCs w:val="21"/>
        </w:rPr>
        <w:t>3.7.4 成交供应商指派一名代表作为本项目负责人。项目负责人职责范围包括：对锅炉供暖运营的生产经营和管理全面负责。成交供应商根据采购人要求，按照相关规定配置具备相应资质的技术人员，确保队伍稳定，成交供应商拟派的工作人员需具有以下五证：水质化验证、低压电工证、特种设备操作证（司炉工证）、有限空间作业资格证书和锅炉压力容器压力管道安全管理证。成交供应商需有完善的供暖规章制度、应急预案；严格保障供暖设施的安全、节能环保；正常高效使用锅炉设备，认真对内外管网及附属设施开展运行维护保养。</w:t>
      </w:r>
    </w:p>
    <w:p w14:paraId="17ECC4B8">
      <w:pPr>
        <w:spacing w:line="360" w:lineRule="auto"/>
        <w:ind w:left="500"/>
        <w:contextualSpacing/>
        <w:rPr>
          <w:rFonts w:hint="eastAsia" w:ascii="宋体" w:hAnsi="宋体"/>
          <w:bCs/>
          <w:szCs w:val="21"/>
        </w:rPr>
      </w:pPr>
      <w:r>
        <w:rPr>
          <w:rFonts w:hint="eastAsia" w:ascii="宋体" w:hAnsi="宋体"/>
          <w:bCs/>
          <w:szCs w:val="21"/>
        </w:rPr>
        <w:t>3.7.5 成交供应商负责对锅炉房设备安全管理、锅炉年检、仪器仪表校验、水质化验等，并记录存档，交由采购人留档；负责热力系统水力平衡调整；协助采购人协调政府等相关职能部门之间的联系沟通。</w:t>
      </w:r>
    </w:p>
    <w:p w14:paraId="71437C57">
      <w:pPr>
        <w:spacing w:line="360" w:lineRule="auto"/>
        <w:ind w:left="500"/>
        <w:contextualSpacing/>
        <w:rPr>
          <w:rFonts w:hint="eastAsia" w:ascii="宋体" w:hAnsi="宋体"/>
          <w:bCs/>
          <w:szCs w:val="21"/>
        </w:rPr>
      </w:pPr>
      <w:r>
        <w:rPr>
          <w:rFonts w:hint="eastAsia" w:ascii="宋体" w:hAnsi="宋体"/>
          <w:bCs/>
          <w:szCs w:val="21"/>
        </w:rPr>
        <w:t>3.7.6 配备人员的条件：</w:t>
      </w:r>
    </w:p>
    <w:p w14:paraId="450609F8">
      <w:pPr>
        <w:spacing w:line="360" w:lineRule="auto"/>
        <w:ind w:left="500"/>
        <w:contextualSpacing/>
        <w:rPr>
          <w:rFonts w:hint="eastAsia" w:ascii="宋体" w:hAnsi="宋体"/>
          <w:bCs/>
          <w:szCs w:val="21"/>
        </w:rPr>
      </w:pPr>
      <w:r>
        <w:rPr>
          <w:rFonts w:hint="eastAsia" w:ascii="宋体" w:hAnsi="宋体"/>
          <w:bCs/>
          <w:szCs w:val="21"/>
        </w:rPr>
        <w:t>供暖期内，南北校区工作人员分别不得少于4人；非供暖期内，北校区工作人员不得少于3人。以上人员应政治可靠、身体健康、工作责任心强，能够完成岗位职责、遵守采购人、投标人单位双方各种规章制度；具备相关设备实际操作经验，具备相应各种资格证书及有效证件；进行过岗位培训，掌握消防安全知识，按照有关操作规程操作。</w:t>
      </w:r>
    </w:p>
    <w:p w14:paraId="13B94C62">
      <w:pPr>
        <w:spacing w:line="360" w:lineRule="auto"/>
        <w:ind w:left="500"/>
        <w:contextualSpacing/>
        <w:rPr>
          <w:rFonts w:hint="eastAsia" w:ascii="宋体" w:hAnsi="宋体"/>
          <w:bCs/>
          <w:szCs w:val="21"/>
        </w:rPr>
      </w:pPr>
      <w:r>
        <w:rPr>
          <w:rFonts w:hint="eastAsia" w:ascii="宋体" w:hAnsi="宋体"/>
          <w:bCs/>
          <w:szCs w:val="21"/>
        </w:rPr>
        <w:t>3.7.7 锅炉冬季运行期间室内供暖温度需达标：供暖办公区域室内温度不得低于北京市室内供暖温度标准，住宅楼室内温度不能低于22度。采购人根据教育教学安排，进行具体调整时，成交供应商须听从采购人安排。</w:t>
      </w:r>
    </w:p>
    <w:p w14:paraId="46B4048C">
      <w:pPr>
        <w:spacing w:line="360" w:lineRule="auto"/>
        <w:ind w:left="500"/>
        <w:contextualSpacing/>
        <w:rPr>
          <w:rFonts w:hint="eastAsia" w:ascii="宋体" w:hAnsi="宋体"/>
          <w:bCs/>
          <w:szCs w:val="21"/>
        </w:rPr>
      </w:pPr>
      <w:r>
        <w:rPr>
          <w:rFonts w:hint="eastAsia" w:ascii="宋体" w:hAnsi="宋体"/>
          <w:bCs/>
          <w:szCs w:val="21"/>
        </w:rPr>
        <w:t>3.7.8 供热停炉后，成交供应商应根据特种设备检验规定，负责做好锅炉燃烧机的检修和保养工作，并配合质监、消防等部门对设备的巡视检验工作；保证供暖系统无跑冒滴漏现象，供暖系统等设备设施不带病运行。</w:t>
      </w:r>
    </w:p>
    <w:p w14:paraId="031F4A80">
      <w:pPr>
        <w:spacing w:line="360" w:lineRule="auto"/>
        <w:ind w:left="500"/>
        <w:contextualSpacing/>
        <w:rPr>
          <w:rFonts w:hint="eastAsia" w:ascii="宋体" w:hAnsi="宋体"/>
          <w:bCs/>
          <w:szCs w:val="21"/>
        </w:rPr>
      </w:pPr>
      <w:r>
        <w:rPr>
          <w:rFonts w:hint="eastAsia" w:ascii="宋体" w:hAnsi="宋体"/>
          <w:bCs/>
          <w:szCs w:val="21"/>
        </w:rPr>
        <w:t>3.8 综合维修服务要求：</w:t>
      </w:r>
    </w:p>
    <w:p w14:paraId="6279C998">
      <w:pPr>
        <w:spacing w:line="360" w:lineRule="auto"/>
        <w:ind w:left="500"/>
        <w:contextualSpacing/>
        <w:rPr>
          <w:rFonts w:hint="eastAsia" w:ascii="宋体" w:hAnsi="宋体"/>
          <w:bCs/>
          <w:szCs w:val="21"/>
        </w:rPr>
      </w:pPr>
      <w:r>
        <w:rPr>
          <w:rFonts w:hint="eastAsia" w:ascii="宋体" w:hAnsi="宋体"/>
          <w:bCs/>
          <w:szCs w:val="21"/>
        </w:rPr>
        <w:t>3.8.1 熟悉并遵守相关法规及各项规章制度；保持相关设备设施完好，建立健全各类设施设备档案。</w:t>
      </w:r>
    </w:p>
    <w:p w14:paraId="7537B5CB">
      <w:pPr>
        <w:spacing w:line="360" w:lineRule="auto"/>
        <w:ind w:left="500"/>
        <w:contextualSpacing/>
        <w:rPr>
          <w:rFonts w:hint="eastAsia" w:ascii="宋体" w:hAnsi="宋体"/>
          <w:bCs/>
          <w:szCs w:val="21"/>
        </w:rPr>
      </w:pPr>
      <w:r>
        <w:rPr>
          <w:rFonts w:hint="eastAsia" w:ascii="宋体" w:hAnsi="宋体"/>
          <w:bCs/>
          <w:szCs w:val="21"/>
        </w:rPr>
        <w:t>3.8.2 定期对其工作人员进行专业技能和法规培训，特种专业人员必须持证上岗，严格执行操作规程。</w:t>
      </w:r>
    </w:p>
    <w:p w14:paraId="75461AF6">
      <w:pPr>
        <w:spacing w:line="360" w:lineRule="auto"/>
        <w:ind w:left="500"/>
        <w:contextualSpacing/>
        <w:rPr>
          <w:rFonts w:hint="eastAsia" w:ascii="宋体" w:hAnsi="宋体"/>
          <w:bCs/>
          <w:szCs w:val="21"/>
        </w:rPr>
      </w:pPr>
      <w:r>
        <w:rPr>
          <w:rFonts w:hint="eastAsia" w:ascii="宋体" w:hAnsi="宋体"/>
          <w:bCs/>
          <w:szCs w:val="21"/>
        </w:rPr>
        <w:t>3.8.3 每天定时对水、电、暖等管线、门窗及设施设备等巡视，填写记录；发现问题时，应准确判断，及时正确处理并上报。</w:t>
      </w:r>
    </w:p>
    <w:p w14:paraId="1D855711">
      <w:pPr>
        <w:spacing w:line="360" w:lineRule="auto"/>
        <w:ind w:left="500"/>
        <w:contextualSpacing/>
        <w:rPr>
          <w:rFonts w:hint="eastAsia" w:ascii="宋体" w:hAnsi="宋体"/>
          <w:bCs/>
          <w:szCs w:val="21"/>
        </w:rPr>
      </w:pPr>
      <w:r>
        <w:rPr>
          <w:rFonts w:hint="eastAsia" w:ascii="宋体" w:hAnsi="宋体"/>
          <w:bCs/>
          <w:szCs w:val="21"/>
        </w:rPr>
        <w:t>3.8.4 接待报修后30分钟内到达现场，维修合格率100%。</w:t>
      </w:r>
    </w:p>
    <w:p w14:paraId="1F69D8DB">
      <w:pPr>
        <w:spacing w:line="360" w:lineRule="auto"/>
        <w:ind w:left="500"/>
        <w:contextualSpacing/>
        <w:rPr>
          <w:rFonts w:hint="eastAsia" w:ascii="宋体" w:hAnsi="宋体"/>
          <w:bCs/>
          <w:szCs w:val="21"/>
        </w:rPr>
      </w:pPr>
      <w:r>
        <w:rPr>
          <w:rFonts w:hint="eastAsia" w:ascii="宋体" w:hAnsi="宋体"/>
          <w:bCs/>
          <w:szCs w:val="21"/>
        </w:rPr>
        <w:t>3.8.5 常用配件类（库房内有配件）维修，自接到报修后当日修复。</w:t>
      </w:r>
    </w:p>
    <w:p w14:paraId="3AB10D72">
      <w:pPr>
        <w:spacing w:line="360" w:lineRule="auto"/>
        <w:ind w:left="500"/>
        <w:contextualSpacing/>
        <w:rPr>
          <w:rFonts w:hint="eastAsia" w:ascii="宋体" w:hAnsi="宋体"/>
          <w:bCs/>
          <w:szCs w:val="21"/>
        </w:rPr>
      </w:pPr>
      <w:r>
        <w:rPr>
          <w:rFonts w:hint="eastAsia" w:ascii="宋体" w:hAnsi="宋体"/>
          <w:bCs/>
          <w:szCs w:val="21"/>
        </w:rPr>
        <w:t>3.8.6 需临时购置配件及开展应急维修时，应准确提供配件名称、规格、技术参数等，自接到报修之日起3日内修复。</w:t>
      </w:r>
    </w:p>
    <w:p w14:paraId="355D979F">
      <w:pPr>
        <w:spacing w:line="360" w:lineRule="auto"/>
        <w:ind w:left="500"/>
        <w:contextualSpacing/>
        <w:rPr>
          <w:rFonts w:hint="eastAsia" w:ascii="宋体" w:hAnsi="宋体"/>
          <w:bCs/>
          <w:szCs w:val="21"/>
        </w:rPr>
      </w:pPr>
      <w:r>
        <w:rPr>
          <w:rFonts w:hint="eastAsia" w:ascii="宋体" w:hAnsi="宋体"/>
          <w:bCs/>
          <w:szCs w:val="21"/>
        </w:rPr>
        <w:t>3.8.7 需制订火灾、防汛、疫情、停水停电、自然灾害等应急保障措施，并熟练掌握各种应急预案。</w:t>
      </w:r>
    </w:p>
    <w:p w14:paraId="628E73FE">
      <w:pPr>
        <w:spacing w:line="360" w:lineRule="auto"/>
        <w:ind w:left="500"/>
        <w:contextualSpacing/>
        <w:rPr>
          <w:rFonts w:hint="eastAsia" w:ascii="宋体" w:hAnsi="宋体"/>
          <w:bCs/>
          <w:szCs w:val="21"/>
        </w:rPr>
      </w:pPr>
      <w:r>
        <w:rPr>
          <w:rFonts w:hint="eastAsia" w:ascii="宋体" w:hAnsi="宋体"/>
          <w:bCs/>
          <w:szCs w:val="21"/>
        </w:rPr>
        <w:t>3.8.8 做好每月水、电、气等数据统计、数据分析及设施设备节能使用等工作；开展节能宣传。</w:t>
      </w:r>
    </w:p>
    <w:p w14:paraId="0E04D12F">
      <w:pPr>
        <w:spacing w:line="360" w:lineRule="auto"/>
        <w:ind w:left="500"/>
        <w:contextualSpacing/>
        <w:rPr>
          <w:rFonts w:hint="eastAsia" w:ascii="宋体" w:hAnsi="宋体"/>
          <w:bCs/>
          <w:szCs w:val="21"/>
        </w:rPr>
      </w:pPr>
      <w:r>
        <w:rPr>
          <w:rFonts w:hint="eastAsia" w:ascii="宋体" w:hAnsi="宋体"/>
          <w:bCs/>
          <w:szCs w:val="21"/>
        </w:rPr>
        <w:t>3.8.9 提出专业维修建议。</w:t>
      </w:r>
    </w:p>
    <w:p w14:paraId="69D9BFDA">
      <w:pPr>
        <w:spacing w:line="360" w:lineRule="auto"/>
        <w:ind w:left="500"/>
        <w:contextualSpacing/>
        <w:rPr>
          <w:rFonts w:hint="eastAsia" w:ascii="宋体" w:hAnsi="宋体"/>
          <w:bCs/>
          <w:szCs w:val="21"/>
        </w:rPr>
      </w:pPr>
      <w:r>
        <w:rPr>
          <w:rFonts w:hint="eastAsia" w:ascii="宋体" w:hAnsi="宋体"/>
          <w:bCs/>
          <w:szCs w:val="21"/>
        </w:rPr>
        <w:t>3.8.10 住宅用户室内采暖设施发生异常、泄漏等情况时成交供应商接报修请求后应及时修理，不承担因散热器</w:t>
      </w:r>
      <w:del w:id="0" w:author="الجهل" w:date="2026-05-08T09:28:04Z">
        <w:r>
          <w:rPr>
            <w:rFonts w:hint="eastAsia" w:ascii="宋体" w:hAnsi="宋体"/>
            <w:bCs/>
            <w:szCs w:val="21"/>
          </w:rPr>
          <w:delText>泄露</w:delText>
        </w:r>
      </w:del>
      <w:ins w:id="1" w:author="الجهل" w:date="2026-05-08T09:28:04Z">
        <w:r>
          <w:rPr>
            <w:rFonts w:hint="eastAsia" w:ascii="宋体" w:hAnsi="宋体"/>
            <w:bCs/>
            <w:szCs w:val="21"/>
            <w:lang w:eastAsia="zh-CN"/>
          </w:rPr>
          <w:t>泄漏</w:t>
        </w:r>
      </w:ins>
      <w:r>
        <w:rPr>
          <w:rFonts w:hint="eastAsia" w:ascii="宋体" w:hAnsi="宋体"/>
          <w:bCs/>
          <w:szCs w:val="21"/>
        </w:rPr>
        <w:t>造成用户损失的赔偿责任。</w:t>
      </w:r>
    </w:p>
    <w:p w14:paraId="61A20ED8">
      <w:pPr>
        <w:spacing w:line="360" w:lineRule="auto"/>
        <w:ind w:left="500"/>
        <w:contextualSpacing/>
        <w:rPr>
          <w:rFonts w:hint="eastAsia" w:ascii="宋体" w:hAnsi="宋体"/>
          <w:bCs/>
          <w:szCs w:val="21"/>
        </w:rPr>
      </w:pPr>
      <w:r>
        <w:rPr>
          <w:rFonts w:hint="eastAsia" w:ascii="宋体" w:hAnsi="宋体"/>
          <w:bCs/>
          <w:szCs w:val="21"/>
        </w:rPr>
        <w:t>3.8.11 发生燃烧故障、熄火等故障停炉报警时，立即联系锅炉厂家进行远程调试维护、或协调锅炉厂家人员到现场解决，故障原因等有关情况及时上报采购人。</w:t>
      </w:r>
    </w:p>
    <w:p w14:paraId="21206FF4">
      <w:pPr>
        <w:spacing w:line="360" w:lineRule="auto"/>
        <w:ind w:left="500"/>
        <w:contextualSpacing/>
        <w:rPr>
          <w:rFonts w:hint="eastAsia" w:ascii="宋体" w:hAnsi="宋体"/>
          <w:bCs/>
          <w:szCs w:val="21"/>
        </w:rPr>
      </w:pPr>
      <w:r>
        <w:rPr>
          <w:rFonts w:hint="eastAsia" w:ascii="宋体" w:hAnsi="宋体"/>
          <w:bCs/>
          <w:szCs w:val="21"/>
        </w:rPr>
        <w:t>3.8.12 发生燃气压力过高或过低自动停炉报警时，人工复位。</w:t>
      </w:r>
    </w:p>
    <w:p w14:paraId="7473A44D">
      <w:pPr>
        <w:spacing w:line="360" w:lineRule="auto"/>
        <w:ind w:left="500"/>
        <w:contextualSpacing/>
        <w:rPr>
          <w:rFonts w:hint="eastAsia" w:ascii="宋体" w:hAnsi="宋体"/>
          <w:bCs/>
          <w:szCs w:val="21"/>
        </w:rPr>
      </w:pPr>
      <w:r>
        <w:rPr>
          <w:rFonts w:hint="eastAsia" w:ascii="宋体" w:hAnsi="宋体"/>
          <w:bCs/>
          <w:szCs w:val="21"/>
        </w:rPr>
        <w:t>3.8.13 发生燃气微量</w:t>
      </w:r>
      <w:del w:id="2" w:author="الجهل" w:date="2026-05-08T09:28:04Z">
        <w:r>
          <w:rPr>
            <w:rFonts w:hint="eastAsia" w:ascii="宋体" w:hAnsi="宋体"/>
            <w:bCs/>
            <w:szCs w:val="21"/>
          </w:rPr>
          <w:delText>泄露</w:delText>
        </w:r>
      </w:del>
      <w:ins w:id="3" w:author="الجهل" w:date="2026-05-08T09:28:04Z">
        <w:r>
          <w:rPr>
            <w:rFonts w:hint="eastAsia" w:ascii="宋体" w:hAnsi="宋体"/>
            <w:bCs/>
            <w:szCs w:val="21"/>
            <w:lang w:eastAsia="zh-CN"/>
          </w:rPr>
          <w:t>泄漏</w:t>
        </w:r>
      </w:ins>
      <w:r>
        <w:rPr>
          <w:rFonts w:hint="eastAsia" w:ascii="宋体" w:hAnsi="宋体"/>
          <w:bCs/>
          <w:szCs w:val="21"/>
        </w:rPr>
        <w:t>自动停炉报警时，人工复位。</w:t>
      </w:r>
    </w:p>
    <w:p w14:paraId="137314D0">
      <w:pPr>
        <w:spacing w:line="360" w:lineRule="auto"/>
        <w:ind w:left="500"/>
        <w:contextualSpacing/>
        <w:rPr>
          <w:rFonts w:hint="eastAsia" w:ascii="宋体" w:hAnsi="宋体"/>
          <w:bCs/>
          <w:szCs w:val="21"/>
        </w:rPr>
      </w:pPr>
      <w:r>
        <w:rPr>
          <w:rFonts w:hint="eastAsia" w:ascii="宋体" w:hAnsi="宋体"/>
          <w:bCs/>
          <w:szCs w:val="21"/>
        </w:rPr>
        <w:t>3.8.14 发生锅炉出水温度超过设定值自动停炉报警、人工复位。</w:t>
      </w:r>
    </w:p>
    <w:p w14:paraId="40F22656">
      <w:pPr>
        <w:spacing w:line="360" w:lineRule="auto"/>
        <w:ind w:left="500"/>
        <w:contextualSpacing/>
        <w:rPr>
          <w:rFonts w:hint="eastAsia" w:ascii="宋体" w:hAnsi="宋体"/>
          <w:bCs/>
          <w:szCs w:val="21"/>
        </w:rPr>
      </w:pPr>
      <w:r>
        <w:rPr>
          <w:rFonts w:hint="eastAsia" w:ascii="宋体" w:hAnsi="宋体"/>
          <w:bCs/>
          <w:szCs w:val="21"/>
        </w:rPr>
        <w:t>3.8.15 做好停炉后的防冻保护。</w:t>
      </w:r>
    </w:p>
    <w:p w14:paraId="24B5829E">
      <w:pPr>
        <w:spacing w:line="360" w:lineRule="auto"/>
        <w:ind w:left="500"/>
        <w:contextualSpacing/>
        <w:rPr>
          <w:rFonts w:hint="eastAsia" w:ascii="宋体" w:hAnsi="宋体"/>
          <w:bCs/>
          <w:szCs w:val="21"/>
        </w:rPr>
      </w:pPr>
      <w:r>
        <w:rPr>
          <w:rFonts w:hint="eastAsia" w:ascii="宋体" w:hAnsi="宋体"/>
          <w:bCs/>
          <w:szCs w:val="21"/>
        </w:rPr>
        <w:t>3.8.16 工作人员24小时值班，做好巡检，提前预防排除隐患。</w:t>
      </w:r>
    </w:p>
    <w:p w14:paraId="6260A4EA">
      <w:pPr>
        <w:spacing w:line="360" w:lineRule="auto"/>
        <w:ind w:left="500"/>
        <w:contextualSpacing/>
        <w:rPr>
          <w:rFonts w:hint="eastAsia" w:ascii="宋体" w:hAnsi="宋体"/>
          <w:bCs/>
          <w:szCs w:val="21"/>
        </w:rPr>
      </w:pPr>
      <w:r>
        <w:rPr>
          <w:rFonts w:hint="eastAsia" w:ascii="宋体" w:hAnsi="宋体"/>
          <w:bCs/>
          <w:szCs w:val="21"/>
        </w:rPr>
        <w:t>3.8.17 出现问题时，成交供应商应立即联系专业施工队，安排专业人员进行抢修；出现漏水严重等其他情况时，要做好现场排水处理，立即解决；需要更换配件的，应立即联系相采购人。</w:t>
      </w:r>
    </w:p>
    <w:p w14:paraId="2BCE4C1B">
      <w:pPr>
        <w:spacing w:line="360" w:lineRule="auto"/>
        <w:ind w:left="500"/>
        <w:contextualSpacing/>
        <w:rPr>
          <w:rFonts w:hint="eastAsia" w:ascii="宋体" w:hAnsi="宋体"/>
          <w:b/>
          <w:szCs w:val="21"/>
        </w:rPr>
      </w:pPr>
      <w:r>
        <w:rPr>
          <w:rFonts w:hint="eastAsia" w:ascii="宋体" w:hAnsi="宋体"/>
          <w:bCs/>
          <w:szCs w:val="21"/>
        </w:rPr>
        <w:t>3.8.18 做好值班安排，工作人员保持24小时联系畅通</w:t>
      </w:r>
    </w:p>
    <w:p w14:paraId="6B09608D">
      <w:pPr>
        <w:spacing w:line="360" w:lineRule="auto"/>
        <w:ind w:left="500"/>
        <w:contextualSpacing/>
        <w:rPr>
          <w:rFonts w:hint="eastAsia" w:ascii="宋体" w:hAnsi="宋体"/>
          <w:b/>
          <w:szCs w:val="21"/>
        </w:rPr>
      </w:pPr>
      <w:r>
        <w:rPr>
          <w:rFonts w:hint="eastAsia" w:ascii="宋体" w:hAnsi="宋体"/>
          <w:b/>
          <w:szCs w:val="21"/>
        </w:rPr>
        <w:t>4、交接要求</w:t>
      </w:r>
    </w:p>
    <w:p w14:paraId="38E07586">
      <w:pPr>
        <w:spacing w:line="360" w:lineRule="auto"/>
        <w:ind w:left="500" w:firstLine="420" w:firstLineChars="200"/>
        <w:contextualSpacing/>
        <w:rPr>
          <w:rFonts w:hint="eastAsia" w:ascii="宋体" w:hAnsi="宋体"/>
          <w:bCs/>
          <w:szCs w:val="21"/>
        </w:rPr>
      </w:pPr>
      <w:r>
        <w:rPr>
          <w:rFonts w:hint="eastAsia" w:ascii="宋体" w:hAnsi="宋体"/>
          <w:bCs/>
          <w:szCs w:val="21"/>
        </w:rPr>
        <w:t>交接日，采购人、成交供应商双方须完成供热设施及相关资产的交接手续、供热管理交接手续、采购人提供给成交供应商无偿使用的房产等相关设施的交接手续、其他所有交接事项的交接手续及与委托供热运营相关的所有事宜。采购人向成交供应商提供服务项目中所涉及的相关证明文件、设备清单、管线图纸、历史资料等。自交接日起供热设施及相关资产的使用权、供热管理权、房屋由成交供应商无偿使用。该日期不因采购人、成交供应商双方在交接过程中履行义务的瑕疵而进行变更。</w:t>
      </w:r>
    </w:p>
    <w:p w14:paraId="782ED083">
      <w:pPr>
        <w:pStyle w:val="193"/>
        <w:numPr>
          <w:ilvl w:val="0"/>
          <w:numId w:val="22"/>
        </w:numPr>
        <w:spacing w:line="360" w:lineRule="auto"/>
        <w:ind w:firstLineChars="0"/>
        <w:contextualSpacing/>
        <w:rPr>
          <w:rFonts w:hint="eastAsia" w:ascii="宋体" w:hAnsi="宋体"/>
          <w:b/>
          <w:szCs w:val="21"/>
        </w:rPr>
      </w:pPr>
      <w:r>
        <w:rPr>
          <w:rFonts w:hint="eastAsia" w:ascii="宋体" w:hAnsi="宋体"/>
          <w:b/>
          <w:szCs w:val="21"/>
        </w:rPr>
        <w:t>验收标准</w:t>
      </w:r>
    </w:p>
    <w:p w14:paraId="647DCF91">
      <w:pPr>
        <w:spacing w:line="360" w:lineRule="auto"/>
        <w:ind w:left="500"/>
        <w:contextualSpacing/>
        <w:rPr>
          <w:rFonts w:hint="eastAsia" w:ascii="宋体" w:hAnsi="宋体"/>
          <w:bCs/>
          <w:szCs w:val="21"/>
        </w:rPr>
      </w:pPr>
      <w:r>
        <w:rPr>
          <w:rFonts w:hint="eastAsia" w:ascii="宋体" w:hAnsi="宋体"/>
          <w:bCs/>
          <w:szCs w:val="21"/>
        </w:rPr>
        <w:t>按合同条款进行验收。</w:t>
      </w:r>
    </w:p>
    <w:p w14:paraId="645CE0A0">
      <w:pPr>
        <w:widowControl/>
        <w:jc w:val="left"/>
        <w:rPr>
          <w:rFonts w:hint="eastAsia" w:ascii="宋体" w:hAnsi="宋体"/>
          <w:bCs/>
          <w:szCs w:val="21"/>
        </w:rPr>
      </w:pPr>
    </w:p>
    <w:p w14:paraId="11E691B7">
      <w:pPr>
        <w:spacing w:line="360" w:lineRule="auto"/>
        <w:contextualSpacing/>
        <w:rPr>
          <w:rFonts w:hint="eastAsia" w:ascii="宋体" w:hAnsi="宋体"/>
          <w:bCs/>
          <w:szCs w:val="21"/>
        </w:rPr>
        <w:sectPr>
          <w:headerReference r:id="rId12" w:type="first"/>
          <w:footerReference r:id="rId14" w:type="first"/>
          <w:headerReference r:id="rId11" w:type="even"/>
          <w:footerReference r:id="rId13" w:type="even"/>
          <w:pgSz w:w="11907" w:h="16840"/>
          <w:pgMar w:top="1418" w:right="1134" w:bottom="1418" w:left="1701" w:header="851" w:footer="851" w:gutter="0"/>
          <w:cols w:space="720" w:num="1"/>
          <w:docGrid w:linePitch="462" w:charSpace="0"/>
        </w:sectPr>
      </w:pPr>
    </w:p>
    <w:tbl>
      <w:tblPr>
        <w:tblStyle w:val="8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575"/>
        <w:gridCol w:w="9650"/>
        <w:gridCol w:w="671"/>
        <w:gridCol w:w="1058"/>
        <w:gridCol w:w="1550"/>
      </w:tblGrid>
      <w:tr w14:paraId="3DB5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6"/>
            <w:tcBorders>
              <w:top w:val="nil"/>
              <w:left w:val="nil"/>
              <w:bottom w:val="single" w:color="auto" w:sz="4" w:space="0"/>
              <w:right w:val="nil"/>
            </w:tcBorders>
            <w:vAlign w:val="center"/>
          </w:tcPr>
          <w:p w14:paraId="7F023B94">
            <w:pPr>
              <w:spacing w:line="360" w:lineRule="auto"/>
              <w:ind w:firstLine="562" w:firstLineChars="175"/>
              <w:jc w:val="center"/>
              <w:rPr>
                <w:b/>
                <w:color w:val="000000" w:themeColor="text1"/>
                <w:sz w:val="32"/>
                <w:szCs w:val="40"/>
                <w14:textFill>
                  <w14:solidFill>
                    <w14:schemeClr w14:val="tx1"/>
                  </w14:solidFill>
                </w14:textFill>
              </w:rPr>
            </w:pPr>
            <w:r>
              <w:rPr>
                <w:rFonts w:hint="eastAsia"/>
                <w:b/>
                <w:color w:val="000000" w:themeColor="text1"/>
                <w:sz w:val="32"/>
                <w:szCs w:val="40"/>
                <w14:textFill>
                  <w14:solidFill>
                    <w14:schemeClr w14:val="tx1"/>
                  </w14:solidFill>
                </w14:textFill>
              </w:rPr>
              <w:t>附件一</w:t>
            </w:r>
            <w:r>
              <w:rPr>
                <w:b/>
                <w:color w:val="000000" w:themeColor="text1"/>
                <w:sz w:val="32"/>
                <w:szCs w:val="40"/>
                <w14:textFill>
                  <w14:solidFill>
                    <w14:schemeClr w14:val="tx1"/>
                  </w14:solidFill>
                </w14:textFill>
              </w:rPr>
              <w:t>：</w:t>
            </w:r>
            <w:r>
              <w:rPr>
                <w:rFonts w:hint="eastAsia"/>
                <w:b/>
                <w:color w:val="000000" w:themeColor="text1"/>
                <w:sz w:val="32"/>
                <w:szCs w:val="40"/>
                <w14:textFill>
                  <w14:solidFill>
                    <w14:schemeClr w14:val="tx1"/>
                  </w14:solidFill>
                </w14:textFill>
              </w:rPr>
              <w:t>供暖考核及处罚明细表</w:t>
            </w:r>
          </w:p>
          <w:p w14:paraId="1A51584E">
            <w:pPr>
              <w:spacing w:line="360" w:lineRule="auto"/>
              <w:contextualSpacing/>
              <w:rPr>
                <w:rFonts w:hint="eastAsia" w:ascii="宋体" w:hAnsi="宋体"/>
                <w:b/>
                <w:bCs/>
                <w:sz w:val="18"/>
                <w:szCs w:val="18"/>
              </w:rPr>
            </w:pPr>
            <w:r>
              <w:rPr>
                <w:rFonts w:hint="eastAsia"/>
                <w:color w:val="000000" w:themeColor="text1"/>
                <w:szCs w:val="20"/>
                <w14:textFill>
                  <w14:solidFill>
                    <w14:schemeClr w14:val="tx1"/>
                  </w14:solidFill>
                </w14:textFill>
              </w:rPr>
              <w:t>根据北京市教育委员会《北京高校标准化物业标准（2016版）》进一步推进高校后勤标准化建设工作的通知要求，学院后勤按照合同内容，对照物业标准化考评机制细则，组织开展物业标准化考核达标验收工作，满分为100分，90分以上为达标，90分以下，按照500元/分进行处罚。</w:t>
            </w:r>
          </w:p>
        </w:tc>
      </w:tr>
      <w:tr w14:paraId="713D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6543B32B">
            <w:pPr>
              <w:contextualSpacing/>
              <w:rPr>
                <w:rFonts w:hint="eastAsia" w:ascii="宋体" w:hAnsi="宋体"/>
                <w:b/>
                <w:bCs/>
                <w:sz w:val="18"/>
                <w:szCs w:val="18"/>
              </w:rPr>
            </w:pPr>
            <w:r>
              <w:rPr>
                <w:rFonts w:hint="eastAsia" w:ascii="宋体" w:hAnsi="宋体"/>
                <w:b/>
                <w:bCs/>
                <w:sz w:val="18"/>
                <w:szCs w:val="18"/>
              </w:rPr>
              <w:t>考核小组：</w:t>
            </w:r>
          </w:p>
        </w:tc>
      </w:tr>
      <w:tr w14:paraId="0EBA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72CF1DE0">
            <w:pPr>
              <w:contextualSpacing/>
              <w:rPr>
                <w:rFonts w:hint="eastAsia" w:ascii="宋体" w:hAnsi="宋体"/>
                <w:b/>
                <w:bCs/>
                <w:sz w:val="18"/>
                <w:szCs w:val="18"/>
              </w:rPr>
            </w:pPr>
          </w:p>
        </w:tc>
      </w:tr>
      <w:tr w14:paraId="3B12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14F94D2C">
            <w:pPr>
              <w:contextualSpacing/>
              <w:rPr>
                <w:rFonts w:hint="eastAsia" w:ascii="宋体" w:hAnsi="宋体"/>
                <w:b/>
                <w:bCs/>
                <w:sz w:val="18"/>
                <w:szCs w:val="18"/>
              </w:rPr>
            </w:pPr>
            <w:r>
              <w:rPr>
                <w:rFonts w:hint="eastAsia" w:ascii="宋体" w:hAnsi="宋体"/>
                <w:b/>
                <w:bCs/>
                <w:sz w:val="18"/>
                <w:szCs w:val="18"/>
              </w:rPr>
              <w:t>考核日期：</w:t>
            </w:r>
          </w:p>
        </w:tc>
      </w:tr>
      <w:tr w14:paraId="1DF7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tcBorders>
              <w:top w:val="single" w:color="auto" w:sz="4" w:space="0"/>
              <w:left w:val="single" w:color="auto" w:sz="4" w:space="0"/>
              <w:bottom w:val="single" w:color="auto" w:sz="4" w:space="0"/>
              <w:right w:val="single" w:color="auto" w:sz="4" w:space="0"/>
            </w:tcBorders>
            <w:vAlign w:val="center"/>
          </w:tcPr>
          <w:p w14:paraId="4965B72F">
            <w:pPr>
              <w:contextualSpacing/>
              <w:rPr>
                <w:rFonts w:hint="eastAsia" w:ascii="宋体" w:hAnsi="宋体"/>
                <w:b/>
                <w:bCs/>
                <w:sz w:val="18"/>
                <w:szCs w:val="18"/>
              </w:rPr>
            </w:pPr>
            <w:r>
              <w:rPr>
                <w:rFonts w:hint="eastAsia" w:ascii="宋体" w:hAnsi="宋体"/>
                <w:b/>
                <w:bCs/>
                <w:sz w:val="18"/>
                <w:szCs w:val="18"/>
              </w:rPr>
              <w:t>项目及分值</w:t>
            </w:r>
          </w:p>
        </w:tc>
        <w:tc>
          <w:tcPr>
            <w:tcW w:w="202" w:type="pct"/>
            <w:tcBorders>
              <w:top w:val="single" w:color="auto" w:sz="4" w:space="0"/>
              <w:left w:val="single" w:color="auto" w:sz="4" w:space="0"/>
              <w:bottom w:val="single" w:color="auto" w:sz="4" w:space="0"/>
              <w:right w:val="single" w:color="auto" w:sz="4" w:space="0"/>
            </w:tcBorders>
            <w:vAlign w:val="center"/>
          </w:tcPr>
          <w:p w14:paraId="5E3150B4">
            <w:pPr>
              <w:contextualSpacing/>
              <w:rPr>
                <w:rFonts w:hint="eastAsia" w:ascii="宋体" w:hAnsi="宋体"/>
                <w:b/>
                <w:bCs/>
                <w:sz w:val="18"/>
                <w:szCs w:val="18"/>
              </w:rPr>
            </w:pPr>
            <w:r>
              <w:rPr>
                <w:rFonts w:hint="eastAsia" w:ascii="宋体" w:hAnsi="宋体"/>
                <w:b/>
                <w:bCs/>
                <w:sz w:val="18"/>
                <w:szCs w:val="18"/>
              </w:rPr>
              <w:t>序号</w:t>
            </w:r>
          </w:p>
        </w:tc>
        <w:tc>
          <w:tcPr>
            <w:tcW w:w="3393" w:type="pct"/>
            <w:tcBorders>
              <w:top w:val="single" w:color="auto" w:sz="4" w:space="0"/>
              <w:left w:val="single" w:color="auto" w:sz="4" w:space="0"/>
              <w:bottom w:val="single" w:color="auto" w:sz="4" w:space="0"/>
              <w:right w:val="single" w:color="auto" w:sz="4" w:space="0"/>
            </w:tcBorders>
            <w:vAlign w:val="center"/>
          </w:tcPr>
          <w:p w14:paraId="24F1DFEF">
            <w:pPr>
              <w:contextualSpacing/>
              <w:jc w:val="center"/>
              <w:rPr>
                <w:rFonts w:hint="eastAsia" w:ascii="宋体" w:hAnsi="宋体"/>
                <w:b/>
                <w:bCs/>
                <w:sz w:val="18"/>
                <w:szCs w:val="18"/>
              </w:rPr>
            </w:pPr>
            <w:r>
              <w:rPr>
                <w:rFonts w:hint="eastAsia" w:ascii="宋体" w:hAnsi="宋体"/>
                <w:b/>
                <w:bCs/>
                <w:sz w:val="18"/>
                <w:szCs w:val="18"/>
              </w:rPr>
              <w:t>项目内容</w:t>
            </w:r>
          </w:p>
        </w:tc>
        <w:tc>
          <w:tcPr>
            <w:tcW w:w="236" w:type="pct"/>
            <w:tcBorders>
              <w:top w:val="single" w:color="auto" w:sz="4" w:space="0"/>
              <w:left w:val="single" w:color="auto" w:sz="4" w:space="0"/>
              <w:bottom w:val="single" w:color="auto" w:sz="4" w:space="0"/>
              <w:right w:val="single" w:color="auto" w:sz="4" w:space="0"/>
            </w:tcBorders>
            <w:vAlign w:val="center"/>
          </w:tcPr>
          <w:p w14:paraId="6E28A5CB">
            <w:pPr>
              <w:contextualSpacing/>
              <w:rPr>
                <w:rFonts w:hint="eastAsia" w:ascii="宋体" w:hAnsi="宋体"/>
                <w:b/>
                <w:bCs/>
                <w:sz w:val="18"/>
                <w:szCs w:val="18"/>
              </w:rPr>
            </w:pPr>
            <w:r>
              <w:rPr>
                <w:rFonts w:hint="eastAsia" w:ascii="宋体" w:hAnsi="宋体"/>
                <w:b/>
                <w:bCs/>
                <w:sz w:val="18"/>
                <w:szCs w:val="18"/>
              </w:rPr>
              <w:t>单项</w:t>
            </w:r>
          </w:p>
          <w:p w14:paraId="286D5203">
            <w:pPr>
              <w:contextualSpacing/>
              <w:rPr>
                <w:rFonts w:hint="eastAsia" w:ascii="宋体" w:hAnsi="宋体"/>
                <w:b/>
                <w:bCs/>
                <w:sz w:val="18"/>
                <w:szCs w:val="18"/>
              </w:rPr>
            </w:pPr>
            <w:r>
              <w:rPr>
                <w:rFonts w:hint="eastAsia" w:ascii="宋体" w:hAnsi="宋体"/>
                <w:b/>
                <w:bCs/>
                <w:sz w:val="18"/>
                <w:szCs w:val="18"/>
              </w:rPr>
              <w:t>分值</w:t>
            </w:r>
          </w:p>
        </w:tc>
        <w:tc>
          <w:tcPr>
            <w:tcW w:w="372" w:type="pct"/>
            <w:tcBorders>
              <w:top w:val="single" w:color="auto" w:sz="4" w:space="0"/>
              <w:left w:val="single" w:color="auto" w:sz="4" w:space="0"/>
              <w:bottom w:val="single" w:color="auto" w:sz="4" w:space="0"/>
              <w:right w:val="single" w:color="auto" w:sz="4" w:space="0"/>
            </w:tcBorders>
            <w:vAlign w:val="center"/>
          </w:tcPr>
          <w:p w14:paraId="04EFFAE9">
            <w:pPr>
              <w:contextualSpacing/>
              <w:rPr>
                <w:rFonts w:hint="eastAsia" w:ascii="宋体" w:hAnsi="宋体"/>
                <w:b/>
                <w:bCs/>
                <w:sz w:val="18"/>
                <w:szCs w:val="18"/>
              </w:rPr>
            </w:pPr>
            <w:r>
              <w:rPr>
                <w:rFonts w:hint="eastAsia" w:ascii="宋体" w:hAnsi="宋体"/>
                <w:b/>
                <w:bCs/>
                <w:sz w:val="18"/>
                <w:szCs w:val="18"/>
              </w:rPr>
              <w:t>考核方法</w:t>
            </w:r>
          </w:p>
        </w:tc>
        <w:tc>
          <w:tcPr>
            <w:tcW w:w="545" w:type="pct"/>
            <w:tcBorders>
              <w:top w:val="single" w:color="auto" w:sz="4" w:space="0"/>
              <w:left w:val="single" w:color="auto" w:sz="4" w:space="0"/>
              <w:bottom w:val="single" w:color="auto" w:sz="4" w:space="0"/>
              <w:right w:val="single" w:color="auto" w:sz="4" w:space="0"/>
            </w:tcBorders>
            <w:vAlign w:val="center"/>
          </w:tcPr>
          <w:p w14:paraId="05796A81">
            <w:pPr>
              <w:contextualSpacing/>
              <w:rPr>
                <w:rFonts w:hint="eastAsia" w:ascii="宋体" w:hAnsi="宋体"/>
                <w:b/>
                <w:bCs/>
                <w:sz w:val="18"/>
                <w:szCs w:val="18"/>
              </w:rPr>
            </w:pPr>
            <w:r>
              <w:rPr>
                <w:rFonts w:hint="eastAsia" w:ascii="宋体" w:hAnsi="宋体"/>
                <w:b/>
                <w:bCs/>
                <w:sz w:val="18"/>
                <w:szCs w:val="18"/>
              </w:rPr>
              <w:t>考核周期</w:t>
            </w:r>
          </w:p>
        </w:tc>
      </w:tr>
      <w:tr w14:paraId="5CDD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restart"/>
            <w:tcBorders>
              <w:top w:val="single" w:color="auto" w:sz="4" w:space="0"/>
              <w:left w:val="single" w:color="auto" w:sz="4" w:space="0"/>
              <w:bottom w:val="single" w:color="auto" w:sz="4" w:space="0"/>
              <w:right w:val="single" w:color="auto" w:sz="4" w:space="0"/>
            </w:tcBorders>
            <w:vAlign w:val="center"/>
          </w:tcPr>
          <w:p w14:paraId="3D74726A">
            <w:pPr>
              <w:contextualSpacing/>
              <w:rPr>
                <w:rFonts w:hint="eastAsia" w:ascii="宋体" w:hAnsi="宋体"/>
                <w:sz w:val="18"/>
                <w:szCs w:val="18"/>
              </w:rPr>
            </w:pPr>
            <w:r>
              <w:rPr>
                <w:rFonts w:hint="eastAsia" w:ascii="宋体" w:hAnsi="宋体"/>
                <w:sz w:val="18"/>
                <w:szCs w:val="18"/>
              </w:rPr>
              <w:t>一、                   人员情况               （15分）</w:t>
            </w:r>
          </w:p>
        </w:tc>
        <w:tc>
          <w:tcPr>
            <w:tcW w:w="202" w:type="pct"/>
            <w:tcBorders>
              <w:top w:val="single" w:color="auto" w:sz="4" w:space="0"/>
              <w:left w:val="single" w:color="auto" w:sz="4" w:space="0"/>
              <w:bottom w:val="single" w:color="auto" w:sz="4" w:space="0"/>
              <w:right w:val="single" w:color="auto" w:sz="4" w:space="0"/>
            </w:tcBorders>
            <w:vAlign w:val="center"/>
          </w:tcPr>
          <w:p w14:paraId="37562500">
            <w:pPr>
              <w:contextualSpacing/>
              <w:jc w:val="center"/>
              <w:rPr>
                <w:rFonts w:hint="eastAsia" w:ascii="宋体" w:hAnsi="宋体"/>
                <w:sz w:val="18"/>
                <w:szCs w:val="18"/>
              </w:rPr>
            </w:pPr>
            <w:r>
              <w:rPr>
                <w:rFonts w:hint="eastAsia" w:ascii="宋体" w:hAnsi="宋体"/>
                <w:sz w:val="18"/>
                <w:szCs w:val="18"/>
              </w:rPr>
              <w:t>1</w:t>
            </w:r>
          </w:p>
        </w:tc>
        <w:tc>
          <w:tcPr>
            <w:tcW w:w="3393" w:type="pct"/>
            <w:tcBorders>
              <w:top w:val="single" w:color="auto" w:sz="4" w:space="0"/>
              <w:left w:val="single" w:color="auto" w:sz="4" w:space="0"/>
              <w:bottom w:val="single" w:color="auto" w:sz="4" w:space="0"/>
              <w:right w:val="single" w:color="auto" w:sz="4" w:space="0"/>
            </w:tcBorders>
            <w:vAlign w:val="center"/>
          </w:tcPr>
          <w:p w14:paraId="7ED63854">
            <w:pPr>
              <w:contextualSpacing/>
              <w:rPr>
                <w:rFonts w:hint="eastAsia" w:ascii="宋体" w:hAnsi="宋体"/>
                <w:sz w:val="18"/>
                <w:szCs w:val="18"/>
              </w:rPr>
            </w:pPr>
            <w:r>
              <w:rPr>
                <w:rFonts w:hint="eastAsia" w:ascii="宋体" w:hAnsi="宋体"/>
                <w:sz w:val="18"/>
                <w:szCs w:val="18"/>
              </w:rPr>
              <w:t>服务人员：应热爱祖国,维护学校名誉，具有较强的事业心和责任感，项目经理应具有高中（含）以上学历，能操作电脑，沟通协调能力强，并有3年以上管理经验</w:t>
            </w:r>
          </w:p>
        </w:tc>
        <w:tc>
          <w:tcPr>
            <w:tcW w:w="236" w:type="pct"/>
            <w:tcBorders>
              <w:top w:val="single" w:color="auto" w:sz="4" w:space="0"/>
              <w:left w:val="single" w:color="auto" w:sz="4" w:space="0"/>
              <w:bottom w:val="single" w:color="auto" w:sz="4" w:space="0"/>
              <w:right w:val="single" w:color="auto" w:sz="4" w:space="0"/>
            </w:tcBorders>
            <w:vAlign w:val="center"/>
          </w:tcPr>
          <w:p w14:paraId="7B3BEBB8">
            <w:pPr>
              <w:contextualSpacing/>
              <w:jc w:val="center"/>
              <w:rPr>
                <w:rFonts w:hint="eastAsia" w:ascii="宋体" w:hAnsi="宋体"/>
                <w:sz w:val="18"/>
                <w:szCs w:val="18"/>
              </w:rPr>
            </w:pPr>
            <w:r>
              <w:rPr>
                <w:rFonts w:hint="eastAsia" w:ascii="宋体" w:hAnsi="宋体"/>
                <w:sz w:val="18"/>
                <w:szCs w:val="18"/>
              </w:rPr>
              <w:t>1</w:t>
            </w:r>
          </w:p>
        </w:tc>
        <w:tc>
          <w:tcPr>
            <w:tcW w:w="372" w:type="pct"/>
            <w:tcBorders>
              <w:top w:val="single" w:color="auto" w:sz="4" w:space="0"/>
              <w:left w:val="single" w:color="auto" w:sz="4" w:space="0"/>
              <w:bottom w:val="single" w:color="auto" w:sz="4" w:space="0"/>
              <w:right w:val="single" w:color="auto" w:sz="4" w:space="0"/>
            </w:tcBorders>
            <w:vAlign w:val="center"/>
          </w:tcPr>
          <w:p w14:paraId="44CEDFC3">
            <w:pPr>
              <w:contextualSpacing/>
              <w:jc w:val="center"/>
              <w:rPr>
                <w:rFonts w:hint="eastAsia" w:ascii="宋体" w:hAnsi="宋体"/>
                <w:sz w:val="18"/>
                <w:szCs w:val="18"/>
              </w:rPr>
            </w:pPr>
            <w:r>
              <w:rPr>
                <w:rFonts w:hint="eastAsia" w:ascii="宋体" w:hAnsi="宋体"/>
                <w:sz w:val="18"/>
                <w:szCs w:val="18"/>
              </w:rPr>
              <w:t>查收资料</w:t>
            </w:r>
          </w:p>
        </w:tc>
        <w:tc>
          <w:tcPr>
            <w:tcW w:w="545" w:type="pct"/>
            <w:tcBorders>
              <w:top w:val="single" w:color="auto" w:sz="4" w:space="0"/>
              <w:left w:val="single" w:color="auto" w:sz="4" w:space="0"/>
              <w:bottom w:val="single" w:color="auto" w:sz="4" w:space="0"/>
              <w:right w:val="single" w:color="auto" w:sz="4" w:space="0"/>
            </w:tcBorders>
            <w:vAlign w:val="center"/>
          </w:tcPr>
          <w:p w14:paraId="4F6B27A9">
            <w:pPr>
              <w:contextualSpacing/>
              <w:jc w:val="center"/>
              <w:rPr>
                <w:rFonts w:hint="eastAsia" w:ascii="宋体" w:hAnsi="宋体"/>
                <w:sz w:val="18"/>
                <w:szCs w:val="18"/>
              </w:rPr>
            </w:pPr>
            <w:r>
              <w:rPr>
                <w:rFonts w:hint="eastAsia" w:ascii="宋体" w:hAnsi="宋体"/>
                <w:sz w:val="18"/>
                <w:szCs w:val="18"/>
              </w:rPr>
              <w:t>入职前检查</w:t>
            </w:r>
          </w:p>
        </w:tc>
      </w:tr>
      <w:tr w14:paraId="2D43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34BF4E40">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2A29C8AA">
            <w:pPr>
              <w:contextualSpacing/>
              <w:jc w:val="center"/>
              <w:rPr>
                <w:rFonts w:hint="eastAsia" w:ascii="宋体" w:hAnsi="宋体"/>
                <w:sz w:val="18"/>
                <w:szCs w:val="18"/>
              </w:rPr>
            </w:pPr>
            <w:r>
              <w:rPr>
                <w:rFonts w:hint="eastAsia" w:ascii="宋体" w:hAnsi="宋体"/>
                <w:sz w:val="18"/>
                <w:szCs w:val="18"/>
              </w:rPr>
              <w:t>2</w:t>
            </w:r>
          </w:p>
        </w:tc>
        <w:tc>
          <w:tcPr>
            <w:tcW w:w="3393" w:type="pct"/>
            <w:tcBorders>
              <w:top w:val="single" w:color="auto" w:sz="4" w:space="0"/>
              <w:left w:val="single" w:color="auto" w:sz="4" w:space="0"/>
              <w:bottom w:val="single" w:color="auto" w:sz="4" w:space="0"/>
              <w:right w:val="single" w:color="auto" w:sz="4" w:space="0"/>
            </w:tcBorders>
            <w:vAlign w:val="center"/>
          </w:tcPr>
          <w:p w14:paraId="2003EC50">
            <w:pPr>
              <w:contextualSpacing/>
              <w:rPr>
                <w:rFonts w:hint="eastAsia" w:ascii="宋体" w:hAnsi="宋体"/>
                <w:sz w:val="18"/>
                <w:szCs w:val="18"/>
              </w:rPr>
            </w:pPr>
            <w:r>
              <w:rPr>
                <w:rFonts w:hint="eastAsia" w:ascii="宋体" w:hAnsi="宋体"/>
                <w:sz w:val="18"/>
                <w:szCs w:val="18"/>
              </w:rPr>
              <w:t>依法用工，缴纳保险，岗前培训，合格后上岗（特殊工种持证上岗，有培训记录材料）</w:t>
            </w:r>
          </w:p>
        </w:tc>
        <w:tc>
          <w:tcPr>
            <w:tcW w:w="236" w:type="pct"/>
            <w:tcBorders>
              <w:top w:val="single" w:color="auto" w:sz="4" w:space="0"/>
              <w:left w:val="single" w:color="auto" w:sz="4" w:space="0"/>
              <w:bottom w:val="single" w:color="auto" w:sz="4" w:space="0"/>
              <w:right w:val="single" w:color="auto" w:sz="4" w:space="0"/>
            </w:tcBorders>
            <w:vAlign w:val="center"/>
          </w:tcPr>
          <w:p w14:paraId="518D88A3">
            <w:pPr>
              <w:contextualSpacing/>
              <w:jc w:val="center"/>
              <w:rPr>
                <w:rFonts w:hint="eastAsia" w:ascii="宋体" w:hAnsi="宋体"/>
                <w:sz w:val="18"/>
                <w:szCs w:val="18"/>
              </w:rPr>
            </w:pPr>
            <w:r>
              <w:rPr>
                <w:rFonts w:hint="eastAsia" w:ascii="宋体" w:hAnsi="宋体"/>
                <w:sz w:val="18"/>
                <w:szCs w:val="18"/>
              </w:rPr>
              <w:t>1</w:t>
            </w:r>
          </w:p>
        </w:tc>
        <w:tc>
          <w:tcPr>
            <w:tcW w:w="372" w:type="pct"/>
            <w:tcBorders>
              <w:top w:val="single" w:color="auto" w:sz="4" w:space="0"/>
              <w:left w:val="single" w:color="auto" w:sz="4" w:space="0"/>
              <w:bottom w:val="single" w:color="auto" w:sz="4" w:space="0"/>
              <w:right w:val="single" w:color="auto" w:sz="4" w:space="0"/>
            </w:tcBorders>
            <w:vAlign w:val="center"/>
          </w:tcPr>
          <w:p w14:paraId="3DBFAB4F">
            <w:pPr>
              <w:contextualSpacing/>
              <w:jc w:val="center"/>
              <w:rPr>
                <w:rFonts w:hint="eastAsia" w:ascii="宋体" w:hAnsi="宋体"/>
                <w:sz w:val="18"/>
                <w:szCs w:val="18"/>
              </w:rPr>
            </w:pPr>
            <w:r>
              <w:rPr>
                <w:rFonts w:hint="eastAsia" w:ascii="宋体" w:hAnsi="宋体"/>
                <w:sz w:val="18"/>
                <w:szCs w:val="18"/>
              </w:rPr>
              <w:t>查收资料</w:t>
            </w:r>
          </w:p>
        </w:tc>
        <w:tc>
          <w:tcPr>
            <w:tcW w:w="545" w:type="pct"/>
            <w:tcBorders>
              <w:top w:val="single" w:color="auto" w:sz="4" w:space="0"/>
              <w:left w:val="single" w:color="auto" w:sz="4" w:space="0"/>
              <w:bottom w:val="single" w:color="auto" w:sz="4" w:space="0"/>
              <w:right w:val="single" w:color="auto" w:sz="4" w:space="0"/>
            </w:tcBorders>
            <w:vAlign w:val="center"/>
          </w:tcPr>
          <w:p w14:paraId="7D1BC438">
            <w:pPr>
              <w:contextualSpacing/>
              <w:jc w:val="center"/>
              <w:rPr>
                <w:rFonts w:hint="eastAsia" w:ascii="宋体" w:hAnsi="宋体"/>
                <w:sz w:val="18"/>
                <w:szCs w:val="18"/>
              </w:rPr>
            </w:pPr>
            <w:r>
              <w:rPr>
                <w:rFonts w:hint="eastAsia" w:ascii="宋体" w:hAnsi="宋体"/>
                <w:sz w:val="18"/>
                <w:szCs w:val="18"/>
              </w:rPr>
              <w:t>入职前检查</w:t>
            </w:r>
          </w:p>
        </w:tc>
      </w:tr>
      <w:tr w14:paraId="0CE7E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1750ECD0">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1699AA8D">
            <w:pPr>
              <w:contextualSpacing/>
              <w:jc w:val="center"/>
              <w:rPr>
                <w:rFonts w:hint="eastAsia" w:ascii="宋体" w:hAnsi="宋体"/>
                <w:sz w:val="18"/>
                <w:szCs w:val="18"/>
              </w:rPr>
            </w:pPr>
            <w:r>
              <w:rPr>
                <w:rFonts w:hint="eastAsia" w:ascii="宋体" w:hAnsi="宋体"/>
                <w:sz w:val="18"/>
                <w:szCs w:val="18"/>
              </w:rPr>
              <w:t>3</w:t>
            </w:r>
          </w:p>
        </w:tc>
        <w:tc>
          <w:tcPr>
            <w:tcW w:w="3393" w:type="pct"/>
            <w:tcBorders>
              <w:top w:val="single" w:color="auto" w:sz="4" w:space="0"/>
              <w:left w:val="single" w:color="auto" w:sz="4" w:space="0"/>
              <w:bottom w:val="single" w:color="auto" w:sz="4" w:space="0"/>
              <w:right w:val="single" w:color="auto" w:sz="4" w:space="0"/>
            </w:tcBorders>
            <w:vAlign w:val="center"/>
          </w:tcPr>
          <w:p w14:paraId="2030A589">
            <w:pPr>
              <w:contextualSpacing/>
              <w:rPr>
                <w:rFonts w:hint="eastAsia" w:ascii="宋体" w:hAnsi="宋体"/>
                <w:sz w:val="18"/>
                <w:szCs w:val="18"/>
              </w:rPr>
            </w:pPr>
            <w:r>
              <w:rPr>
                <w:rFonts w:hint="eastAsia" w:ascii="宋体" w:hAnsi="宋体"/>
                <w:sz w:val="18"/>
                <w:szCs w:val="18"/>
              </w:rPr>
              <w:t>提供入职材料：个人信息台账、身份证、特殊工种证、无犯罪记录证明、核酸检测阴性证明及劳动（劳务）合同，每少一项扣0.5分</w:t>
            </w:r>
          </w:p>
        </w:tc>
        <w:tc>
          <w:tcPr>
            <w:tcW w:w="236" w:type="pct"/>
            <w:tcBorders>
              <w:top w:val="single" w:color="auto" w:sz="4" w:space="0"/>
              <w:left w:val="single" w:color="auto" w:sz="4" w:space="0"/>
              <w:bottom w:val="single" w:color="auto" w:sz="4" w:space="0"/>
              <w:right w:val="single" w:color="auto" w:sz="4" w:space="0"/>
            </w:tcBorders>
            <w:vAlign w:val="center"/>
          </w:tcPr>
          <w:p w14:paraId="054B4919">
            <w:pPr>
              <w:contextualSpacing/>
              <w:jc w:val="center"/>
              <w:rPr>
                <w:rFonts w:hint="eastAsia" w:ascii="宋体" w:hAnsi="宋体"/>
                <w:sz w:val="18"/>
                <w:szCs w:val="18"/>
              </w:rPr>
            </w:pPr>
            <w:r>
              <w:rPr>
                <w:rFonts w:hint="eastAsia" w:ascii="宋体" w:hAnsi="宋体"/>
                <w:sz w:val="18"/>
                <w:szCs w:val="18"/>
              </w:rPr>
              <w:t>2</w:t>
            </w:r>
          </w:p>
        </w:tc>
        <w:tc>
          <w:tcPr>
            <w:tcW w:w="372" w:type="pct"/>
            <w:tcBorders>
              <w:top w:val="single" w:color="auto" w:sz="4" w:space="0"/>
              <w:left w:val="single" w:color="auto" w:sz="4" w:space="0"/>
              <w:bottom w:val="single" w:color="auto" w:sz="4" w:space="0"/>
              <w:right w:val="single" w:color="auto" w:sz="4" w:space="0"/>
            </w:tcBorders>
            <w:vAlign w:val="center"/>
          </w:tcPr>
          <w:p w14:paraId="343FECC5">
            <w:pPr>
              <w:contextualSpacing/>
              <w:jc w:val="center"/>
              <w:rPr>
                <w:rFonts w:hint="eastAsia" w:ascii="宋体" w:hAnsi="宋体"/>
                <w:sz w:val="18"/>
                <w:szCs w:val="18"/>
              </w:rPr>
            </w:pPr>
            <w:r>
              <w:rPr>
                <w:rFonts w:hint="eastAsia" w:ascii="宋体" w:hAnsi="宋体"/>
                <w:sz w:val="18"/>
                <w:szCs w:val="18"/>
              </w:rPr>
              <w:t>查收资料</w:t>
            </w:r>
          </w:p>
        </w:tc>
        <w:tc>
          <w:tcPr>
            <w:tcW w:w="545" w:type="pct"/>
            <w:tcBorders>
              <w:top w:val="single" w:color="auto" w:sz="4" w:space="0"/>
              <w:left w:val="single" w:color="auto" w:sz="4" w:space="0"/>
              <w:bottom w:val="single" w:color="auto" w:sz="4" w:space="0"/>
              <w:right w:val="single" w:color="auto" w:sz="4" w:space="0"/>
            </w:tcBorders>
            <w:vAlign w:val="center"/>
          </w:tcPr>
          <w:p w14:paraId="136B0D3F">
            <w:pPr>
              <w:contextualSpacing/>
              <w:jc w:val="center"/>
              <w:rPr>
                <w:rFonts w:hint="eastAsia" w:ascii="宋体" w:hAnsi="宋体"/>
                <w:sz w:val="18"/>
                <w:szCs w:val="18"/>
              </w:rPr>
            </w:pPr>
            <w:r>
              <w:rPr>
                <w:rFonts w:hint="eastAsia" w:ascii="宋体" w:hAnsi="宋体"/>
                <w:sz w:val="18"/>
                <w:szCs w:val="18"/>
              </w:rPr>
              <w:t>入职前收</w:t>
            </w:r>
          </w:p>
        </w:tc>
      </w:tr>
      <w:tr w14:paraId="2CB1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38C4AC32">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6C0ECE4E">
            <w:pPr>
              <w:contextualSpacing/>
              <w:jc w:val="center"/>
              <w:rPr>
                <w:rFonts w:hint="eastAsia" w:ascii="宋体" w:hAnsi="宋体"/>
                <w:sz w:val="18"/>
                <w:szCs w:val="18"/>
              </w:rPr>
            </w:pPr>
            <w:r>
              <w:rPr>
                <w:rFonts w:hint="eastAsia" w:ascii="宋体" w:hAnsi="宋体"/>
                <w:sz w:val="18"/>
                <w:szCs w:val="18"/>
              </w:rPr>
              <w:t>4</w:t>
            </w:r>
          </w:p>
        </w:tc>
        <w:tc>
          <w:tcPr>
            <w:tcW w:w="3393" w:type="pct"/>
            <w:tcBorders>
              <w:top w:val="single" w:color="auto" w:sz="4" w:space="0"/>
              <w:left w:val="single" w:color="auto" w:sz="4" w:space="0"/>
              <w:bottom w:val="single" w:color="auto" w:sz="4" w:space="0"/>
              <w:right w:val="single" w:color="auto" w:sz="4" w:space="0"/>
            </w:tcBorders>
            <w:vAlign w:val="center"/>
          </w:tcPr>
          <w:p w14:paraId="0F0D85DE">
            <w:pPr>
              <w:contextualSpacing/>
              <w:rPr>
                <w:rFonts w:hint="eastAsia" w:ascii="宋体" w:hAnsi="宋体"/>
                <w:sz w:val="18"/>
                <w:szCs w:val="18"/>
              </w:rPr>
            </w:pPr>
            <w:r>
              <w:rPr>
                <w:rFonts w:hint="eastAsia" w:ascii="宋体" w:hAnsi="宋体"/>
                <w:sz w:val="18"/>
                <w:szCs w:val="18"/>
              </w:rPr>
              <w:t>离职材料：离职证明，交回校园卡及出入证等物品</w:t>
            </w:r>
          </w:p>
        </w:tc>
        <w:tc>
          <w:tcPr>
            <w:tcW w:w="236" w:type="pct"/>
            <w:tcBorders>
              <w:top w:val="single" w:color="auto" w:sz="4" w:space="0"/>
              <w:left w:val="single" w:color="auto" w:sz="4" w:space="0"/>
              <w:bottom w:val="single" w:color="auto" w:sz="4" w:space="0"/>
              <w:right w:val="single" w:color="auto" w:sz="4" w:space="0"/>
            </w:tcBorders>
            <w:vAlign w:val="center"/>
          </w:tcPr>
          <w:p w14:paraId="14D54F1F">
            <w:pPr>
              <w:contextualSpacing/>
              <w:jc w:val="center"/>
              <w:rPr>
                <w:rFonts w:hint="eastAsia" w:ascii="宋体" w:hAnsi="宋体"/>
                <w:sz w:val="18"/>
                <w:szCs w:val="18"/>
              </w:rPr>
            </w:pPr>
            <w:r>
              <w:rPr>
                <w:rFonts w:hint="eastAsia" w:ascii="宋体" w:hAnsi="宋体"/>
                <w:sz w:val="18"/>
                <w:szCs w:val="18"/>
              </w:rPr>
              <w:t>1</w:t>
            </w:r>
          </w:p>
        </w:tc>
        <w:tc>
          <w:tcPr>
            <w:tcW w:w="372" w:type="pct"/>
            <w:tcBorders>
              <w:top w:val="single" w:color="auto" w:sz="4" w:space="0"/>
              <w:left w:val="single" w:color="auto" w:sz="4" w:space="0"/>
              <w:bottom w:val="single" w:color="auto" w:sz="4" w:space="0"/>
              <w:right w:val="single" w:color="auto" w:sz="4" w:space="0"/>
            </w:tcBorders>
            <w:vAlign w:val="center"/>
          </w:tcPr>
          <w:p w14:paraId="564917F3">
            <w:pPr>
              <w:contextualSpacing/>
              <w:jc w:val="center"/>
              <w:rPr>
                <w:rFonts w:hint="eastAsia" w:ascii="宋体" w:hAnsi="宋体"/>
                <w:sz w:val="18"/>
                <w:szCs w:val="18"/>
              </w:rPr>
            </w:pPr>
            <w:r>
              <w:rPr>
                <w:rFonts w:hint="eastAsia" w:ascii="宋体" w:hAnsi="宋体"/>
                <w:sz w:val="18"/>
                <w:szCs w:val="18"/>
              </w:rPr>
              <w:t>查收资料</w:t>
            </w:r>
          </w:p>
        </w:tc>
        <w:tc>
          <w:tcPr>
            <w:tcW w:w="545" w:type="pct"/>
            <w:tcBorders>
              <w:top w:val="single" w:color="auto" w:sz="4" w:space="0"/>
              <w:left w:val="single" w:color="auto" w:sz="4" w:space="0"/>
              <w:bottom w:val="single" w:color="auto" w:sz="4" w:space="0"/>
              <w:right w:val="single" w:color="auto" w:sz="4" w:space="0"/>
            </w:tcBorders>
            <w:vAlign w:val="center"/>
          </w:tcPr>
          <w:p w14:paraId="4D28AE40">
            <w:pPr>
              <w:contextualSpacing/>
              <w:jc w:val="center"/>
              <w:rPr>
                <w:rFonts w:hint="eastAsia" w:ascii="宋体" w:hAnsi="宋体"/>
                <w:sz w:val="18"/>
                <w:szCs w:val="18"/>
              </w:rPr>
            </w:pPr>
            <w:r>
              <w:rPr>
                <w:rFonts w:hint="eastAsia" w:ascii="宋体" w:hAnsi="宋体"/>
                <w:sz w:val="18"/>
                <w:szCs w:val="18"/>
              </w:rPr>
              <w:t>每月抽查</w:t>
            </w:r>
          </w:p>
        </w:tc>
      </w:tr>
      <w:tr w14:paraId="67937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39242F58">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3C391025">
            <w:pPr>
              <w:contextualSpacing/>
              <w:jc w:val="center"/>
              <w:rPr>
                <w:rFonts w:hint="eastAsia" w:ascii="宋体" w:hAnsi="宋体"/>
                <w:sz w:val="18"/>
                <w:szCs w:val="18"/>
              </w:rPr>
            </w:pPr>
            <w:r>
              <w:rPr>
                <w:rFonts w:hint="eastAsia" w:ascii="宋体" w:hAnsi="宋体"/>
                <w:sz w:val="18"/>
                <w:szCs w:val="18"/>
              </w:rPr>
              <w:t>5</w:t>
            </w:r>
          </w:p>
        </w:tc>
        <w:tc>
          <w:tcPr>
            <w:tcW w:w="3393" w:type="pct"/>
            <w:tcBorders>
              <w:top w:val="single" w:color="auto" w:sz="4" w:space="0"/>
              <w:left w:val="single" w:color="auto" w:sz="4" w:space="0"/>
              <w:bottom w:val="single" w:color="auto" w:sz="4" w:space="0"/>
              <w:right w:val="single" w:color="auto" w:sz="4" w:space="0"/>
            </w:tcBorders>
            <w:vAlign w:val="center"/>
          </w:tcPr>
          <w:p w14:paraId="742D38B9">
            <w:pPr>
              <w:contextualSpacing/>
              <w:rPr>
                <w:rFonts w:hint="eastAsia" w:ascii="宋体" w:hAnsi="宋体"/>
                <w:sz w:val="18"/>
                <w:szCs w:val="18"/>
              </w:rPr>
            </w:pPr>
            <w:r>
              <w:rPr>
                <w:rFonts w:hint="eastAsia" w:ascii="宋体" w:hAnsi="宋体"/>
                <w:sz w:val="18"/>
                <w:szCs w:val="18"/>
              </w:rPr>
              <w:t>离京、返京报备：疫情期间，私自离返京，发现一人扣2分，约谈公司法人并更换项目经理</w:t>
            </w:r>
          </w:p>
        </w:tc>
        <w:tc>
          <w:tcPr>
            <w:tcW w:w="236" w:type="pct"/>
            <w:tcBorders>
              <w:top w:val="single" w:color="auto" w:sz="4" w:space="0"/>
              <w:left w:val="single" w:color="auto" w:sz="4" w:space="0"/>
              <w:bottom w:val="single" w:color="auto" w:sz="4" w:space="0"/>
              <w:right w:val="single" w:color="auto" w:sz="4" w:space="0"/>
            </w:tcBorders>
            <w:vAlign w:val="center"/>
          </w:tcPr>
          <w:p w14:paraId="05E616E2">
            <w:pPr>
              <w:contextualSpacing/>
              <w:jc w:val="center"/>
              <w:rPr>
                <w:rFonts w:hint="eastAsia" w:ascii="宋体" w:hAnsi="宋体"/>
                <w:sz w:val="18"/>
                <w:szCs w:val="18"/>
              </w:rPr>
            </w:pPr>
            <w:r>
              <w:rPr>
                <w:rFonts w:hint="eastAsia" w:ascii="宋体" w:hAnsi="宋体"/>
                <w:sz w:val="18"/>
                <w:szCs w:val="18"/>
              </w:rPr>
              <w:t>3</w:t>
            </w:r>
          </w:p>
        </w:tc>
        <w:tc>
          <w:tcPr>
            <w:tcW w:w="372" w:type="pct"/>
            <w:tcBorders>
              <w:top w:val="single" w:color="auto" w:sz="4" w:space="0"/>
              <w:left w:val="single" w:color="auto" w:sz="4" w:space="0"/>
              <w:bottom w:val="single" w:color="auto" w:sz="4" w:space="0"/>
              <w:right w:val="single" w:color="auto" w:sz="4" w:space="0"/>
            </w:tcBorders>
            <w:vAlign w:val="center"/>
          </w:tcPr>
          <w:p w14:paraId="67089160">
            <w:pPr>
              <w:contextualSpacing/>
              <w:jc w:val="center"/>
              <w:rPr>
                <w:rFonts w:hint="eastAsia" w:ascii="宋体" w:hAnsi="宋体"/>
                <w:sz w:val="18"/>
                <w:szCs w:val="18"/>
              </w:rPr>
            </w:pPr>
            <w:r>
              <w:rPr>
                <w:rFonts w:hint="eastAsia" w:ascii="宋体" w:hAnsi="宋体"/>
                <w:sz w:val="18"/>
                <w:szCs w:val="18"/>
              </w:rPr>
              <w:t>查收资料              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4EBDEF55">
            <w:pPr>
              <w:contextualSpacing/>
              <w:jc w:val="center"/>
              <w:rPr>
                <w:rFonts w:hint="eastAsia" w:ascii="宋体" w:hAnsi="宋体"/>
                <w:sz w:val="18"/>
                <w:szCs w:val="18"/>
              </w:rPr>
            </w:pPr>
            <w:r>
              <w:rPr>
                <w:rFonts w:hint="eastAsia" w:ascii="宋体" w:hAnsi="宋体"/>
                <w:sz w:val="18"/>
                <w:szCs w:val="18"/>
              </w:rPr>
              <w:t>每月抽查</w:t>
            </w:r>
          </w:p>
        </w:tc>
      </w:tr>
      <w:tr w14:paraId="3262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1FA72E5C">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6BAA4361">
            <w:pPr>
              <w:contextualSpacing/>
              <w:jc w:val="center"/>
              <w:rPr>
                <w:rFonts w:hint="eastAsia" w:ascii="宋体" w:hAnsi="宋体"/>
                <w:sz w:val="18"/>
                <w:szCs w:val="18"/>
              </w:rPr>
            </w:pPr>
            <w:r>
              <w:rPr>
                <w:rFonts w:hint="eastAsia" w:ascii="宋体" w:hAnsi="宋体"/>
                <w:sz w:val="18"/>
                <w:szCs w:val="18"/>
              </w:rPr>
              <w:t>6</w:t>
            </w:r>
          </w:p>
        </w:tc>
        <w:tc>
          <w:tcPr>
            <w:tcW w:w="3393" w:type="pct"/>
            <w:tcBorders>
              <w:top w:val="single" w:color="auto" w:sz="4" w:space="0"/>
              <w:left w:val="single" w:color="auto" w:sz="4" w:space="0"/>
              <w:bottom w:val="single" w:color="auto" w:sz="4" w:space="0"/>
              <w:right w:val="single" w:color="auto" w:sz="4" w:space="0"/>
            </w:tcBorders>
            <w:vAlign w:val="center"/>
          </w:tcPr>
          <w:p w14:paraId="7DE7D6C5">
            <w:pPr>
              <w:contextualSpacing/>
              <w:rPr>
                <w:rFonts w:hint="eastAsia" w:ascii="宋体" w:hAnsi="宋体"/>
                <w:sz w:val="18"/>
                <w:szCs w:val="18"/>
              </w:rPr>
            </w:pPr>
            <w:r>
              <w:rPr>
                <w:rFonts w:hint="eastAsia" w:ascii="宋体" w:hAnsi="宋体"/>
                <w:sz w:val="18"/>
                <w:szCs w:val="18"/>
              </w:rPr>
              <w:t>健康打卡：落实北京市及学校疫情防控措施，每天完成钉钉打卡，不打卡的每人扣0.5分，每天有超过3人不打卡的，更换项目主管</w:t>
            </w:r>
          </w:p>
        </w:tc>
        <w:tc>
          <w:tcPr>
            <w:tcW w:w="236" w:type="pct"/>
            <w:tcBorders>
              <w:top w:val="single" w:color="auto" w:sz="4" w:space="0"/>
              <w:left w:val="single" w:color="auto" w:sz="4" w:space="0"/>
              <w:bottom w:val="single" w:color="auto" w:sz="4" w:space="0"/>
              <w:right w:val="single" w:color="auto" w:sz="4" w:space="0"/>
            </w:tcBorders>
            <w:vAlign w:val="center"/>
          </w:tcPr>
          <w:p w14:paraId="4227518E">
            <w:pPr>
              <w:contextualSpacing/>
              <w:jc w:val="center"/>
              <w:rPr>
                <w:rFonts w:hint="eastAsia" w:ascii="宋体" w:hAnsi="宋体"/>
                <w:sz w:val="18"/>
                <w:szCs w:val="18"/>
              </w:rPr>
            </w:pPr>
            <w:r>
              <w:rPr>
                <w:rFonts w:hint="eastAsia" w:ascii="宋体" w:hAnsi="宋体"/>
                <w:sz w:val="18"/>
                <w:szCs w:val="18"/>
              </w:rPr>
              <w:t>3</w:t>
            </w:r>
          </w:p>
        </w:tc>
        <w:tc>
          <w:tcPr>
            <w:tcW w:w="372" w:type="pct"/>
            <w:tcBorders>
              <w:top w:val="single" w:color="auto" w:sz="4" w:space="0"/>
              <w:left w:val="single" w:color="auto" w:sz="4" w:space="0"/>
              <w:bottom w:val="single" w:color="auto" w:sz="4" w:space="0"/>
              <w:right w:val="single" w:color="auto" w:sz="4" w:space="0"/>
            </w:tcBorders>
            <w:vAlign w:val="center"/>
          </w:tcPr>
          <w:p w14:paraId="79709684">
            <w:pPr>
              <w:contextualSpacing/>
              <w:jc w:val="center"/>
              <w:rPr>
                <w:rFonts w:hint="eastAsia" w:ascii="宋体" w:hAnsi="宋体"/>
                <w:sz w:val="18"/>
                <w:szCs w:val="18"/>
              </w:rPr>
            </w:pPr>
            <w:r>
              <w:rPr>
                <w:rFonts w:hint="eastAsia" w:ascii="宋体" w:hAnsi="宋体"/>
                <w:sz w:val="18"/>
                <w:szCs w:val="18"/>
              </w:rPr>
              <w:t>查收资料</w:t>
            </w:r>
          </w:p>
        </w:tc>
        <w:tc>
          <w:tcPr>
            <w:tcW w:w="545" w:type="pct"/>
            <w:tcBorders>
              <w:top w:val="single" w:color="auto" w:sz="4" w:space="0"/>
              <w:left w:val="single" w:color="auto" w:sz="4" w:space="0"/>
              <w:bottom w:val="single" w:color="auto" w:sz="4" w:space="0"/>
              <w:right w:val="single" w:color="auto" w:sz="4" w:space="0"/>
            </w:tcBorders>
            <w:vAlign w:val="center"/>
          </w:tcPr>
          <w:p w14:paraId="6F4B2F4D">
            <w:pPr>
              <w:contextualSpacing/>
              <w:jc w:val="center"/>
              <w:rPr>
                <w:rFonts w:hint="eastAsia" w:ascii="宋体" w:hAnsi="宋体"/>
                <w:sz w:val="18"/>
                <w:szCs w:val="18"/>
              </w:rPr>
            </w:pPr>
            <w:r>
              <w:rPr>
                <w:rFonts w:hint="eastAsia" w:ascii="宋体" w:hAnsi="宋体"/>
                <w:sz w:val="18"/>
                <w:szCs w:val="18"/>
              </w:rPr>
              <w:t>每月抽查</w:t>
            </w:r>
          </w:p>
        </w:tc>
      </w:tr>
      <w:tr w14:paraId="2794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08B3C173">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73110030">
            <w:pPr>
              <w:contextualSpacing/>
              <w:jc w:val="center"/>
              <w:rPr>
                <w:rFonts w:hint="eastAsia" w:ascii="宋体" w:hAnsi="宋体"/>
                <w:sz w:val="18"/>
                <w:szCs w:val="18"/>
              </w:rPr>
            </w:pPr>
            <w:r>
              <w:rPr>
                <w:rFonts w:hint="eastAsia" w:ascii="宋体" w:hAnsi="宋体"/>
                <w:sz w:val="18"/>
                <w:szCs w:val="18"/>
              </w:rPr>
              <w:t>7</w:t>
            </w:r>
          </w:p>
        </w:tc>
        <w:tc>
          <w:tcPr>
            <w:tcW w:w="3393" w:type="pct"/>
            <w:tcBorders>
              <w:top w:val="single" w:color="auto" w:sz="4" w:space="0"/>
              <w:left w:val="single" w:color="auto" w:sz="4" w:space="0"/>
              <w:bottom w:val="single" w:color="auto" w:sz="4" w:space="0"/>
              <w:right w:val="single" w:color="auto" w:sz="4" w:space="0"/>
            </w:tcBorders>
            <w:vAlign w:val="center"/>
          </w:tcPr>
          <w:p w14:paraId="6E41201B">
            <w:pPr>
              <w:contextualSpacing/>
              <w:rPr>
                <w:rFonts w:hint="eastAsia" w:ascii="宋体" w:hAnsi="宋体"/>
                <w:sz w:val="18"/>
                <w:szCs w:val="18"/>
              </w:rPr>
            </w:pPr>
            <w:r>
              <w:rPr>
                <w:rFonts w:hint="eastAsia" w:ascii="宋体" w:hAnsi="宋体"/>
                <w:sz w:val="18"/>
                <w:szCs w:val="18"/>
              </w:rPr>
              <w:t>人员配备：不少于合同人数，每少一人扣1分</w:t>
            </w:r>
          </w:p>
        </w:tc>
        <w:tc>
          <w:tcPr>
            <w:tcW w:w="236" w:type="pct"/>
            <w:tcBorders>
              <w:top w:val="single" w:color="auto" w:sz="4" w:space="0"/>
              <w:left w:val="single" w:color="auto" w:sz="4" w:space="0"/>
              <w:bottom w:val="single" w:color="auto" w:sz="4" w:space="0"/>
              <w:right w:val="single" w:color="auto" w:sz="4" w:space="0"/>
            </w:tcBorders>
            <w:vAlign w:val="center"/>
          </w:tcPr>
          <w:p w14:paraId="53799096">
            <w:pPr>
              <w:contextualSpacing/>
              <w:jc w:val="center"/>
              <w:rPr>
                <w:rFonts w:hint="eastAsia" w:ascii="宋体" w:hAnsi="宋体"/>
                <w:sz w:val="18"/>
                <w:szCs w:val="18"/>
              </w:rPr>
            </w:pPr>
            <w:r>
              <w:rPr>
                <w:rFonts w:hint="eastAsia" w:ascii="宋体" w:hAnsi="宋体"/>
                <w:sz w:val="18"/>
                <w:szCs w:val="18"/>
              </w:rPr>
              <w:t>2</w:t>
            </w:r>
          </w:p>
        </w:tc>
        <w:tc>
          <w:tcPr>
            <w:tcW w:w="372" w:type="pct"/>
            <w:tcBorders>
              <w:top w:val="single" w:color="auto" w:sz="4" w:space="0"/>
              <w:left w:val="single" w:color="auto" w:sz="4" w:space="0"/>
              <w:bottom w:val="single" w:color="auto" w:sz="4" w:space="0"/>
              <w:right w:val="single" w:color="auto" w:sz="4" w:space="0"/>
            </w:tcBorders>
            <w:vAlign w:val="center"/>
          </w:tcPr>
          <w:p w14:paraId="79ACB02B">
            <w:pPr>
              <w:contextualSpacing/>
              <w:jc w:val="center"/>
              <w:rPr>
                <w:rFonts w:hint="eastAsia" w:ascii="宋体" w:hAnsi="宋体"/>
                <w:sz w:val="18"/>
                <w:szCs w:val="18"/>
              </w:rPr>
            </w:pPr>
            <w:r>
              <w:rPr>
                <w:rFonts w:hint="eastAsia" w:ascii="宋体" w:hAnsi="宋体"/>
                <w:sz w:val="18"/>
                <w:szCs w:val="18"/>
              </w:rPr>
              <w:t>查收资料              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70EF4E1D">
            <w:pPr>
              <w:contextualSpacing/>
              <w:jc w:val="center"/>
              <w:rPr>
                <w:rFonts w:hint="eastAsia" w:ascii="宋体" w:hAnsi="宋体"/>
                <w:sz w:val="18"/>
                <w:szCs w:val="18"/>
              </w:rPr>
            </w:pPr>
            <w:r>
              <w:rPr>
                <w:rFonts w:hint="eastAsia" w:ascii="宋体" w:hAnsi="宋体"/>
                <w:sz w:val="18"/>
                <w:szCs w:val="18"/>
              </w:rPr>
              <w:t>每月抽查</w:t>
            </w:r>
          </w:p>
        </w:tc>
      </w:tr>
      <w:tr w14:paraId="7220F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0E175960">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30CC7744">
            <w:pPr>
              <w:contextualSpacing/>
              <w:jc w:val="center"/>
              <w:rPr>
                <w:rFonts w:hint="eastAsia" w:ascii="宋体" w:hAnsi="宋体"/>
                <w:sz w:val="18"/>
                <w:szCs w:val="18"/>
              </w:rPr>
            </w:pPr>
            <w:r>
              <w:rPr>
                <w:rFonts w:hint="eastAsia" w:ascii="宋体" w:hAnsi="宋体"/>
                <w:sz w:val="18"/>
                <w:szCs w:val="18"/>
              </w:rPr>
              <w:t>8</w:t>
            </w:r>
          </w:p>
        </w:tc>
        <w:tc>
          <w:tcPr>
            <w:tcW w:w="3393" w:type="pct"/>
            <w:tcBorders>
              <w:top w:val="single" w:color="auto" w:sz="4" w:space="0"/>
              <w:left w:val="single" w:color="auto" w:sz="4" w:space="0"/>
              <w:bottom w:val="single" w:color="auto" w:sz="4" w:space="0"/>
              <w:right w:val="single" w:color="auto" w:sz="4" w:space="0"/>
            </w:tcBorders>
            <w:vAlign w:val="center"/>
          </w:tcPr>
          <w:p w14:paraId="2F0838CE">
            <w:pPr>
              <w:contextualSpacing/>
              <w:rPr>
                <w:rFonts w:hint="eastAsia" w:ascii="宋体" w:hAnsi="宋体"/>
                <w:sz w:val="18"/>
                <w:szCs w:val="18"/>
              </w:rPr>
            </w:pPr>
            <w:r>
              <w:rPr>
                <w:rFonts w:hint="eastAsia" w:ascii="宋体" w:hAnsi="宋体"/>
                <w:sz w:val="18"/>
                <w:szCs w:val="18"/>
              </w:rPr>
              <w:t>服务工作人员着重统一，行为规范，讲文明，讲卫生,维护学校名誉</w:t>
            </w:r>
          </w:p>
        </w:tc>
        <w:tc>
          <w:tcPr>
            <w:tcW w:w="236" w:type="pct"/>
            <w:tcBorders>
              <w:top w:val="single" w:color="auto" w:sz="4" w:space="0"/>
              <w:left w:val="single" w:color="auto" w:sz="4" w:space="0"/>
              <w:bottom w:val="single" w:color="auto" w:sz="4" w:space="0"/>
              <w:right w:val="single" w:color="auto" w:sz="4" w:space="0"/>
            </w:tcBorders>
            <w:vAlign w:val="center"/>
          </w:tcPr>
          <w:p w14:paraId="69780D27">
            <w:pPr>
              <w:contextualSpacing/>
              <w:jc w:val="center"/>
              <w:rPr>
                <w:rFonts w:hint="eastAsia" w:ascii="宋体" w:hAnsi="宋体"/>
                <w:sz w:val="18"/>
                <w:szCs w:val="18"/>
              </w:rPr>
            </w:pPr>
            <w:r>
              <w:rPr>
                <w:rFonts w:hint="eastAsia" w:ascii="宋体" w:hAnsi="宋体"/>
                <w:sz w:val="18"/>
                <w:szCs w:val="18"/>
              </w:rPr>
              <w:t>1</w:t>
            </w:r>
          </w:p>
        </w:tc>
        <w:tc>
          <w:tcPr>
            <w:tcW w:w="372" w:type="pct"/>
            <w:tcBorders>
              <w:top w:val="single" w:color="auto" w:sz="4" w:space="0"/>
              <w:left w:val="single" w:color="auto" w:sz="4" w:space="0"/>
              <w:bottom w:val="single" w:color="auto" w:sz="4" w:space="0"/>
              <w:right w:val="single" w:color="auto" w:sz="4" w:space="0"/>
            </w:tcBorders>
            <w:vAlign w:val="center"/>
          </w:tcPr>
          <w:p w14:paraId="3D9D7499">
            <w:pPr>
              <w:contextualSpacing/>
              <w:jc w:val="center"/>
              <w:rPr>
                <w:rFonts w:hint="eastAsia" w:ascii="宋体" w:hAnsi="宋体"/>
                <w:sz w:val="18"/>
                <w:szCs w:val="18"/>
              </w:rPr>
            </w:pPr>
            <w:r>
              <w:rPr>
                <w:rFonts w:hint="eastAsia" w:ascii="宋体" w:hAnsi="宋体"/>
                <w:sz w:val="18"/>
                <w:szCs w:val="18"/>
              </w:rPr>
              <w:t>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5C8EECD8">
            <w:pPr>
              <w:contextualSpacing/>
              <w:jc w:val="center"/>
              <w:rPr>
                <w:rFonts w:hint="eastAsia" w:ascii="宋体" w:hAnsi="宋体"/>
                <w:sz w:val="18"/>
                <w:szCs w:val="18"/>
              </w:rPr>
            </w:pPr>
            <w:r>
              <w:rPr>
                <w:rFonts w:hint="eastAsia" w:ascii="宋体" w:hAnsi="宋体"/>
                <w:sz w:val="18"/>
                <w:szCs w:val="18"/>
              </w:rPr>
              <w:t>每月抽查</w:t>
            </w:r>
          </w:p>
        </w:tc>
      </w:tr>
      <w:tr w14:paraId="592E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restart"/>
            <w:tcBorders>
              <w:top w:val="single" w:color="auto" w:sz="4" w:space="0"/>
              <w:left w:val="single" w:color="auto" w:sz="4" w:space="0"/>
              <w:bottom w:val="single" w:color="auto" w:sz="4" w:space="0"/>
              <w:right w:val="single" w:color="auto" w:sz="4" w:space="0"/>
            </w:tcBorders>
            <w:vAlign w:val="center"/>
          </w:tcPr>
          <w:p w14:paraId="76A7FC97">
            <w:pPr>
              <w:contextualSpacing/>
              <w:rPr>
                <w:rFonts w:hint="eastAsia" w:ascii="宋体" w:hAnsi="宋体"/>
                <w:sz w:val="18"/>
                <w:szCs w:val="18"/>
              </w:rPr>
            </w:pPr>
            <w:r>
              <w:rPr>
                <w:rFonts w:hint="eastAsia" w:ascii="宋体" w:hAnsi="宋体"/>
                <w:sz w:val="18"/>
                <w:szCs w:val="18"/>
              </w:rPr>
              <w:t>二、                   制度建设           （10分）</w:t>
            </w:r>
          </w:p>
        </w:tc>
        <w:tc>
          <w:tcPr>
            <w:tcW w:w="202" w:type="pct"/>
            <w:tcBorders>
              <w:top w:val="single" w:color="auto" w:sz="4" w:space="0"/>
              <w:left w:val="single" w:color="auto" w:sz="4" w:space="0"/>
              <w:bottom w:val="single" w:color="auto" w:sz="4" w:space="0"/>
              <w:right w:val="single" w:color="auto" w:sz="4" w:space="0"/>
            </w:tcBorders>
            <w:vAlign w:val="center"/>
          </w:tcPr>
          <w:p w14:paraId="25922890">
            <w:pPr>
              <w:contextualSpacing/>
              <w:jc w:val="center"/>
              <w:rPr>
                <w:rFonts w:hint="eastAsia" w:ascii="宋体" w:hAnsi="宋体"/>
                <w:sz w:val="18"/>
                <w:szCs w:val="18"/>
              </w:rPr>
            </w:pPr>
            <w:r>
              <w:rPr>
                <w:rFonts w:hint="eastAsia" w:ascii="宋体" w:hAnsi="宋体"/>
                <w:sz w:val="18"/>
                <w:szCs w:val="18"/>
              </w:rPr>
              <w:t>9</w:t>
            </w:r>
          </w:p>
        </w:tc>
        <w:tc>
          <w:tcPr>
            <w:tcW w:w="3393" w:type="pct"/>
            <w:tcBorders>
              <w:top w:val="single" w:color="auto" w:sz="4" w:space="0"/>
              <w:left w:val="single" w:color="auto" w:sz="4" w:space="0"/>
              <w:bottom w:val="single" w:color="auto" w:sz="4" w:space="0"/>
              <w:right w:val="single" w:color="auto" w:sz="4" w:space="0"/>
            </w:tcBorders>
            <w:vAlign w:val="center"/>
          </w:tcPr>
          <w:p w14:paraId="732AF1F4">
            <w:pPr>
              <w:contextualSpacing/>
              <w:rPr>
                <w:rFonts w:hint="eastAsia" w:ascii="宋体" w:hAnsi="宋体"/>
                <w:sz w:val="18"/>
                <w:szCs w:val="18"/>
              </w:rPr>
            </w:pPr>
            <w:r>
              <w:rPr>
                <w:rFonts w:hint="eastAsia" w:ascii="宋体" w:hAnsi="宋体"/>
                <w:sz w:val="18"/>
                <w:szCs w:val="18"/>
              </w:rPr>
              <w:t>制定项目管理制度、突发事件安全应急预案，定期对各类预案开展演练，应急预案要做到可操作性强，责任到个人，并结合演练不断完善，做好台账</w:t>
            </w:r>
          </w:p>
        </w:tc>
        <w:tc>
          <w:tcPr>
            <w:tcW w:w="236" w:type="pct"/>
            <w:tcBorders>
              <w:top w:val="single" w:color="auto" w:sz="4" w:space="0"/>
              <w:left w:val="single" w:color="auto" w:sz="4" w:space="0"/>
              <w:bottom w:val="single" w:color="auto" w:sz="4" w:space="0"/>
              <w:right w:val="single" w:color="auto" w:sz="4" w:space="0"/>
            </w:tcBorders>
            <w:vAlign w:val="center"/>
          </w:tcPr>
          <w:p w14:paraId="51910F15">
            <w:pPr>
              <w:contextualSpacing/>
              <w:jc w:val="center"/>
              <w:rPr>
                <w:rFonts w:hint="eastAsia" w:ascii="宋体" w:hAnsi="宋体"/>
                <w:sz w:val="18"/>
                <w:szCs w:val="18"/>
              </w:rPr>
            </w:pPr>
            <w:r>
              <w:rPr>
                <w:rFonts w:hint="eastAsia" w:ascii="宋体" w:hAnsi="宋体"/>
                <w:sz w:val="18"/>
                <w:szCs w:val="18"/>
              </w:rPr>
              <w:t>2</w:t>
            </w:r>
          </w:p>
        </w:tc>
        <w:tc>
          <w:tcPr>
            <w:tcW w:w="372" w:type="pct"/>
            <w:vMerge w:val="restart"/>
            <w:tcBorders>
              <w:top w:val="single" w:color="auto" w:sz="4" w:space="0"/>
              <w:left w:val="single" w:color="auto" w:sz="4" w:space="0"/>
              <w:bottom w:val="single" w:color="auto" w:sz="4" w:space="0"/>
              <w:right w:val="single" w:color="auto" w:sz="4" w:space="0"/>
            </w:tcBorders>
            <w:vAlign w:val="center"/>
          </w:tcPr>
          <w:p w14:paraId="44FC72C5">
            <w:pPr>
              <w:contextualSpacing/>
              <w:jc w:val="center"/>
              <w:rPr>
                <w:rFonts w:hint="eastAsia" w:ascii="宋体" w:hAnsi="宋体"/>
                <w:sz w:val="18"/>
                <w:szCs w:val="18"/>
              </w:rPr>
            </w:pPr>
            <w:r>
              <w:rPr>
                <w:rFonts w:hint="eastAsia" w:ascii="宋体" w:hAnsi="宋体"/>
                <w:sz w:val="18"/>
                <w:szCs w:val="18"/>
              </w:rPr>
              <w:t>听取汇报              查收资料                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23CBB6C0">
            <w:pPr>
              <w:contextualSpacing/>
              <w:jc w:val="center"/>
              <w:rPr>
                <w:rFonts w:hint="eastAsia" w:ascii="宋体" w:hAnsi="宋体"/>
                <w:sz w:val="18"/>
                <w:szCs w:val="18"/>
              </w:rPr>
            </w:pPr>
            <w:r>
              <w:rPr>
                <w:rFonts w:hint="eastAsia" w:ascii="宋体" w:hAnsi="宋体"/>
                <w:sz w:val="18"/>
                <w:szCs w:val="18"/>
              </w:rPr>
              <w:t>每月抽查</w:t>
            </w:r>
          </w:p>
        </w:tc>
      </w:tr>
      <w:tr w14:paraId="5491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6EA278C1">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69FF6824">
            <w:pPr>
              <w:contextualSpacing/>
              <w:jc w:val="center"/>
              <w:rPr>
                <w:rFonts w:hint="eastAsia" w:ascii="宋体" w:hAnsi="宋体"/>
                <w:sz w:val="18"/>
                <w:szCs w:val="18"/>
              </w:rPr>
            </w:pPr>
            <w:r>
              <w:rPr>
                <w:rFonts w:hint="eastAsia" w:ascii="宋体" w:hAnsi="宋体"/>
                <w:sz w:val="18"/>
                <w:szCs w:val="18"/>
              </w:rPr>
              <w:t>10</w:t>
            </w:r>
          </w:p>
        </w:tc>
        <w:tc>
          <w:tcPr>
            <w:tcW w:w="3393" w:type="pct"/>
            <w:tcBorders>
              <w:top w:val="single" w:color="auto" w:sz="4" w:space="0"/>
              <w:left w:val="single" w:color="auto" w:sz="4" w:space="0"/>
              <w:bottom w:val="single" w:color="auto" w:sz="4" w:space="0"/>
              <w:right w:val="single" w:color="auto" w:sz="4" w:space="0"/>
            </w:tcBorders>
            <w:vAlign w:val="center"/>
          </w:tcPr>
          <w:p w14:paraId="064B19CE">
            <w:pPr>
              <w:contextualSpacing/>
              <w:rPr>
                <w:rFonts w:hint="eastAsia" w:ascii="宋体" w:hAnsi="宋体"/>
                <w:sz w:val="18"/>
                <w:szCs w:val="18"/>
              </w:rPr>
            </w:pPr>
            <w:r>
              <w:rPr>
                <w:rFonts w:hint="eastAsia" w:ascii="宋体" w:hAnsi="宋体"/>
                <w:sz w:val="18"/>
                <w:szCs w:val="18"/>
              </w:rPr>
              <w:t>各级管理服务人员熟知并认真执行本岗位职责及相关制度</w:t>
            </w:r>
          </w:p>
        </w:tc>
        <w:tc>
          <w:tcPr>
            <w:tcW w:w="236" w:type="pct"/>
            <w:tcBorders>
              <w:top w:val="single" w:color="auto" w:sz="4" w:space="0"/>
              <w:left w:val="single" w:color="auto" w:sz="4" w:space="0"/>
              <w:bottom w:val="single" w:color="auto" w:sz="4" w:space="0"/>
              <w:right w:val="single" w:color="auto" w:sz="4" w:space="0"/>
            </w:tcBorders>
            <w:vAlign w:val="center"/>
          </w:tcPr>
          <w:p w14:paraId="0A299675">
            <w:pPr>
              <w:contextualSpacing/>
              <w:jc w:val="center"/>
              <w:rPr>
                <w:rFonts w:hint="eastAsia" w:ascii="宋体" w:hAnsi="宋体"/>
                <w:sz w:val="18"/>
                <w:szCs w:val="18"/>
              </w:rPr>
            </w:pPr>
            <w:r>
              <w:rPr>
                <w:rFonts w:hint="eastAsia" w:ascii="宋体" w:hAnsi="宋体"/>
                <w:sz w:val="18"/>
                <w:szCs w:val="18"/>
              </w:rPr>
              <w:t>2</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787DB6D4">
            <w:pPr>
              <w:contextualSpacing/>
              <w:jc w:val="center"/>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09DBE94A">
            <w:pPr>
              <w:contextualSpacing/>
              <w:jc w:val="center"/>
              <w:rPr>
                <w:rFonts w:hint="eastAsia" w:ascii="宋体" w:hAnsi="宋体"/>
                <w:sz w:val="18"/>
                <w:szCs w:val="18"/>
              </w:rPr>
            </w:pPr>
            <w:r>
              <w:rPr>
                <w:rFonts w:hint="eastAsia" w:ascii="宋体" w:hAnsi="宋体"/>
                <w:sz w:val="18"/>
                <w:szCs w:val="18"/>
              </w:rPr>
              <w:t>每月抽查</w:t>
            </w:r>
          </w:p>
        </w:tc>
      </w:tr>
      <w:tr w14:paraId="2D42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6D49CCFC">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4349CC1E">
            <w:pPr>
              <w:contextualSpacing/>
              <w:jc w:val="center"/>
              <w:rPr>
                <w:rFonts w:hint="eastAsia" w:ascii="宋体" w:hAnsi="宋体"/>
                <w:sz w:val="18"/>
                <w:szCs w:val="18"/>
              </w:rPr>
            </w:pPr>
            <w:r>
              <w:rPr>
                <w:rFonts w:hint="eastAsia" w:ascii="宋体" w:hAnsi="宋体"/>
                <w:sz w:val="18"/>
                <w:szCs w:val="18"/>
              </w:rPr>
              <w:t>11</w:t>
            </w:r>
          </w:p>
        </w:tc>
        <w:tc>
          <w:tcPr>
            <w:tcW w:w="3393" w:type="pct"/>
            <w:tcBorders>
              <w:top w:val="single" w:color="auto" w:sz="4" w:space="0"/>
              <w:left w:val="single" w:color="auto" w:sz="4" w:space="0"/>
              <w:bottom w:val="single" w:color="auto" w:sz="4" w:space="0"/>
              <w:right w:val="single" w:color="auto" w:sz="4" w:space="0"/>
            </w:tcBorders>
            <w:vAlign w:val="center"/>
          </w:tcPr>
          <w:p w14:paraId="01287C62">
            <w:pPr>
              <w:contextualSpacing/>
              <w:rPr>
                <w:rFonts w:hint="eastAsia" w:ascii="宋体" w:hAnsi="宋体"/>
                <w:sz w:val="18"/>
                <w:szCs w:val="18"/>
              </w:rPr>
            </w:pPr>
            <w:r>
              <w:rPr>
                <w:rFonts w:hint="eastAsia" w:ascii="宋体" w:hAnsi="宋体"/>
                <w:sz w:val="18"/>
                <w:szCs w:val="18"/>
              </w:rPr>
              <w:t>健全岗位职责，制度上墙，分工明确，落实到个人</w:t>
            </w:r>
          </w:p>
        </w:tc>
        <w:tc>
          <w:tcPr>
            <w:tcW w:w="236" w:type="pct"/>
            <w:tcBorders>
              <w:top w:val="single" w:color="auto" w:sz="4" w:space="0"/>
              <w:left w:val="single" w:color="auto" w:sz="4" w:space="0"/>
              <w:bottom w:val="single" w:color="auto" w:sz="4" w:space="0"/>
              <w:right w:val="single" w:color="auto" w:sz="4" w:space="0"/>
            </w:tcBorders>
            <w:vAlign w:val="center"/>
          </w:tcPr>
          <w:p w14:paraId="09387B25">
            <w:pPr>
              <w:contextualSpacing/>
              <w:jc w:val="center"/>
              <w:rPr>
                <w:rFonts w:hint="eastAsia" w:ascii="宋体" w:hAnsi="宋体"/>
                <w:sz w:val="18"/>
                <w:szCs w:val="18"/>
              </w:rPr>
            </w:pPr>
            <w:r>
              <w:rPr>
                <w:rFonts w:hint="eastAsia" w:ascii="宋体" w:hAnsi="宋体"/>
                <w:sz w:val="18"/>
                <w:szCs w:val="18"/>
              </w:rPr>
              <w:t>2</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56D8EF1E">
            <w:pPr>
              <w:contextualSpacing/>
              <w:jc w:val="center"/>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5B5A2B79">
            <w:pPr>
              <w:contextualSpacing/>
              <w:jc w:val="center"/>
              <w:rPr>
                <w:rFonts w:hint="eastAsia" w:ascii="宋体" w:hAnsi="宋体"/>
                <w:sz w:val="18"/>
                <w:szCs w:val="18"/>
              </w:rPr>
            </w:pPr>
            <w:r>
              <w:rPr>
                <w:rFonts w:hint="eastAsia" w:ascii="宋体" w:hAnsi="宋体"/>
                <w:sz w:val="18"/>
                <w:szCs w:val="18"/>
              </w:rPr>
              <w:t>每月抽查</w:t>
            </w:r>
          </w:p>
        </w:tc>
      </w:tr>
      <w:tr w14:paraId="641D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72F68AB7">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773470A2">
            <w:pPr>
              <w:contextualSpacing/>
              <w:jc w:val="center"/>
              <w:rPr>
                <w:rFonts w:hint="eastAsia" w:ascii="宋体" w:hAnsi="宋体"/>
                <w:sz w:val="18"/>
                <w:szCs w:val="18"/>
              </w:rPr>
            </w:pPr>
            <w:r>
              <w:rPr>
                <w:rFonts w:hint="eastAsia" w:ascii="宋体" w:hAnsi="宋体"/>
                <w:sz w:val="18"/>
                <w:szCs w:val="18"/>
              </w:rPr>
              <w:t>12</w:t>
            </w:r>
          </w:p>
        </w:tc>
        <w:tc>
          <w:tcPr>
            <w:tcW w:w="3393" w:type="pct"/>
            <w:tcBorders>
              <w:top w:val="single" w:color="auto" w:sz="4" w:space="0"/>
              <w:left w:val="single" w:color="auto" w:sz="4" w:space="0"/>
              <w:bottom w:val="single" w:color="auto" w:sz="4" w:space="0"/>
              <w:right w:val="single" w:color="auto" w:sz="4" w:space="0"/>
            </w:tcBorders>
            <w:noWrap/>
            <w:vAlign w:val="center"/>
          </w:tcPr>
          <w:p w14:paraId="31D1F542">
            <w:pPr>
              <w:contextualSpacing/>
              <w:rPr>
                <w:rFonts w:hint="eastAsia" w:ascii="宋体" w:hAnsi="宋体"/>
                <w:sz w:val="18"/>
                <w:szCs w:val="18"/>
              </w:rPr>
            </w:pPr>
            <w:r>
              <w:rPr>
                <w:rFonts w:hint="eastAsia" w:ascii="宋体" w:hAnsi="宋体"/>
                <w:sz w:val="18"/>
                <w:szCs w:val="18"/>
              </w:rPr>
              <w:t>不得酒后上岗，建立夜间巡查制度，留存检查记录，节假日和特殊时间节点增加检查巡视频次</w:t>
            </w:r>
          </w:p>
        </w:tc>
        <w:tc>
          <w:tcPr>
            <w:tcW w:w="236" w:type="pct"/>
            <w:tcBorders>
              <w:top w:val="single" w:color="auto" w:sz="4" w:space="0"/>
              <w:left w:val="single" w:color="auto" w:sz="4" w:space="0"/>
              <w:bottom w:val="single" w:color="auto" w:sz="4" w:space="0"/>
              <w:right w:val="single" w:color="auto" w:sz="4" w:space="0"/>
            </w:tcBorders>
            <w:vAlign w:val="center"/>
          </w:tcPr>
          <w:p w14:paraId="5EBAA8EF">
            <w:pPr>
              <w:contextualSpacing/>
              <w:jc w:val="center"/>
              <w:rPr>
                <w:rFonts w:hint="eastAsia" w:ascii="宋体" w:hAnsi="宋体"/>
                <w:sz w:val="18"/>
                <w:szCs w:val="18"/>
              </w:rPr>
            </w:pPr>
            <w:r>
              <w:rPr>
                <w:rFonts w:hint="eastAsia" w:ascii="宋体" w:hAnsi="宋体"/>
                <w:sz w:val="18"/>
                <w:szCs w:val="18"/>
              </w:rPr>
              <w:t>2</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39EFCF5D">
            <w:pPr>
              <w:contextualSpacing/>
              <w:jc w:val="center"/>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3FF2E3E6">
            <w:pPr>
              <w:contextualSpacing/>
              <w:jc w:val="center"/>
              <w:rPr>
                <w:rFonts w:hint="eastAsia" w:ascii="宋体" w:hAnsi="宋体"/>
                <w:sz w:val="18"/>
                <w:szCs w:val="18"/>
              </w:rPr>
            </w:pPr>
            <w:r>
              <w:rPr>
                <w:rFonts w:hint="eastAsia" w:ascii="宋体" w:hAnsi="宋体"/>
                <w:sz w:val="18"/>
                <w:szCs w:val="18"/>
              </w:rPr>
              <w:t>每月抽查</w:t>
            </w:r>
          </w:p>
        </w:tc>
      </w:tr>
      <w:tr w14:paraId="76E2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64BA8694">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62C9C7CF">
            <w:pPr>
              <w:contextualSpacing/>
              <w:rPr>
                <w:rFonts w:hint="eastAsia" w:ascii="宋体" w:hAnsi="宋体"/>
                <w:sz w:val="18"/>
                <w:szCs w:val="18"/>
              </w:rPr>
            </w:pPr>
            <w:r>
              <w:rPr>
                <w:rFonts w:hint="eastAsia" w:ascii="宋体" w:hAnsi="宋体"/>
                <w:sz w:val="18"/>
                <w:szCs w:val="18"/>
              </w:rPr>
              <w:t>13</w:t>
            </w:r>
          </w:p>
        </w:tc>
        <w:tc>
          <w:tcPr>
            <w:tcW w:w="3393" w:type="pct"/>
            <w:tcBorders>
              <w:top w:val="single" w:color="auto" w:sz="4" w:space="0"/>
              <w:left w:val="single" w:color="auto" w:sz="4" w:space="0"/>
              <w:bottom w:val="single" w:color="auto" w:sz="4" w:space="0"/>
              <w:right w:val="single" w:color="auto" w:sz="4" w:space="0"/>
            </w:tcBorders>
            <w:vAlign w:val="center"/>
          </w:tcPr>
          <w:p w14:paraId="72034D8D">
            <w:pPr>
              <w:contextualSpacing/>
              <w:rPr>
                <w:rFonts w:hint="eastAsia" w:ascii="宋体" w:hAnsi="宋体"/>
                <w:sz w:val="18"/>
                <w:szCs w:val="18"/>
              </w:rPr>
            </w:pPr>
            <w:r>
              <w:rPr>
                <w:rFonts w:hint="eastAsia" w:ascii="宋体" w:hAnsi="宋体"/>
                <w:sz w:val="18"/>
                <w:szCs w:val="18"/>
              </w:rPr>
              <w:t>奖惩制度，以奖为主，以罚为辅，执行效果明显并有相应记录</w:t>
            </w:r>
          </w:p>
        </w:tc>
        <w:tc>
          <w:tcPr>
            <w:tcW w:w="236" w:type="pct"/>
            <w:tcBorders>
              <w:top w:val="single" w:color="auto" w:sz="4" w:space="0"/>
              <w:left w:val="single" w:color="auto" w:sz="4" w:space="0"/>
              <w:bottom w:val="single" w:color="auto" w:sz="4" w:space="0"/>
              <w:right w:val="single" w:color="auto" w:sz="4" w:space="0"/>
            </w:tcBorders>
            <w:vAlign w:val="center"/>
          </w:tcPr>
          <w:p w14:paraId="03C31602">
            <w:pPr>
              <w:contextualSpacing/>
              <w:jc w:val="center"/>
              <w:rPr>
                <w:rFonts w:hint="eastAsia" w:ascii="宋体" w:hAnsi="宋体"/>
                <w:sz w:val="18"/>
                <w:szCs w:val="18"/>
              </w:rPr>
            </w:pPr>
            <w:r>
              <w:rPr>
                <w:rFonts w:hint="eastAsia" w:ascii="宋体" w:hAnsi="宋体"/>
                <w:sz w:val="18"/>
                <w:szCs w:val="18"/>
              </w:rPr>
              <w:t>2</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6E3000E6">
            <w:pPr>
              <w:contextualSpacing/>
              <w:jc w:val="center"/>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429F5DE8">
            <w:pPr>
              <w:contextualSpacing/>
              <w:jc w:val="center"/>
              <w:rPr>
                <w:rFonts w:hint="eastAsia" w:ascii="宋体" w:hAnsi="宋体"/>
                <w:sz w:val="18"/>
                <w:szCs w:val="18"/>
              </w:rPr>
            </w:pPr>
            <w:r>
              <w:rPr>
                <w:rFonts w:hint="eastAsia" w:ascii="宋体" w:hAnsi="宋体"/>
                <w:sz w:val="18"/>
                <w:szCs w:val="18"/>
              </w:rPr>
              <w:t>每月抽查</w:t>
            </w:r>
          </w:p>
        </w:tc>
      </w:tr>
      <w:tr w14:paraId="5A25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restart"/>
            <w:tcBorders>
              <w:top w:val="single" w:color="auto" w:sz="4" w:space="0"/>
              <w:left w:val="single" w:color="auto" w:sz="4" w:space="0"/>
              <w:bottom w:val="single" w:color="auto" w:sz="4" w:space="0"/>
              <w:right w:val="single" w:color="auto" w:sz="4" w:space="0"/>
            </w:tcBorders>
            <w:vAlign w:val="center"/>
          </w:tcPr>
          <w:p w14:paraId="6752D9A8">
            <w:pPr>
              <w:contextualSpacing/>
              <w:rPr>
                <w:rFonts w:hint="eastAsia" w:ascii="宋体" w:hAnsi="宋体"/>
                <w:sz w:val="18"/>
                <w:szCs w:val="18"/>
              </w:rPr>
            </w:pPr>
            <w:r>
              <w:rPr>
                <w:rFonts w:hint="eastAsia" w:ascii="宋体" w:hAnsi="宋体"/>
                <w:sz w:val="18"/>
                <w:szCs w:val="18"/>
              </w:rPr>
              <w:t>三、          设备运行    （45分）</w:t>
            </w:r>
          </w:p>
        </w:tc>
        <w:tc>
          <w:tcPr>
            <w:tcW w:w="202" w:type="pct"/>
            <w:tcBorders>
              <w:top w:val="single" w:color="auto" w:sz="4" w:space="0"/>
              <w:left w:val="single" w:color="auto" w:sz="4" w:space="0"/>
              <w:bottom w:val="single" w:color="auto" w:sz="4" w:space="0"/>
              <w:right w:val="single" w:color="auto" w:sz="4" w:space="0"/>
            </w:tcBorders>
            <w:vAlign w:val="center"/>
          </w:tcPr>
          <w:p w14:paraId="7074E05D">
            <w:pPr>
              <w:contextualSpacing/>
              <w:jc w:val="center"/>
              <w:rPr>
                <w:rFonts w:hint="eastAsia" w:ascii="宋体" w:hAnsi="宋体"/>
                <w:sz w:val="18"/>
                <w:szCs w:val="18"/>
              </w:rPr>
            </w:pPr>
            <w:r>
              <w:rPr>
                <w:rFonts w:hint="eastAsia" w:ascii="宋体" w:hAnsi="宋体"/>
                <w:sz w:val="18"/>
                <w:szCs w:val="18"/>
              </w:rPr>
              <w:t>14</w:t>
            </w:r>
          </w:p>
        </w:tc>
        <w:tc>
          <w:tcPr>
            <w:tcW w:w="3393" w:type="pct"/>
            <w:tcBorders>
              <w:top w:val="single" w:color="auto" w:sz="4" w:space="0"/>
              <w:left w:val="single" w:color="auto" w:sz="4" w:space="0"/>
              <w:bottom w:val="single" w:color="auto" w:sz="4" w:space="0"/>
              <w:right w:val="single" w:color="auto" w:sz="4" w:space="0"/>
            </w:tcBorders>
            <w:vAlign w:val="center"/>
          </w:tcPr>
          <w:p w14:paraId="4ED043EC">
            <w:pPr>
              <w:contextualSpacing/>
              <w:rPr>
                <w:rFonts w:hint="eastAsia" w:ascii="宋体" w:hAnsi="宋体"/>
                <w:sz w:val="18"/>
                <w:szCs w:val="18"/>
              </w:rPr>
            </w:pPr>
            <w:r>
              <w:rPr>
                <w:rFonts w:hint="eastAsia" w:ascii="宋体" w:hAnsi="宋体"/>
                <w:sz w:val="18"/>
                <w:szCs w:val="18"/>
              </w:rPr>
              <w:t>按合同约定校内所有供暖管线及与之相关设备设施的运行、维护及保养，做好记录台账</w:t>
            </w:r>
          </w:p>
        </w:tc>
        <w:tc>
          <w:tcPr>
            <w:tcW w:w="236" w:type="pct"/>
            <w:tcBorders>
              <w:top w:val="single" w:color="auto" w:sz="4" w:space="0"/>
              <w:left w:val="single" w:color="auto" w:sz="4" w:space="0"/>
              <w:bottom w:val="single" w:color="auto" w:sz="4" w:space="0"/>
              <w:right w:val="single" w:color="auto" w:sz="4" w:space="0"/>
            </w:tcBorders>
            <w:vAlign w:val="center"/>
          </w:tcPr>
          <w:p w14:paraId="26CAA38E">
            <w:pPr>
              <w:contextualSpacing/>
              <w:jc w:val="center"/>
              <w:rPr>
                <w:rFonts w:hint="eastAsia" w:ascii="宋体" w:hAnsi="宋体"/>
                <w:sz w:val="18"/>
                <w:szCs w:val="18"/>
              </w:rPr>
            </w:pPr>
            <w:r>
              <w:rPr>
                <w:rFonts w:hint="eastAsia" w:ascii="宋体" w:hAnsi="宋体"/>
                <w:sz w:val="18"/>
                <w:szCs w:val="18"/>
              </w:rPr>
              <w:t>3</w:t>
            </w:r>
          </w:p>
        </w:tc>
        <w:tc>
          <w:tcPr>
            <w:tcW w:w="372" w:type="pct"/>
            <w:vMerge w:val="restart"/>
            <w:tcBorders>
              <w:top w:val="single" w:color="auto" w:sz="4" w:space="0"/>
              <w:left w:val="single" w:color="auto" w:sz="4" w:space="0"/>
              <w:bottom w:val="single" w:color="auto" w:sz="4" w:space="0"/>
              <w:right w:val="single" w:color="auto" w:sz="4" w:space="0"/>
            </w:tcBorders>
            <w:vAlign w:val="center"/>
          </w:tcPr>
          <w:p w14:paraId="46F14ADD">
            <w:pPr>
              <w:contextualSpacing/>
              <w:rPr>
                <w:rFonts w:hint="eastAsia" w:ascii="宋体" w:hAnsi="宋体"/>
                <w:sz w:val="18"/>
                <w:szCs w:val="18"/>
              </w:rPr>
            </w:pPr>
            <w:r>
              <w:rPr>
                <w:rFonts w:hint="eastAsia" w:ascii="宋体" w:hAnsi="宋体"/>
                <w:sz w:val="18"/>
                <w:szCs w:val="18"/>
              </w:rPr>
              <w:t>听取汇报 、查收资料、现场查看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31D1D6AE">
            <w:pPr>
              <w:contextualSpacing/>
              <w:jc w:val="center"/>
              <w:rPr>
                <w:rFonts w:hint="eastAsia" w:ascii="宋体" w:hAnsi="宋体"/>
                <w:sz w:val="18"/>
                <w:szCs w:val="18"/>
              </w:rPr>
            </w:pPr>
            <w:r>
              <w:rPr>
                <w:rFonts w:hint="eastAsia" w:ascii="宋体" w:hAnsi="宋体"/>
                <w:sz w:val="18"/>
                <w:szCs w:val="18"/>
              </w:rPr>
              <w:t>每月抽查</w:t>
            </w:r>
          </w:p>
        </w:tc>
      </w:tr>
      <w:tr w14:paraId="3812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6EDB6907">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725914E5">
            <w:pPr>
              <w:contextualSpacing/>
              <w:jc w:val="center"/>
              <w:rPr>
                <w:rFonts w:hint="eastAsia" w:ascii="宋体" w:hAnsi="宋体"/>
                <w:sz w:val="18"/>
                <w:szCs w:val="18"/>
              </w:rPr>
            </w:pPr>
            <w:r>
              <w:rPr>
                <w:rFonts w:hint="eastAsia" w:ascii="宋体" w:hAnsi="宋体"/>
                <w:sz w:val="18"/>
                <w:szCs w:val="18"/>
              </w:rPr>
              <w:t>15</w:t>
            </w:r>
          </w:p>
        </w:tc>
        <w:tc>
          <w:tcPr>
            <w:tcW w:w="3393" w:type="pct"/>
            <w:tcBorders>
              <w:top w:val="single" w:color="auto" w:sz="4" w:space="0"/>
              <w:left w:val="single" w:color="auto" w:sz="4" w:space="0"/>
              <w:bottom w:val="single" w:color="auto" w:sz="4" w:space="0"/>
              <w:right w:val="single" w:color="auto" w:sz="4" w:space="0"/>
            </w:tcBorders>
            <w:vAlign w:val="center"/>
          </w:tcPr>
          <w:p w14:paraId="5E838FFF">
            <w:pPr>
              <w:contextualSpacing/>
              <w:rPr>
                <w:rFonts w:hint="eastAsia" w:ascii="宋体" w:hAnsi="宋体"/>
                <w:sz w:val="18"/>
                <w:szCs w:val="18"/>
              </w:rPr>
            </w:pPr>
            <w:r>
              <w:rPr>
                <w:rFonts w:hint="eastAsia" w:ascii="宋体" w:hAnsi="宋体"/>
                <w:sz w:val="18"/>
                <w:szCs w:val="18"/>
              </w:rPr>
              <w:t>建立台账，做好值班记录（不限于燃气锅炉运行日志、锅炉监测记录、维修保养记录、燃气使用记录等台账），少一项扣1分，更换主管</w:t>
            </w:r>
          </w:p>
        </w:tc>
        <w:tc>
          <w:tcPr>
            <w:tcW w:w="236" w:type="pct"/>
            <w:tcBorders>
              <w:top w:val="single" w:color="auto" w:sz="4" w:space="0"/>
              <w:left w:val="single" w:color="auto" w:sz="4" w:space="0"/>
              <w:bottom w:val="single" w:color="auto" w:sz="4" w:space="0"/>
              <w:right w:val="single" w:color="auto" w:sz="4" w:space="0"/>
            </w:tcBorders>
            <w:vAlign w:val="center"/>
          </w:tcPr>
          <w:p w14:paraId="78381EBF">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1C0081EC">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5A84EA03">
            <w:pPr>
              <w:contextualSpacing/>
              <w:jc w:val="center"/>
              <w:rPr>
                <w:rFonts w:hint="eastAsia" w:ascii="宋体" w:hAnsi="宋体"/>
                <w:sz w:val="18"/>
                <w:szCs w:val="18"/>
              </w:rPr>
            </w:pPr>
            <w:r>
              <w:rPr>
                <w:rFonts w:hint="eastAsia" w:ascii="宋体" w:hAnsi="宋体"/>
                <w:sz w:val="18"/>
                <w:szCs w:val="18"/>
              </w:rPr>
              <w:t>每月抽查</w:t>
            </w:r>
          </w:p>
        </w:tc>
      </w:tr>
      <w:tr w14:paraId="0CCF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34F44965">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1AB0874D">
            <w:pPr>
              <w:contextualSpacing/>
              <w:jc w:val="center"/>
              <w:rPr>
                <w:rFonts w:hint="eastAsia" w:ascii="宋体" w:hAnsi="宋体"/>
                <w:sz w:val="18"/>
                <w:szCs w:val="18"/>
              </w:rPr>
            </w:pPr>
            <w:r>
              <w:rPr>
                <w:rFonts w:hint="eastAsia" w:ascii="宋体" w:hAnsi="宋体"/>
                <w:sz w:val="18"/>
                <w:szCs w:val="18"/>
              </w:rPr>
              <w:t>16</w:t>
            </w:r>
          </w:p>
        </w:tc>
        <w:tc>
          <w:tcPr>
            <w:tcW w:w="3393" w:type="pct"/>
            <w:tcBorders>
              <w:top w:val="single" w:color="auto" w:sz="4" w:space="0"/>
              <w:left w:val="single" w:color="auto" w:sz="4" w:space="0"/>
              <w:bottom w:val="single" w:color="auto" w:sz="4" w:space="0"/>
              <w:right w:val="single" w:color="auto" w:sz="4" w:space="0"/>
            </w:tcBorders>
            <w:vAlign w:val="center"/>
          </w:tcPr>
          <w:p w14:paraId="01436620">
            <w:pPr>
              <w:contextualSpacing/>
              <w:rPr>
                <w:rFonts w:hint="eastAsia" w:ascii="宋体" w:hAnsi="宋体"/>
                <w:sz w:val="18"/>
                <w:szCs w:val="18"/>
              </w:rPr>
            </w:pPr>
            <w:r>
              <w:rPr>
                <w:rFonts w:hint="eastAsia" w:ascii="宋体" w:hAnsi="宋体"/>
                <w:sz w:val="18"/>
                <w:szCs w:val="18"/>
              </w:rPr>
              <w:t>协助校方办理二氧化碳排放指标的申请、年度核算、数据上报等相关工作</w:t>
            </w:r>
          </w:p>
        </w:tc>
        <w:tc>
          <w:tcPr>
            <w:tcW w:w="236" w:type="pct"/>
            <w:tcBorders>
              <w:top w:val="single" w:color="auto" w:sz="4" w:space="0"/>
              <w:left w:val="single" w:color="auto" w:sz="4" w:space="0"/>
              <w:bottom w:val="single" w:color="auto" w:sz="4" w:space="0"/>
              <w:right w:val="single" w:color="auto" w:sz="4" w:space="0"/>
            </w:tcBorders>
            <w:vAlign w:val="center"/>
          </w:tcPr>
          <w:p w14:paraId="11B1823D">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61DE22DE">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21EC99A5">
            <w:pPr>
              <w:contextualSpacing/>
              <w:jc w:val="center"/>
              <w:rPr>
                <w:rFonts w:hint="eastAsia" w:ascii="宋体" w:hAnsi="宋体"/>
                <w:sz w:val="18"/>
                <w:szCs w:val="18"/>
              </w:rPr>
            </w:pPr>
            <w:r>
              <w:rPr>
                <w:rFonts w:hint="eastAsia" w:ascii="宋体" w:hAnsi="宋体"/>
                <w:sz w:val="18"/>
                <w:szCs w:val="18"/>
              </w:rPr>
              <w:t>每月抽查</w:t>
            </w:r>
          </w:p>
        </w:tc>
      </w:tr>
      <w:tr w14:paraId="412E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006B08B5">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2539AAD3">
            <w:pPr>
              <w:contextualSpacing/>
              <w:jc w:val="center"/>
              <w:rPr>
                <w:rFonts w:hint="eastAsia" w:ascii="宋体" w:hAnsi="宋体"/>
                <w:sz w:val="18"/>
                <w:szCs w:val="18"/>
              </w:rPr>
            </w:pPr>
            <w:r>
              <w:rPr>
                <w:rFonts w:hint="eastAsia" w:ascii="宋体" w:hAnsi="宋体"/>
                <w:sz w:val="18"/>
                <w:szCs w:val="18"/>
              </w:rPr>
              <w:t>17</w:t>
            </w:r>
          </w:p>
        </w:tc>
        <w:tc>
          <w:tcPr>
            <w:tcW w:w="3393" w:type="pct"/>
            <w:tcBorders>
              <w:top w:val="single" w:color="auto" w:sz="4" w:space="0"/>
              <w:left w:val="single" w:color="auto" w:sz="4" w:space="0"/>
              <w:bottom w:val="single" w:color="auto" w:sz="4" w:space="0"/>
              <w:right w:val="single" w:color="auto" w:sz="4" w:space="0"/>
            </w:tcBorders>
            <w:vAlign w:val="center"/>
          </w:tcPr>
          <w:p w14:paraId="305B146E">
            <w:pPr>
              <w:contextualSpacing/>
              <w:rPr>
                <w:rFonts w:hint="eastAsia" w:ascii="宋体" w:hAnsi="宋体"/>
                <w:sz w:val="18"/>
                <w:szCs w:val="18"/>
              </w:rPr>
            </w:pPr>
            <w:r>
              <w:rPr>
                <w:rFonts w:hint="eastAsia" w:ascii="宋体" w:hAnsi="宋体"/>
                <w:sz w:val="18"/>
                <w:szCs w:val="18"/>
              </w:rPr>
              <w:t>协助办理锅炉房安全生产标准化的评定和年度审核等相关工作</w:t>
            </w:r>
          </w:p>
        </w:tc>
        <w:tc>
          <w:tcPr>
            <w:tcW w:w="236" w:type="pct"/>
            <w:tcBorders>
              <w:top w:val="single" w:color="auto" w:sz="4" w:space="0"/>
              <w:left w:val="single" w:color="auto" w:sz="4" w:space="0"/>
              <w:bottom w:val="single" w:color="auto" w:sz="4" w:space="0"/>
              <w:right w:val="single" w:color="auto" w:sz="4" w:space="0"/>
            </w:tcBorders>
            <w:vAlign w:val="center"/>
          </w:tcPr>
          <w:p w14:paraId="312B92A5">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6FA59B7E">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3F4B2746">
            <w:pPr>
              <w:contextualSpacing/>
              <w:jc w:val="center"/>
              <w:rPr>
                <w:rFonts w:hint="eastAsia" w:ascii="宋体" w:hAnsi="宋体"/>
                <w:sz w:val="18"/>
                <w:szCs w:val="18"/>
              </w:rPr>
            </w:pPr>
            <w:r>
              <w:rPr>
                <w:rFonts w:hint="eastAsia" w:ascii="宋体" w:hAnsi="宋体"/>
                <w:sz w:val="18"/>
                <w:szCs w:val="18"/>
              </w:rPr>
              <w:t>每月抽查</w:t>
            </w:r>
          </w:p>
        </w:tc>
      </w:tr>
      <w:tr w14:paraId="0ED2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2EEF7242">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32FF232C">
            <w:pPr>
              <w:contextualSpacing/>
              <w:jc w:val="center"/>
              <w:rPr>
                <w:rFonts w:hint="eastAsia" w:ascii="宋体" w:hAnsi="宋体"/>
                <w:sz w:val="18"/>
                <w:szCs w:val="18"/>
              </w:rPr>
            </w:pPr>
            <w:r>
              <w:rPr>
                <w:rFonts w:hint="eastAsia" w:ascii="宋体" w:hAnsi="宋体"/>
                <w:sz w:val="18"/>
                <w:szCs w:val="18"/>
              </w:rPr>
              <w:t>18</w:t>
            </w:r>
          </w:p>
        </w:tc>
        <w:tc>
          <w:tcPr>
            <w:tcW w:w="3393" w:type="pct"/>
            <w:tcBorders>
              <w:top w:val="single" w:color="auto" w:sz="4" w:space="0"/>
              <w:left w:val="single" w:color="auto" w:sz="4" w:space="0"/>
              <w:bottom w:val="single" w:color="auto" w:sz="4" w:space="0"/>
              <w:right w:val="single" w:color="auto" w:sz="4" w:space="0"/>
            </w:tcBorders>
            <w:vAlign w:val="center"/>
          </w:tcPr>
          <w:p w14:paraId="00F5169F">
            <w:pPr>
              <w:contextualSpacing/>
              <w:rPr>
                <w:rFonts w:hint="eastAsia" w:ascii="宋体" w:hAnsi="宋体"/>
                <w:sz w:val="18"/>
                <w:szCs w:val="18"/>
              </w:rPr>
            </w:pPr>
            <w:r>
              <w:rPr>
                <w:rFonts w:hint="eastAsia" w:ascii="宋体" w:hAnsi="宋体"/>
                <w:sz w:val="18"/>
                <w:szCs w:val="18"/>
              </w:rPr>
              <w:t>协助办理与环保部门排污许可的相关工作</w:t>
            </w:r>
          </w:p>
        </w:tc>
        <w:tc>
          <w:tcPr>
            <w:tcW w:w="236" w:type="pct"/>
            <w:tcBorders>
              <w:top w:val="single" w:color="auto" w:sz="4" w:space="0"/>
              <w:left w:val="single" w:color="auto" w:sz="4" w:space="0"/>
              <w:bottom w:val="single" w:color="auto" w:sz="4" w:space="0"/>
              <w:right w:val="single" w:color="auto" w:sz="4" w:space="0"/>
            </w:tcBorders>
            <w:vAlign w:val="center"/>
          </w:tcPr>
          <w:p w14:paraId="557177C0">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7D0BDE1C">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4B54C9EA">
            <w:pPr>
              <w:contextualSpacing/>
              <w:jc w:val="center"/>
              <w:rPr>
                <w:rFonts w:hint="eastAsia" w:ascii="宋体" w:hAnsi="宋体"/>
                <w:sz w:val="18"/>
                <w:szCs w:val="18"/>
              </w:rPr>
            </w:pPr>
            <w:r>
              <w:rPr>
                <w:rFonts w:hint="eastAsia" w:ascii="宋体" w:hAnsi="宋体"/>
                <w:sz w:val="18"/>
                <w:szCs w:val="18"/>
              </w:rPr>
              <w:t>每月抽查</w:t>
            </w:r>
          </w:p>
        </w:tc>
      </w:tr>
      <w:tr w14:paraId="766D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4BC13B17">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4F04D21F">
            <w:pPr>
              <w:contextualSpacing/>
              <w:jc w:val="center"/>
              <w:rPr>
                <w:rFonts w:hint="eastAsia" w:ascii="宋体" w:hAnsi="宋体"/>
                <w:sz w:val="18"/>
                <w:szCs w:val="18"/>
              </w:rPr>
            </w:pPr>
            <w:r>
              <w:rPr>
                <w:rFonts w:hint="eastAsia" w:ascii="宋体" w:hAnsi="宋体"/>
                <w:sz w:val="18"/>
                <w:szCs w:val="18"/>
              </w:rPr>
              <w:t>19</w:t>
            </w:r>
          </w:p>
        </w:tc>
        <w:tc>
          <w:tcPr>
            <w:tcW w:w="3393" w:type="pct"/>
            <w:tcBorders>
              <w:top w:val="single" w:color="auto" w:sz="4" w:space="0"/>
              <w:left w:val="single" w:color="auto" w:sz="4" w:space="0"/>
              <w:bottom w:val="single" w:color="auto" w:sz="4" w:space="0"/>
              <w:right w:val="single" w:color="auto" w:sz="4" w:space="0"/>
            </w:tcBorders>
            <w:vAlign w:val="center"/>
          </w:tcPr>
          <w:p w14:paraId="06FDD744">
            <w:pPr>
              <w:contextualSpacing/>
              <w:rPr>
                <w:rFonts w:hint="eastAsia" w:ascii="宋体" w:hAnsi="宋体"/>
                <w:sz w:val="18"/>
                <w:szCs w:val="18"/>
              </w:rPr>
            </w:pPr>
            <w:r>
              <w:rPr>
                <w:rFonts w:hint="eastAsia" w:ascii="宋体" w:hAnsi="宋体"/>
                <w:sz w:val="18"/>
                <w:szCs w:val="18"/>
              </w:rPr>
              <w:t>协助办理供暖补贴申报等相关工作</w:t>
            </w:r>
          </w:p>
        </w:tc>
        <w:tc>
          <w:tcPr>
            <w:tcW w:w="236" w:type="pct"/>
            <w:tcBorders>
              <w:top w:val="single" w:color="auto" w:sz="4" w:space="0"/>
              <w:left w:val="single" w:color="auto" w:sz="4" w:space="0"/>
              <w:bottom w:val="single" w:color="auto" w:sz="4" w:space="0"/>
              <w:right w:val="single" w:color="auto" w:sz="4" w:space="0"/>
            </w:tcBorders>
            <w:vAlign w:val="center"/>
          </w:tcPr>
          <w:p w14:paraId="533803AC">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26F1D1A0">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2603AF6F">
            <w:pPr>
              <w:contextualSpacing/>
              <w:jc w:val="center"/>
              <w:rPr>
                <w:rFonts w:hint="eastAsia" w:ascii="宋体" w:hAnsi="宋体"/>
                <w:sz w:val="18"/>
                <w:szCs w:val="18"/>
              </w:rPr>
            </w:pPr>
            <w:r>
              <w:rPr>
                <w:rFonts w:hint="eastAsia" w:ascii="宋体" w:hAnsi="宋体"/>
                <w:sz w:val="18"/>
                <w:szCs w:val="18"/>
              </w:rPr>
              <w:t>每月抽查</w:t>
            </w:r>
          </w:p>
        </w:tc>
      </w:tr>
      <w:tr w14:paraId="0A36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73299F64">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1ED4A90E">
            <w:pPr>
              <w:contextualSpacing/>
              <w:jc w:val="center"/>
              <w:rPr>
                <w:rFonts w:hint="eastAsia" w:ascii="宋体" w:hAnsi="宋体"/>
                <w:sz w:val="18"/>
                <w:szCs w:val="18"/>
              </w:rPr>
            </w:pPr>
            <w:r>
              <w:rPr>
                <w:rFonts w:hint="eastAsia" w:ascii="宋体" w:hAnsi="宋体"/>
                <w:sz w:val="18"/>
                <w:szCs w:val="18"/>
              </w:rPr>
              <w:t>20</w:t>
            </w:r>
          </w:p>
        </w:tc>
        <w:tc>
          <w:tcPr>
            <w:tcW w:w="3393" w:type="pct"/>
            <w:tcBorders>
              <w:top w:val="single" w:color="auto" w:sz="4" w:space="0"/>
              <w:left w:val="single" w:color="auto" w:sz="4" w:space="0"/>
              <w:bottom w:val="single" w:color="auto" w:sz="4" w:space="0"/>
              <w:right w:val="single" w:color="auto" w:sz="4" w:space="0"/>
            </w:tcBorders>
            <w:vAlign w:val="center"/>
          </w:tcPr>
          <w:p w14:paraId="5F663CF3">
            <w:pPr>
              <w:contextualSpacing/>
              <w:rPr>
                <w:rFonts w:hint="eastAsia" w:ascii="宋体" w:hAnsi="宋体"/>
                <w:sz w:val="18"/>
                <w:szCs w:val="18"/>
              </w:rPr>
            </w:pPr>
            <w:r>
              <w:rPr>
                <w:rFonts w:hint="eastAsia" w:ascii="宋体" w:hAnsi="宋体"/>
                <w:sz w:val="18"/>
                <w:szCs w:val="18"/>
              </w:rPr>
              <w:t>负责代收供暖费</w:t>
            </w:r>
          </w:p>
        </w:tc>
        <w:tc>
          <w:tcPr>
            <w:tcW w:w="236" w:type="pct"/>
            <w:tcBorders>
              <w:top w:val="single" w:color="auto" w:sz="4" w:space="0"/>
              <w:left w:val="single" w:color="auto" w:sz="4" w:space="0"/>
              <w:bottom w:val="single" w:color="auto" w:sz="4" w:space="0"/>
              <w:right w:val="single" w:color="auto" w:sz="4" w:space="0"/>
            </w:tcBorders>
            <w:vAlign w:val="center"/>
          </w:tcPr>
          <w:p w14:paraId="703D1F53">
            <w:pPr>
              <w:contextualSpacing/>
              <w:jc w:val="center"/>
              <w:rPr>
                <w:rFonts w:hint="eastAsia" w:ascii="宋体" w:hAnsi="宋体"/>
                <w:sz w:val="18"/>
                <w:szCs w:val="18"/>
              </w:rPr>
            </w:pPr>
            <w:r>
              <w:rPr>
                <w:rFonts w:hint="eastAsia" w:ascii="宋体" w:hAnsi="宋体"/>
                <w:sz w:val="18"/>
                <w:szCs w:val="18"/>
              </w:rPr>
              <w:t>4</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73E7A650">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18E45250">
            <w:pPr>
              <w:contextualSpacing/>
              <w:jc w:val="center"/>
              <w:rPr>
                <w:rFonts w:hint="eastAsia" w:ascii="宋体" w:hAnsi="宋体"/>
                <w:sz w:val="18"/>
                <w:szCs w:val="18"/>
              </w:rPr>
            </w:pPr>
            <w:r>
              <w:rPr>
                <w:rFonts w:hint="eastAsia" w:ascii="宋体" w:hAnsi="宋体"/>
                <w:sz w:val="18"/>
                <w:szCs w:val="18"/>
              </w:rPr>
              <w:t>每月抽查</w:t>
            </w:r>
          </w:p>
        </w:tc>
      </w:tr>
      <w:tr w14:paraId="58EF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663E9ADB">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0AC7B0E2">
            <w:pPr>
              <w:contextualSpacing/>
              <w:jc w:val="center"/>
              <w:rPr>
                <w:rFonts w:hint="eastAsia" w:ascii="宋体" w:hAnsi="宋体"/>
                <w:sz w:val="18"/>
                <w:szCs w:val="18"/>
              </w:rPr>
            </w:pPr>
            <w:r>
              <w:rPr>
                <w:rFonts w:hint="eastAsia" w:ascii="宋体" w:hAnsi="宋体"/>
                <w:sz w:val="18"/>
                <w:szCs w:val="18"/>
              </w:rPr>
              <w:t>21</w:t>
            </w:r>
          </w:p>
        </w:tc>
        <w:tc>
          <w:tcPr>
            <w:tcW w:w="3393" w:type="pct"/>
            <w:tcBorders>
              <w:top w:val="single" w:color="auto" w:sz="4" w:space="0"/>
              <w:left w:val="single" w:color="auto" w:sz="4" w:space="0"/>
              <w:bottom w:val="single" w:color="auto" w:sz="4" w:space="0"/>
              <w:right w:val="single" w:color="auto" w:sz="4" w:space="0"/>
            </w:tcBorders>
            <w:vAlign w:val="center"/>
          </w:tcPr>
          <w:p w14:paraId="29D9821A">
            <w:pPr>
              <w:contextualSpacing/>
              <w:rPr>
                <w:rFonts w:hint="eastAsia" w:ascii="宋体" w:hAnsi="宋体"/>
                <w:sz w:val="18"/>
                <w:szCs w:val="18"/>
              </w:rPr>
            </w:pPr>
            <w:r>
              <w:rPr>
                <w:rFonts w:hint="eastAsia" w:ascii="宋体" w:hAnsi="宋体"/>
                <w:sz w:val="18"/>
                <w:szCs w:val="18"/>
              </w:rPr>
              <w:t>供暖温度不得低于北京市室内供暖标准</w:t>
            </w:r>
          </w:p>
        </w:tc>
        <w:tc>
          <w:tcPr>
            <w:tcW w:w="236" w:type="pct"/>
            <w:tcBorders>
              <w:top w:val="single" w:color="auto" w:sz="4" w:space="0"/>
              <w:left w:val="single" w:color="auto" w:sz="4" w:space="0"/>
              <w:bottom w:val="single" w:color="auto" w:sz="4" w:space="0"/>
              <w:right w:val="single" w:color="auto" w:sz="4" w:space="0"/>
            </w:tcBorders>
            <w:vAlign w:val="center"/>
          </w:tcPr>
          <w:p w14:paraId="1860FB89">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5B9E734F">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68BA94E8">
            <w:pPr>
              <w:contextualSpacing/>
              <w:jc w:val="center"/>
              <w:rPr>
                <w:rFonts w:hint="eastAsia" w:ascii="宋体" w:hAnsi="宋体"/>
                <w:sz w:val="18"/>
                <w:szCs w:val="18"/>
              </w:rPr>
            </w:pPr>
            <w:r>
              <w:rPr>
                <w:rFonts w:hint="eastAsia" w:ascii="宋体" w:hAnsi="宋体"/>
                <w:sz w:val="18"/>
                <w:szCs w:val="18"/>
              </w:rPr>
              <w:t>每月抽查</w:t>
            </w:r>
          </w:p>
        </w:tc>
      </w:tr>
      <w:tr w14:paraId="0FF3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78456F5D">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1ACE30C8">
            <w:pPr>
              <w:contextualSpacing/>
              <w:jc w:val="center"/>
              <w:rPr>
                <w:rFonts w:hint="eastAsia" w:ascii="宋体" w:hAnsi="宋体"/>
                <w:sz w:val="18"/>
                <w:szCs w:val="18"/>
              </w:rPr>
            </w:pPr>
            <w:r>
              <w:rPr>
                <w:rFonts w:hint="eastAsia" w:ascii="宋体" w:hAnsi="宋体"/>
                <w:sz w:val="18"/>
                <w:szCs w:val="18"/>
              </w:rPr>
              <w:t>22</w:t>
            </w:r>
          </w:p>
        </w:tc>
        <w:tc>
          <w:tcPr>
            <w:tcW w:w="3393" w:type="pct"/>
            <w:tcBorders>
              <w:top w:val="single" w:color="auto" w:sz="4" w:space="0"/>
              <w:left w:val="single" w:color="auto" w:sz="4" w:space="0"/>
              <w:bottom w:val="single" w:color="auto" w:sz="4" w:space="0"/>
              <w:right w:val="single" w:color="auto" w:sz="4" w:space="0"/>
            </w:tcBorders>
            <w:vAlign w:val="center"/>
          </w:tcPr>
          <w:p w14:paraId="73323501">
            <w:pPr>
              <w:contextualSpacing/>
              <w:rPr>
                <w:rFonts w:hint="eastAsia" w:ascii="宋体" w:hAnsi="宋体"/>
                <w:sz w:val="18"/>
                <w:szCs w:val="18"/>
              </w:rPr>
            </w:pPr>
            <w:r>
              <w:rPr>
                <w:rFonts w:hint="eastAsia" w:ascii="宋体" w:hAnsi="宋体"/>
                <w:sz w:val="18"/>
                <w:szCs w:val="18"/>
              </w:rPr>
              <w:t>供暖系统各项软化水质必须达到国家规定标准</w:t>
            </w:r>
          </w:p>
        </w:tc>
        <w:tc>
          <w:tcPr>
            <w:tcW w:w="236" w:type="pct"/>
            <w:tcBorders>
              <w:top w:val="single" w:color="auto" w:sz="4" w:space="0"/>
              <w:left w:val="single" w:color="auto" w:sz="4" w:space="0"/>
              <w:bottom w:val="single" w:color="auto" w:sz="4" w:space="0"/>
              <w:right w:val="single" w:color="auto" w:sz="4" w:space="0"/>
            </w:tcBorders>
            <w:vAlign w:val="center"/>
          </w:tcPr>
          <w:p w14:paraId="68286B16">
            <w:pPr>
              <w:contextualSpacing/>
              <w:jc w:val="center"/>
              <w:rPr>
                <w:rFonts w:hint="eastAsia" w:ascii="宋体" w:hAnsi="宋体"/>
                <w:sz w:val="18"/>
                <w:szCs w:val="18"/>
              </w:rPr>
            </w:pPr>
            <w:r>
              <w:rPr>
                <w:rFonts w:hint="eastAsia" w:ascii="宋体" w:hAnsi="宋体"/>
                <w:sz w:val="18"/>
                <w:szCs w:val="18"/>
              </w:rPr>
              <w:t>2</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71A1116B">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4B261B53">
            <w:pPr>
              <w:contextualSpacing/>
              <w:jc w:val="center"/>
              <w:rPr>
                <w:rFonts w:hint="eastAsia" w:ascii="宋体" w:hAnsi="宋体"/>
                <w:sz w:val="18"/>
                <w:szCs w:val="18"/>
              </w:rPr>
            </w:pPr>
            <w:r>
              <w:rPr>
                <w:rFonts w:hint="eastAsia" w:ascii="宋体" w:hAnsi="宋体"/>
                <w:sz w:val="18"/>
                <w:szCs w:val="18"/>
              </w:rPr>
              <w:t>每月抽查</w:t>
            </w:r>
          </w:p>
        </w:tc>
      </w:tr>
      <w:tr w14:paraId="2B81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7BC21D90">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60F51D5D">
            <w:pPr>
              <w:contextualSpacing/>
              <w:jc w:val="center"/>
              <w:rPr>
                <w:rFonts w:hint="eastAsia" w:ascii="宋体" w:hAnsi="宋体"/>
                <w:sz w:val="18"/>
                <w:szCs w:val="18"/>
              </w:rPr>
            </w:pPr>
            <w:r>
              <w:rPr>
                <w:rFonts w:hint="eastAsia" w:ascii="宋体" w:hAnsi="宋体"/>
                <w:sz w:val="18"/>
                <w:szCs w:val="18"/>
              </w:rPr>
              <w:t>23</w:t>
            </w:r>
          </w:p>
        </w:tc>
        <w:tc>
          <w:tcPr>
            <w:tcW w:w="3393" w:type="pct"/>
            <w:tcBorders>
              <w:top w:val="single" w:color="auto" w:sz="4" w:space="0"/>
              <w:left w:val="single" w:color="auto" w:sz="4" w:space="0"/>
              <w:bottom w:val="single" w:color="auto" w:sz="4" w:space="0"/>
              <w:right w:val="single" w:color="auto" w:sz="4" w:space="0"/>
            </w:tcBorders>
            <w:vAlign w:val="center"/>
          </w:tcPr>
          <w:p w14:paraId="367462F6">
            <w:pPr>
              <w:contextualSpacing/>
              <w:rPr>
                <w:rFonts w:hint="eastAsia" w:ascii="宋体" w:hAnsi="宋体"/>
                <w:sz w:val="18"/>
                <w:szCs w:val="18"/>
              </w:rPr>
            </w:pPr>
            <w:r>
              <w:rPr>
                <w:rFonts w:hint="eastAsia" w:ascii="宋体" w:hAnsi="宋体"/>
                <w:sz w:val="18"/>
                <w:szCs w:val="18"/>
              </w:rPr>
              <w:t>供暖系统设备必须达到国家安全运行标准</w:t>
            </w:r>
          </w:p>
        </w:tc>
        <w:tc>
          <w:tcPr>
            <w:tcW w:w="236" w:type="pct"/>
            <w:tcBorders>
              <w:top w:val="single" w:color="auto" w:sz="4" w:space="0"/>
              <w:left w:val="single" w:color="auto" w:sz="4" w:space="0"/>
              <w:bottom w:val="single" w:color="auto" w:sz="4" w:space="0"/>
              <w:right w:val="single" w:color="auto" w:sz="4" w:space="0"/>
            </w:tcBorders>
            <w:vAlign w:val="center"/>
          </w:tcPr>
          <w:p w14:paraId="2A05399B">
            <w:pPr>
              <w:contextualSpacing/>
              <w:jc w:val="center"/>
              <w:rPr>
                <w:rFonts w:hint="eastAsia" w:ascii="宋体" w:hAnsi="宋体"/>
                <w:sz w:val="18"/>
                <w:szCs w:val="18"/>
              </w:rPr>
            </w:pPr>
            <w:r>
              <w:rPr>
                <w:rFonts w:hint="eastAsia" w:ascii="宋体" w:hAnsi="宋体"/>
                <w:sz w:val="18"/>
                <w:szCs w:val="18"/>
              </w:rPr>
              <w:t>2</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257FB8AA">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2FDC24EE">
            <w:pPr>
              <w:contextualSpacing/>
              <w:jc w:val="center"/>
              <w:rPr>
                <w:rFonts w:hint="eastAsia" w:ascii="宋体" w:hAnsi="宋体"/>
                <w:sz w:val="18"/>
                <w:szCs w:val="18"/>
              </w:rPr>
            </w:pPr>
            <w:r>
              <w:rPr>
                <w:rFonts w:hint="eastAsia" w:ascii="宋体" w:hAnsi="宋体"/>
                <w:sz w:val="18"/>
                <w:szCs w:val="18"/>
              </w:rPr>
              <w:t>每月抽查</w:t>
            </w:r>
          </w:p>
        </w:tc>
      </w:tr>
      <w:tr w14:paraId="0330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238EECBC">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3D1CBB8B">
            <w:pPr>
              <w:contextualSpacing/>
              <w:jc w:val="center"/>
              <w:rPr>
                <w:rFonts w:hint="eastAsia" w:ascii="宋体" w:hAnsi="宋体"/>
                <w:sz w:val="18"/>
                <w:szCs w:val="18"/>
              </w:rPr>
            </w:pPr>
            <w:r>
              <w:rPr>
                <w:rFonts w:hint="eastAsia" w:ascii="宋体" w:hAnsi="宋体"/>
                <w:sz w:val="18"/>
                <w:szCs w:val="18"/>
              </w:rPr>
              <w:t>24</w:t>
            </w:r>
          </w:p>
        </w:tc>
        <w:tc>
          <w:tcPr>
            <w:tcW w:w="3393" w:type="pct"/>
            <w:tcBorders>
              <w:top w:val="single" w:color="auto" w:sz="4" w:space="0"/>
              <w:left w:val="single" w:color="auto" w:sz="4" w:space="0"/>
              <w:bottom w:val="single" w:color="auto" w:sz="4" w:space="0"/>
              <w:right w:val="single" w:color="auto" w:sz="4" w:space="0"/>
            </w:tcBorders>
            <w:vAlign w:val="center"/>
          </w:tcPr>
          <w:p w14:paraId="125395C5">
            <w:pPr>
              <w:contextualSpacing/>
              <w:rPr>
                <w:rFonts w:hint="eastAsia" w:ascii="宋体" w:hAnsi="宋体"/>
                <w:sz w:val="18"/>
                <w:szCs w:val="18"/>
              </w:rPr>
            </w:pPr>
            <w:r>
              <w:rPr>
                <w:rFonts w:hint="eastAsia" w:ascii="宋体" w:hAnsi="宋体"/>
                <w:sz w:val="18"/>
                <w:szCs w:val="18"/>
              </w:rPr>
              <w:t>供暖区域环境卫生达到卫生标准</w:t>
            </w:r>
          </w:p>
        </w:tc>
        <w:tc>
          <w:tcPr>
            <w:tcW w:w="236" w:type="pct"/>
            <w:tcBorders>
              <w:top w:val="single" w:color="auto" w:sz="4" w:space="0"/>
              <w:left w:val="single" w:color="auto" w:sz="4" w:space="0"/>
              <w:bottom w:val="single" w:color="auto" w:sz="4" w:space="0"/>
              <w:right w:val="single" w:color="auto" w:sz="4" w:space="0"/>
            </w:tcBorders>
            <w:vAlign w:val="center"/>
          </w:tcPr>
          <w:p w14:paraId="2BA56AFA">
            <w:pPr>
              <w:contextualSpacing/>
              <w:jc w:val="center"/>
              <w:rPr>
                <w:rFonts w:hint="eastAsia" w:ascii="宋体" w:hAnsi="宋体"/>
                <w:sz w:val="18"/>
                <w:szCs w:val="18"/>
              </w:rPr>
            </w:pPr>
            <w:r>
              <w:rPr>
                <w:rFonts w:hint="eastAsia" w:ascii="宋体" w:hAnsi="宋体"/>
                <w:sz w:val="18"/>
                <w:szCs w:val="18"/>
              </w:rPr>
              <w:t>2</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0405CC72">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6D80D9CC">
            <w:pPr>
              <w:contextualSpacing/>
              <w:jc w:val="center"/>
              <w:rPr>
                <w:rFonts w:hint="eastAsia" w:ascii="宋体" w:hAnsi="宋体"/>
                <w:sz w:val="18"/>
                <w:szCs w:val="18"/>
              </w:rPr>
            </w:pPr>
            <w:r>
              <w:rPr>
                <w:rFonts w:hint="eastAsia" w:ascii="宋体" w:hAnsi="宋体"/>
                <w:sz w:val="18"/>
                <w:szCs w:val="18"/>
              </w:rPr>
              <w:t>每月抽查</w:t>
            </w:r>
          </w:p>
        </w:tc>
      </w:tr>
      <w:tr w14:paraId="1676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726B6038">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1C5735CA">
            <w:pPr>
              <w:contextualSpacing/>
              <w:jc w:val="center"/>
              <w:rPr>
                <w:rFonts w:hint="eastAsia" w:ascii="宋体" w:hAnsi="宋体"/>
                <w:sz w:val="18"/>
                <w:szCs w:val="18"/>
              </w:rPr>
            </w:pPr>
            <w:r>
              <w:rPr>
                <w:rFonts w:hint="eastAsia" w:ascii="宋体" w:hAnsi="宋体"/>
                <w:sz w:val="18"/>
                <w:szCs w:val="18"/>
              </w:rPr>
              <w:t>25</w:t>
            </w:r>
          </w:p>
        </w:tc>
        <w:tc>
          <w:tcPr>
            <w:tcW w:w="3393" w:type="pct"/>
            <w:tcBorders>
              <w:top w:val="single" w:color="auto" w:sz="4" w:space="0"/>
              <w:left w:val="single" w:color="auto" w:sz="4" w:space="0"/>
              <w:bottom w:val="single" w:color="auto" w:sz="4" w:space="0"/>
              <w:right w:val="single" w:color="auto" w:sz="4" w:space="0"/>
            </w:tcBorders>
            <w:vAlign w:val="center"/>
          </w:tcPr>
          <w:p w14:paraId="58B75116">
            <w:pPr>
              <w:contextualSpacing/>
              <w:rPr>
                <w:rFonts w:hint="eastAsia" w:ascii="宋体" w:hAnsi="宋体"/>
                <w:sz w:val="18"/>
                <w:szCs w:val="18"/>
              </w:rPr>
            </w:pPr>
            <w:r>
              <w:rPr>
                <w:rFonts w:hint="eastAsia" w:ascii="宋体" w:hAnsi="宋体"/>
                <w:sz w:val="18"/>
                <w:szCs w:val="18"/>
              </w:rPr>
              <w:t>燃气排放及节能达到</w:t>
            </w:r>
          </w:p>
        </w:tc>
        <w:tc>
          <w:tcPr>
            <w:tcW w:w="236" w:type="pct"/>
            <w:tcBorders>
              <w:top w:val="single" w:color="auto" w:sz="4" w:space="0"/>
              <w:left w:val="single" w:color="auto" w:sz="4" w:space="0"/>
              <w:bottom w:val="single" w:color="auto" w:sz="4" w:space="0"/>
              <w:right w:val="single" w:color="auto" w:sz="4" w:space="0"/>
            </w:tcBorders>
            <w:vAlign w:val="center"/>
          </w:tcPr>
          <w:p w14:paraId="0BAE9682">
            <w:pPr>
              <w:contextualSpacing/>
              <w:jc w:val="center"/>
              <w:rPr>
                <w:rFonts w:hint="eastAsia" w:ascii="宋体" w:hAnsi="宋体"/>
                <w:sz w:val="18"/>
                <w:szCs w:val="18"/>
              </w:rPr>
            </w:pPr>
            <w:r>
              <w:rPr>
                <w:rFonts w:hint="eastAsia" w:ascii="宋体" w:hAnsi="宋体"/>
                <w:sz w:val="18"/>
                <w:szCs w:val="18"/>
              </w:rPr>
              <w:t>2</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43D0A0B7">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35B25BC1">
            <w:pPr>
              <w:contextualSpacing/>
              <w:jc w:val="center"/>
              <w:rPr>
                <w:rFonts w:hint="eastAsia" w:ascii="宋体" w:hAnsi="宋体"/>
                <w:sz w:val="18"/>
                <w:szCs w:val="18"/>
              </w:rPr>
            </w:pPr>
            <w:r>
              <w:rPr>
                <w:rFonts w:hint="eastAsia" w:ascii="宋体" w:hAnsi="宋体"/>
                <w:sz w:val="18"/>
                <w:szCs w:val="18"/>
              </w:rPr>
              <w:t>每月抽查</w:t>
            </w:r>
          </w:p>
        </w:tc>
      </w:tr>
      <w:tr w14:paraId="4EE9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68D71AAC">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1F271E9D">
            <w:pPr>
              <w:contextualSpacing/>
              <w:jc w:val="center"/>
              <w:rPr>
                <w:rFonts w:hint="eastAsia" w:ascii="宋体" w:hAnsi="宋体"/>
                <w:sz w:val="18"/>
                <w:szCs w:val="18"/>
              </w:rPr>
            </w:pPr>
            <w:r>
              <w:rPr>
                <w:rFonts w:hint="eastAsia" w:ascii="宋体" w:hAnsi="宋体"/>
                <w:sz w:val="18"/>
                <w:szCs w:val="18"/>
              </w:rPr>
              <w:t>26</w:t>
            </w:r>
          </w:p>
        </w:tc>
        <w:tc>
          <w:tcPr>
            <w:tcW w:w="3393" w:type="pct"/>
            <w:tcBorders>
              <w:top w:val="single" w:color="auto" w:sz="4" w:space="0"/>
              <w:left w:val="single" w:color="auto" w:sz="4" w:space="0"/>
              <w:bottom w:val="single" w:color="auto" w:sz="4" w:space="0"/>
              <w:right w:val="single" w:color="auto" w:sz="4" w:space="0"/>
            </w:tcBorders>
            <w:vAlign w:val="center"/>
          </w:tcPr>
          <w:p w14:paraId="3ACE369E">
            <w:pPr>
              <w:contextualSpacing/>
              <w:rPr>
                <w:rFonts w:hint="eastAsia" w:ascii="宋体" w:hAnsi="宋体"/>
                <w:sz w:val="18"/>
                <w:szCs w:val="18"/>
              </w:rPr>
            </w:pPr>
            <w:r>
              <w:rPr>
                <w:rFonts w:hint="eastAsia" w:ascii="宋体" w:hAnsi="宋体"/>
                <w:sz w:val="18"/>
                <w:szCs w:val="18"/>
              </w:rPr>
              <w:t>接到报修后30分钟内到达现场，接到报修后，当日修复，维修合格率100%</w:t>
            </w:r>
          </w:p>
        </w:tc>
        <w:tc>
          <w:tcPr>
            <w:tcW w:w="236" w:type="pct"/>
            <w:tcBorders>
              <w:top w:val="single" w:color="auto" w:sz="4" w:space="0"/>
              <w:left w:val="single" w:color="auto" w:sz="4" w:space="0"/>
              <w:bottom w:val="single" w:color="auto" w:sz="4" w:space="0"/>
              <w:right w:val="single" w:color="auto" w:sz="4" w:space="0"/>
            </w:tcBorders>
            <w:vAlign w:val="center"/>
          </w:tcPr>
          <w:p w14:paraId="14120D1D">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138DD07A">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4283A1FA">
            <w:pPr>
              <w:contextualSpacing/>
              <w:jc w:val="center"/>
              <w:rPr>
                <w:rFonts w:hint="eastAsia" w:ascii="宋体" w:hAnsi="宋体"/>
                <w:sz w:val="18"/>
                <w:szCs w:val="18"/>
              </w:rPr>
            </w:pPr>
            <w:r>
              <w:rPr>
                <w:rFonts w:hint="eastAsia" w:ascii="宋体" w:hAnsi="宋体"/>
                <w:sz w:val="18"/>
                <w:szCs w:val="18"/>
              </w:rPr>
              <w:t>每月抽查</w:t>
            </w:r>
          </w:p>
        </w:tc>
      </w:tr>
      <w:tr w14:paraId="5263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77F15BAE">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0157129C">
            <w:pPr>
              <w:contextualSpacing/>
              <w:jc w:val="center"/>
              <w:rPr>
                <w:rFonts w:hint="eastAsia" w:ascii="宋体" w:hAnsi="宋体"/>
                <w:sz w:val="18"/>
                <w:szCs w:val="18"/>
              </w:rPr>
            </w:pPr>
            <w:r>
              <w:rPr>
                <w:rFonts w:hint="eastAsia" w:ascii="宋体" w:hAnsi="宋体"/>
                <w:sz w:val="18"/>
                <w:szCs w:val="18"/>
              </w:rPr>
              <w:t>27</w:t>
            </w:r>
          </w:p>
        </w:tc>
        <w:tc>
          <w:tcPr>
            <w:tcW w:w="3393" w:type="pct"/>
            <w:tcBorders>
              <w:top w:val="single" w:color="auto" w:sz="4" w:space="0"/>
              <w:left w:val="single" w:color="auto" w:sz="4" w:space="0"/>
              <w:bottom w:val="single" w:color="auto" w:sz="4" w:space="0"/>
              <w:right w:val="single" w:color="auto" w:sz="4" w:space="0"/>
            </w:tcBorders>
            <w:vAlign w:val="center"/>
          </w:tcPr>
          <w:p w14:paraId="04718979">
            <w:pPr>
              <w:contextualSpacing/>
              <w:rPr>
                <w:rFonts w:hint="eastAsia" w:ascii="宋体" w:hAnsi="宋体"/>
                <w:sz w:val="18"/>
                <w:szCs w:val="18"/>
              </w:rPr>
            </w:pPr>
            <w:r>
              <w:rPr>
                <w:rFonts w:hint="eastAsia" w:ascii="宋体" w:hAnsi="宋体"/>
                <w:sz w:val="18"/>
                <w:szCs w:val="18"/>
              </w:rPr>
              <w:t>负责设备的维护保养与技术支持，保障设备间所有设备安全稳定运行，确保锅炉站达到国家运行安全标准，不达标扣3分，更换项目经理</w:t>
            </w:r>
          </w:p>
        </w:tc>
        <w:tc>
          <w:tcPr>
            <w:tcW w:w="236" w:type="pct"/>
            <w:tcBorders>
              <w:top w:val="single" w:color="auto" w:sz="4" w:space="0"/>
              <w:left w:val="single" w:color="auto" w:sz="4" w:space="0"/>
              <w:bottom w:val="single" w:color="auto" w:sz="4" w:space="0"/>
              <w:right w:val="single" w:color="auto" w:sz="4" w:space="0"/>
            </w:tcBorders>
            <w:vAlign w:val="center"/>
          </w:tcPr>
          <w:p w14:paraId="12B38D2D">
            <w:pPr>
              <w:contextualSpacing/>
              <w:jc w:val="center"/>
              <w:rPr>
                <w:rFonts w:hint="eastAsia" w:ascii="宋体" w:hAnsi="宋体"/>
                <w:sz w:val="18"/>
                <w:szCs w:val="18"/>
              </w:rPr>
            </w:pPr>
            <w:r>
              <w:rPr>
                <w:rFonts w:hint="eastAsia" w:ascii="宋体" w:hAnsi="宋体"/>
                <w:sz w:val="18"/>
                <w:szCs w:val="18"/>
              </w:rPr>
              <w:t>5</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0D3BA863">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44B7988A">
            <w:pPr>
              <w:contextualSpacing/>
              <w:jc w:val="center"/>
              <w:rPr>
                <w:rFonts w:hint="eastAsia" w:ascii="宋体" w:hAnsi="宋体"/>
                <w:sz w:val="18"/>
                <w:szCs w:val="18"/>
              </w:rPr>
            </w:pPr>
            <w:r>
              <w:rPr>
                <w:rFonts w:hint="eastAsia" w:ascii="宋体" w:hAnsi="宋体"/>
                <w:sz w:val="18"/>
                <w:szCs w:val="18"/>
              </w:rPr>
              <w:t>每月抽查</w:t>
            </w:r>
          </w:p>
        </w:tc>
      </w:tr>
      <w:tr w14:paraId="2AA4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5934DCC1">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5C05C1FC">
            <w:pPr>
              <w:contextualSpacing/>
              <w:jc w:val="center"/>
              <w:rPr>
                <w:rFonts w:hint="eastAsia" w:ascii="宋体" w:hAnsi="宋体"/>
                <w:sz w:val="18"/>
                <w:szCs w:val="18"/>
              </w:rPr>
            </w:pPr>
            <w:r>
              <w:rPr>
                <w:rFonts w:hint="eastAsia" w:ascii="宋体" w:hAnsi="宋体"/>
                <w:sz w:val="18"/>
                <w:szCs w:val="18"/>
              </w:rPr>
              <w:t>28</w:t>
            </w:r>
          </w:p>
        </w:tc>
        <w:tc>
          <w:tcPr>
            <w:tcW w:w="3393" w:type="pct"/>
            <w:tcBorders>
              <w:top w:val="single" w:color="auto" w:sz="4" w:space="0"/>
              <w:left w:val="single" w:color="auto" w:sz="4" w:space="0"/>
              <w:bottom w:val="single" w:color="auto" w:sz="4" w:space="0"/>
              <w:right w:val="single" w:color="auto" w:sz="4" w:space="0"/>
            </w:tcBorders>
            <w:vAlign w:val="center"/>
          </w:tcPr>
          <w:p w14:paraId="63EFD3A3">
            <w:pPr>
              <w:contextualSpacing/>
              <w:rPr>
                <w:rFonts w:hint="eastAsia" w:ascii="宋体" w:hAnsi="宋体"/>
                <w:sz w:val="18"/>
                <w:szCs w:val="18"/>
              </w:rPr>
            </w:pPr>
            <w:r>
              <w:rPr>
                <w:rFonts w:hint="eastAsia" w:ascii="宋体" w:hAnsi="宋体"/>
                <w:sz w:val="18"/>
                <w:szCs w:val="18"/>
              </w:rPr>
              <w:t>每个工作人员必须熟悉发生意外事故处理方法及急救步骤</w:t>
            </w:r>
          </w:p>
        </w:tc>
        <w:tc>
          <w:tcPr>
            <w:tcW w:w="236" w:type="pct"/>
            <w:tcBorders>
              <w:top w:val="single" w:color="auto" w:sz="4" w:space="0"/>
              <w:left w:val="single" w:color="auto" w:sz="4" w:space="0"/>
              <w:bottom w:val="single" w:color="auto" w:sz="4" w:space="0"/>
              <w:right w:val="single" w:color="auto" w:sz="4" w:space="0"/>
            </w:tcBorders>
            <w:vAlign w:val="center"/>
          </w:tcPr>
          <w:p w14:paraId="0296EE0F">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733760C1">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2E87CBDF">
            <w:pPr>
              <w:contextualSpacing/>
              <w:jc w:val="center"/>
              <w:rPr>
                <w:rFonts w:hint="eastAsia" w:ascii="宋体" w:hAnsi="宋体"/>
                <w:sz w:val="18"/>
                <w:szCs w:val="18"/>
              </w:rPr>
            </w:pPr>
            <w:r>
              <w:rPr>
                <w:rFonts w:hint="eastAsia" w:ascii="宋体" w:hAnsi="宋体"/>
                <w:sz w:val="18"/>
                <w:szCs w:val="18"/>
              </w:rPr>
              <w:t>每月抽查</w:t>
            </w:r>
          </w:p>
        </w:tc>
      </w:tr>
      <w:tr w14:paraId="0E9E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1386C26D">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33DD9C66">
            <w:pPr>
              <w:contextualSpacing/>
              <w:jc w:val="center"/>
              <w:rPr>
                <w:rFonts w:hint="eastAsia" w:ascii="宋体" w:hAnsi="宋体"/>
                <w:sz w:val="18"/>
                <w:szCs w:val="18"/>
              </w:rPr>
            </w:pPr>
            <w:r>
              <w:rPr>
                <w:rFonts w:hint="eastAsia" w:ascii="宋体" w:hAnsi="宋体"/>
                <w:sz w:val="18"/>
                <w:szCs w:val="18"/>
              </w:rPr>
              <w:t>29</w:t>
            </w:r>
          </w:p>
        </w:tc>
        <w:tc>
          <w:tcPr>
            <w:tcW w:w="3393" w:type="pct"/>
            <w:tcBorders>
              <w:top w:val="single" w:color="auto" w:sz="4" w:space="0"/>
              <w:left w:val="single" w:color="auto" w:sz="4" w:space="0"/>
              <w:bottom w:val="single" w:color="auto" w:sz="4" w:space="0"/>
              <w:right w:val="single" w:color="auto" w:sz="4" w:space="0"/>
            </w:tcBorders>
            <w:vAlign w:val="center"/>
          </w:tcPr>
          <w:p w14:paraId="57C5D5DC">
            <w:pPr>
              <w:contextualSpacing/>
              <w:rPr>
                <w:rFonts w:hint="eastAsia" w:ascii="宋体" w:hAnsi="宋体"/>
                <w:sz w:val="18"/>
                <w:szCs w:val="18"/>
              </w:rPr>
            </w:pPr>
            <w:r>
              <w:rPr>
                <w:rFonts w:hint="eastAsia" w:ascii="宋体" w:hAnsi="宋体"/>
                <w:sz w:val="18"/>
                <w:szCs w:val="18"/>
              </w:rPr>
              <w:t>按照合同要求，定期锅炉水质化验、年检、外管线、循环泵、锅炉压力表校检、仪器仪表校验，保存记录，上交电子版及纸质版检测报告</w:t>
            </w:r>
          </w:p>
        </w:tc>
        <w:tc>
          <w:tcPr>
            <w:tcW w:w="236" w:type="pct"/>
            <w:tcBorders>
              <w:top w:val="single" w:color="auto" w:sz="4" w:space="0"/>
              <w:left w:val="single" w:color="auto" w:sz="4" w:space="0"/>
              <w:bottom w:val="single" w:color="auto" w:sz="4" w:space="0"/>
              <w:right w:val="single" w:color="auto" w:sz="4" w:space="0"/>
            </w:tcBorders>
            <w:vAlign w:val="center"/>
          </w:tcPr>
          <w:p w14:paraId="5BAA4CD6">
            <w:pPr>
              <w:contextualSpacing/>
              <w:jc w:val="center"/>
              <w:rPr>
                <w:rFonts w:hint="eastAsia" w:ascii="宋体" w:hAnsi="宋体"/>
                <w:sz w:val="18"/>
                <w:szCs w:val="18"/>
              </w:rPr>
            </w:pPr>
            <w:r>
              <w:rPr>
                <w:rFonts w:hint="eastAsia" w:ascii="宋体" w:hAnsi="宋体"/>
                <w:sz w:val="18"/>
                <w:szCs w:val="18"/>
              </w:rPr>
              <w:t>5</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2F528782">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0C2550EF">
            <w:pPr>
              <w:contextualSpacing/>
              <w:jc w:val="center"/>
              <w:rPr>
                <w:rFonts w:hint="eastAsia" w:ascii="宋体" w:hAnsi="宋体"/>
                <w:sz w:val="18"/>
                <w:szCs w:val="18"/>
              </w:rPr>
            </w:pPr>
            <w:r>
              <w:rPr>
                <w:rFonts w:hint="eastAsia" w:ascii="宋体" w:hAnsi="宋体"/>
                <w:sz w:val="18"/>
                <w:szCs w:val="18"/>
              </w:rPr>
              <w:t>每月抽查</w:t>
            </w:r>
          </w:p>
        </w:tc>
      </w:tr>
      <w:tr w14:paraId="4004B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restart"/>
            <w:tcBorders>
              <w:top w:val="single" w:color="auto" w:sz="4" w:space="0"/>
              <w:left w:val="single" w:color="auto" w:sz="4" w:space="0"/>
              <w:bottom w:val="single" w:color="auto" w:sz="4" w:space="0"/>
              <w:right w:val="single" w:color="auto" w:sz="4" w:space="0"/>
            </w:tcBorders>
            <w:vAlign w:val="center"/>
          </w:tcPr>
          <w:p w14:paraId="7538F94E">
            <w:pPr>
              <w:contextualSpacing/>
              <w:rPr>
                <w:rFonts w:hint="eastAsia" w:ascii="宋体" w:hAnsi="宋体"/>
                <w:sz w:val="18"/>
                <w:szCs w:val="18"/>
              </w:rPr>
            </w:pPr>
            <w:r>
              <w:rPr>
                <w:rFonts w:hint="eastAsia" w:ascii="宋体" w:hAnsi="宋体"/>
                <w:sz w:val="18"/>
                <w:szCs w:val="18"/>
              </w:rPr>
              <w:t>四、                 卫生管理           （5分）</w:t>
            </w:r>
          </w:p>
        </w:tc>
        <w:tc>
          <w:tcPr>
            <w:tcW w:w="202" w:type="pct"/>
            <w:tcBorders>
              <w:top w:val="single" w:color="auto" w:sz="4" w:space="0"/>
              <w:left w:val="single" w:color="auto" w:sz="4" w:space="0"/>
              <w:bottom w:val="single" w:color="auto" w:sz="4" w:space="0"/>
              <w:right w:val="single" w:color="auto" w:sz="4" w:space="0"/>
            </w:tcBorders>
            <w:vAlign w:val="center"/>
          </w:tcPr>
          <w:p w14:paraId="25C11AFA">
            <w:pPr>
              <w:contextualSpacing/>
              <w:jc w:val="center"/>
              <w:rPr>
                <w:rFonts w:hint="eastAsia" w:ascii="宋体" w:hAnsi="宋体"/>
                <w:sz w:val="18"/>
                <w:szCs w:val="18"/>
              </w:rPr>
            </w:pPr>
            <w:r>
              <w:rPr>
                <w:rFonts w:hint="eastAsia" w:ascii="宋体" w:hAnsi="宋体"/>
                <w:sz w:val="18"/>
                <w:szCs w:val="18"/>
              </w:rPr>
              <w:t>30</w:t>
            </w:r>
          </w:p>
        </w:tc>
        <w:tc>
          <w:tcPr>
            <w:tcW w:w="3393" w:type="pct"/>
            <w:tcBorders>
              <w:top w:val="single" w:color="auto" w:sz="4" w:space="0"/>
              <w:left w:val="single" w:color="auto" w:sz="4" w:space="0"/>
              <w:bottom w:val="single" w:color="auto" w:sz="4" w:space="0"/>
              <w:right w:val="single" w:color="auto" w:sz="4" w:space="0"/>
            </w:tcBorders>
            <w:vAlign w:val="center"/>
          </w:tcPr>
          <w:p w14:paraId="7C34A330">
            <w:pPr>
              <w:contextualSpacing/>
              <w:rPr>
                <w:rFonts w:hint="eastAsia" w:ascii="宋体" w:hAnsi="宋体"/>
                <w:sz w:val="18"/>
                <w:szCs w:val="18"/>
              </w:rPr>
            </w:pPr>
            <w:r>
              <w:rPr>
                <w:rFonts w:hint="eastAsia" w:ascii="宋体" w:hAnsi="宋体"/>
                <w:sz w:val="18"/>
                <w:szCs w:val="18"/>
              </w:rPr>
              <w:t>开窗通风：公区每天通风换气每天2次，每次不少于3小时，并做好相关记录</w:t>
            </w:r>
          </w:p>
        </w:tc>
        <w:tc>
          <w:tcPr>
            <w:tcW w:w="236" w:type="pct"/>
            <w:tcBorders>
              <w:top w:val="single" w:color="auto" w:sz="4" w:space="0"/>
              <w:left w:val="single" w:color="auto" w:sz="4" w:space="0"/>
              <w:bottom w:val="single" w:color="auto" w:sz="4" w:space="0"/>
              <w:right w:val="single" w:color="auto" w:sz="4" w:space="0"/>
            </w:tcBorders>
            <w:vAlign w:val="center"/>
          </w:tcPr>
          <w:p w14:paraId="0A655563">
            <w:pPr>
              <w:contextualSpacing/>
              <w:jc w:val="center"/>
              <w:rPr>
                <w:rFonts w:hint="eastAsia" w:ascii="宋体" w:hAnsi="宋体"/>
                <w:sz w:val="18"/>
                <w:szCs w:val="18"/>
              </w:rPr>
            </w:pPr>
            <w:r>
              <w:rPr>
                <w:rFonts w:hint="eastAsia" w:ascii="宋体" w:hAnsi="宋体"/>
                <w:sz w:val="18"/>
                <w:szCs w:val="18"/>
              </w:rPr>
              <w:t>1</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6C896EA2">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6F663B7A">
            <w:pPr>
              <w:contextualSpacing/>
              <w:jc w:val="center"/>
              <w:rPr>
                <w:rFonts w:hint="eastAsia" w:ascii="宋体" w:hAnsi="宋体"/>
                <w:sz w:val="18"/>
                <w:szCs w:val="18"/>
              </w:rPr>
            </w:pPr>
            <w:r>
              <w:rPr>
                <w:rFonts w:hint="eastAsia" w:ascii="宋体" w:hAnsi="宋体"/>
                <w:sz w:val="18"/>
                <w:szCs w:val="18"/>
              </w:rPr>
              <w:t>每月抽查</w:t>
            </w:r>
          </w:p>
        </w:tc>
      </w:tr>
      <w:tr w14:paraId="419A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0FDEE2FB">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74B67C44">
            <w:pPr>
              <w:contextualSpacing/>
              <w:jc w:val="center"/>
              <w:rPr>
                <w:rFonts w:hint="eastAsia" w:ascii="宋体" w:hAnsi="宋体"/>
                <w:sz w:val="18"/>
                <w:szCs w:val="18"/>
              </w:rPr>
            </w:pPr>
            <w:r>
              <w:rPr>
                <w:rFonts w:hint="eastAsia" w:ascii="宋体" w:hAnsi="宋体"/>
                <w:sz w:val="18"/>
                <w:szCs w:val="18"/>
              </w:rPr>
              <w:t>31</w:t>
            </w:r>
          </w:p>
        </w:tc>
        <w:tc>
          <w:tcPr>
            <w:tcW w:w="3393" w:type="pct"/>
            <w:tcBorders>
              <w:top w:val="single" w:color="auto" w:sz="4" w:space="0"/>
              <w:left w:val="single" w:color="auto" w:sz="4" w:space="0"/>
              <w:bottom w:val="single" w:color="auto" w:sz="4" w:space="0"/>
              <w:right w:val="single" w:color="auto" w:sz="4" w:space="0"/>
            </w:tcBorders>
            <w:vAlign w:val="center"/>
          </w:tcPr>
          <w:p w14:paraId="17CA28AD">
            <w:pPr>
              <w:contextualSpacing/>
              <w:rPr>
                <w:rFonts w:hint="eastAsia" w:ascii="宋体" w:hAnsi="宋体"/>
                <w:sz w:val="18"/>
                <w:szCs w:val="18"/>
              </w:rPr>
            </w:pPr>
            <w:r>
              <w:rPr>
                <w:rFonts w:hint="eastAsia" w:ascii="宋体" w:hAnsi="宋体"/>
                <w:sz w:val="18"/>
                <w:szCs w:val="18"/>
              </w:rPr>
              <w:t>设施设备：设施外表（如信箱、消防柜等）清洁干净、无积尘、污迹；无乱写、乱画、乱刻</w:t>
            </w:r>
          </w:p>
        </w:tc>
        <w:tc>
          <w:tcPr>
            <w:tcW w:w="236" w:type="pct"/>
            <w:tcBorders>
              <w:top w:val="single" w:color="auto" w:sz="4" w:space="0"/>
              <w:left w:val="single" w:color="auto" w:sz="4" w:space="0"/>
              <w:bottom w:val="single" w:color="auto" w:sz="4" w:space="0"/>
              <w:right w:val="single" w:color="auto" w:sz="4" w:space="0"/>
            </w:tcBorders>
            <w:vAlign w:val="center"/>
          </w:tcPr>
          <w:p w14:paraId="418744F2">
            <w:pPr>
              <w:contextualSpacing/>
              <w:jc w:val="center"/>
              <w:rPr>
                <w:rFonts w:hint="eastAsia" w:ascii="宋体" w:hAnsi="宋体"/>
                <w:sz w:val="18"/>
                <w:szCs w:val="18"/>
              </w:rPr>
            </w:pPr>
            <w:r>
              <w:rPr>
                <w:rFonts w:hint="eastAsia" w:ascii="宋体" w:hAnsi="宋体"/>
                <w:sz w:val="18"/>
                <w:szCs w:val="18"/>
              </w:rPr>
              <w:t>1</w:t>
            </w:r>
          </w:p>
        </w:tc>
        <w:tc>
          <w:tcPr>
            <w:tcW w:w="372" w:type="pct"/>
            <w:vMerge w:val="restart"/>
            <w:tcBorders>
              <w:top w:val="single" w:color="auto" w:sz="4" w:space="0"/>
              <w:left w:val="single" w:color="auto" w:sz="4" w:space="0"/>
              <w:bottom w:val="single" w:color="auto" w:sz="4" w:space="0"/>
              <w:right w:val="single" w:color="auto" w:sz="4" w:space="0"/>
            </w:tcBorders>
            <w:vAlign w:val="center"/>
          </w:tcPr>
          <w:p w14:paraId="7D6CD86B">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53B77F46">
            <w:pPr>
              <w:contextualSpacing/>
              <w:jc w:val="center"/>
              <w:rPr>
                <w:rFonts w:hint="eastAsia" w:ascii="宋体" w:hAnsi="宋体"/>
                <w:sz w:val="18"/>
                <w:szCs w:val="18"/>
              </w:rPr>
            </w:pPr>
            <w:r>
              <w:rPr>
                <w:rFonts w:hint="eastAsia" w:ascii="宋体" w:hAnsi="宋体"/>
                <w:sz w:val="18"/>
                <w:szCs w:val="18"/>
              </w:rPr>
              <w:t>每月抽查</w:t>
            </w:r>
          </w:p>
        </w:tc>
      </w:tr>
      <w:tr w14:paraId="1855D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60C9DE49">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3B617DFF">
            <w:pPr>
              <w:contextualSpacing/>
              <w:jc w:val="center"/>
              <w:rPr>
                <w:rFonts w:hint="eastAsia" w:ascii="宋体" w:hAnsi="宋体"/>
                <w:sz w:val="18"/>
                <w:szCs w:val="18"/>
              </w:rPr>
            </w:pPr>
            <w:r>
              <w:rPr>
                <w:rFonts w:hint="eastAsia" w:ascii="宋体" w:hAnsi="宋体"/>
                <w:sz w:val="18"/>
                <w:szCs w:val="18"/>
              </w:rPr>
              <w:t>32</w:t>
            </w:r>
          </w:p>
        </w:tc>
        <w:tc>
          <w:tcPr>
            <w:tcW w:w="3393" w:type="pct"/>
            <w:tcBorders>
              <w:top w:val="single" w:color="auto" w:sz="4" w:space="0"/>
              <w:left w:val="single" w:color="auto" w:sz="4" w:space="0"/>
              <w:bottom w:val="single" w:color="auto" w:sz="4" w:space="0"/>
              <w:right w:val="single" w:color="auto" w:sz="4" w:space="0"/>
            </w:tcBorders>
            <w:vAlign w:val="center"/>
          </w:tcPr>
          <w:p w14:paraId="262B738F">
            <w:pPr>
              <w:contextualSpacing/>
              <w:rPr>
                <w:rFonts w:hint="eastAsia" w:ascii="宋体" w:hAnsi="宋体"/>
                <w:sz w:val="18"/>
                <w:szCs w:val="18"/>
              </w:rPr>
            </w:pPr>
            <w:r>
              <w:rPr>
                <w:rFonts w:hint="eastAsia" w:ascii="宋体" w:hAnsi="宋体"/>
                <w:sz w:val="18"/>
                <w:szCs w:val="18"/>
              </w:rPr>
              <w:t>指示牌：标识齐全，位置安放正确醒目；安全标识规范清晰，形象直观，记录应当完整准</w:t>
            </w:r>
          </w:p>
        </w:tc>
        <w:tc>
          <w:tcPr>
            <w:tcW w:w="236" w:type="pct"/>
            <w:tcBorders>
              <w:top w:val="single" w:color="auto" w:sz="4" w:space="0"/>
              <w:left w:val="single" w:color="auto" w:sz="4" w:space="0"/>
              <w:bottom w:val="single" w:color="auto" w:sz="4" w:space="0"/>
              <w:right w:val="single" w:color="auto" w:sz="4" w:space="0"/>
            </w:tcBorders>
            <w:vAlign w:val="center"/>
          </w:tcPr>
          <w:p w14:paraId="6BFCF935">
            <w:pPr>
              <w:contextualSpacing/>
              <w:jc w:val="center"/>
              <w:rPr>
                <w:rFonts w:hint="eastAsia" w:ascii="宋体" w:hAnsi="宋体"/>
                <w:sz w:val="18"/>
                <w:szCs w:val="18"/>
              </w:rPr>
            </w:pPr>
            <w:r>
              <w:rPr>
                <w:rFonts w:hint="eastAsia" w:ascii="宋体" w:hAnsi="宋体"/>
                <w:sz w:val="18"/>
                <w:szCs w:val="18"/>
              </w:rPr>
              <w:t>1</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62F1524C">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5EEF2B1D">
            <w:pPr>
              <w:contextualSpacing/>
              <w:jc w:val="center"/>
              <w:rPr>
                <w:rFonts w:hint="eastAsia" w:ascii="宋体" w:hAnsi="宋体"/>
                <w:sz w:val="18"/>
                <w:szCs w:val="18"/>
              </w:rPr>
            </w:pPr>
            <w:r>
              <w:rPr>
                <w:rFonts w:hint="eastAsia" w:ascii="宋体" w:hAnsi="宋体"/>
                <w:sz w:val="18"/>
                <w:szCs w:val="18"/>
              </w:rPr>
              <w:t>每月抽查</w:t>
            </w:r>
          </w:p>
        </w:tc>
      </w:tr>
      <w:tr w14:paraId="215D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restart"/>
            <w:tcBorders>
              <w:top w:val="single" w:color="auto" w:sz="4" w:space="0"/>
              <w:left w:val="single" w:color="auto" w:sz="4" w:space="0"/>
              <w:bottom w:val="single" w:color="auto" w:sz="4" w:space="0"/>
              <w:right w:val="single" w:color="auto" w:sz="4" w:space="0"/>
            </w:tcBorders>
            <w:vAlign w:val="center"/>
          </w:tcPr>
          <w:p w14:paraId="30BB3120">
            <w:pPr>
              <w:contextualSpacing/>
              <w:rPr>
                <w:rFonts w:hint="eastAsia" w:ascii="宋体" w:hAnsi="宋体"/>
                <w:sz w:val="18"/>
                <w:szCs w:val="18"/>
              </w:rPr>
            </w:pPr>
            <w:r>
              <w:rPr>
                <w:rFonts w:hint="eastAsia" w:ascii="宋体" w:hAnsi="宋体"/>
                <w:sz w:val="18"/>
                <w:szCs w:val="18"/>
              </w:rPr>
              <w:t>六、         专业建议      （10分）</w:t>
            </w:r>
          </w:p>
        </w:tc>
        <w:tc>
          <w:tcPr>
            <w:tcW w:w="202" w:type="pct"/>
            <w:tcBorders>
              <w:top w:val="single" w:color="auto" w:sz="4" w:space="0"/>
              <w:left w:val="single" w:color="auto" w:sz="4" w:space="0"/>
              <w:bottom w:val="single" w:color="auto" w:sz="4" w:space="0"/>
              <w:right w:val="single" w:color="auto" w:sz="4" w:space="0"/>
            </w:tcBorders>
            <w:vAlign w:val="center"/>
          </w:tcPr>
          <w:p w14:paraId="1858595E">
            <w:pPr>
              <w:contextualSpacing/>
              <w:jc w:val="center"/>
              <w:rPr>
                <w:rFonts w:hint="eastAsia" w:ascii="宋体" w:hAnsi="宋体"/>
                <w:sz w:val="18"/>
                <w:szCs w:val="18"/>
              </w:rPr>
            </w:pPr>
            <w:r>
              <w:rPr>
                <w:rFonts w:hint="eastAsia" w:ascii="宋体" w:hAnsi="宋体"/>
                <w:sz w:val="18"/>
                <w:szCs w:val="18"/>
              </w:rPr>
              <w:t>33</w:t>
            </w:r>
          </w:p>
        </w:tc>
        <w:tc>
          <w:tcPr>
            <w:tcW w:w="3393" w:type="pct"/>
            <w:tcBorders>
              <w:top w:val="single" w:color="auto" w:sz="4" w:space="0"/>
              <w:left w:val="single" w:color="auto" w:sz="4" w:space="0"/>
              <w:bottom w:val="single" w:color="auto" w:sz="4" w:space="0"/>
              <w:right w:val="single" w:color="auto" w:sz="4" w:space="0"/>
            </w:tcBorders>
            <w:vAlign w:val="center"/>
          </w:tcPr>
          <w:p w14:paraId="10691C3B">
            <w:pPr>
              <w:contextualSpacing/>
              <w:rPr>
                <w:rFonts w:hint="eastAsia" w:ascii="宋体" w:hAnsi="宋体"/>
                <w:sz w:val="18"/>
                <w:szCs w:val="18"/>
              </w:rPr>
            </w:pPr>
            <w:r>
              <w:rPr>
                <w:rFonts w:hint="eastAsia" w:ascii="宋体" w:hAnsi="宋体"/>
                <w:sz w:val="18"/>
                <w:szCs w:val="18"/>
              </w:rPr>
              <w:t>因维护保养不到位造成财产损失、因工作失误造成的人员伤害及上级单位检查所产生的罚款和赔偿，视情况追究相应法律责任并解除合同，扣5分</w:t>
            </w:r>
          </w:p>
        </w:tc>
        <w:tc>
          <w:tcPr>
            <w:tcW w:w="236" w:type="pct"/>
            <w:tcBorders>
              <w:top w:val="single" w:color="auto" w:sz="4" w:space="0"/>
              <w:left w:val="single" w:color="auto" w:sz="4" w:space="0"/>
              <w:bottom w:val="single" w:color="auto" w:sz="4" w:space="0"/>
              <w:right w:val="single" w:color="auto" w:sz="4" w:space="0"/>
            </w:tcBorders>
            <w:vAlign w:val="center"/>
          </w:tcPr>
          <w:p w14:paraId="2B6CB5F0">
            <w:pPr>
              <w:contextualSpacing/>
              <w:jc w:val="center"/>
              <w:rPr>
                <w:rFonts w:hint="eastAsia" w:ascii="宋体" w:hAnsi="宋体"/>
                <w:sz w:val="18"/>
                <w:szCs w:val="18"/>
              </w:rPr>
            </w:pPr>
            <w:r>
              <w:rPr>
                <w:rFonts w:hint="eastAsia" w:ascii="宋体" w:hAnsi="宋体"/>
                <w:sz w:val="18"/>
                <w:szCs w:val="18"/>
              </w:rPr>
              <w:t>5</w:t>
            </w:r>
          </w:p>
        </w:tc>
        <w:tc>
          <w:tcPr>
            <w:tcW w:w="372" w:type="pct"/>
            <w:vMerge w:val="restart"/>
            <w:tcBorders>
              <w:top w:val="single" w:color="auto" w:sz="4" w:space="0"/>
              <w:left w:val="single" w:color="auto" w:sz="4" w:space="0"/>
              <w:bottom w:val="single" w:color="auto" w:sz="4" w:space="0"/>
              <w:right w:val="single" w:color="auto" w:sz="4" w:space="0"/>
            </w:tcBorders>
            <w:vAlign w:val="center"/>
          </w:tcPr>
          <w:p w14:paraId="048C7C00">
            <w:pPr>
              <w:contextualSpacing/>
              <w:rPr>
                <w:rFonts w:hint="eastAsia" w:ascii="宋体" w:hAnsi="宋体"/>
                <w:sz w:val="18"/>
                <w:szCs w:val="18"/>
              </w:rPr>
            </w:pPr>
            <w:r>
              <w:rPr>
                <w:rFonts w:hint="eastAsia" w:ascii="宋体" w:hAnsi="宋体"/>
                <w:sz w:val="18"/>
                <w:szCs w:val="18"/>
              </w:rPr>
              <w:t>听取汇报              查收资料                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1C7DCE3D">
            <w:pPr>
              <w:contextualSpacing/>
              <w:jc w:val="center"/>
              <w:rPr>
                <w:rFonts w:hint="eastAsia" w:ascii="宋体" w:hAnsi="宋体"/>
                <w:sz w:val="18"/>
                <w:szCs w:val="18"/>
              </w:rPr>
            </w:pPr>
            <w:r>
              <w:rPr>
                <w:rFonts w:hint="eastAsia" w:ascii="宋体" w:hAnsi="宋体"/>
                <w:sz w:val="18"/>
                <w:szCs w:val="18"/>
              </w:rPr>
              <w:t>每月抽查</w:t>
            </w:r>
          </w:p>
        </w:tc>
      </w:tr>
      <w:tr w14:paraId="099B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25227220">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358100EE">
            <w:pPr>
              <w:contextualSpacing/>
              <w:jc w:val="center"/>
              <w:rPr>
                <w:rFonts w:hint="eastAsia" w:ascii="宋体" w:hAnsi="宋体"/>
                <w:sz w:val="18"/>
                <w:szCs w:val="18"/>
              </w:rPr>
            </w:pPr>
            <w:r>
              <w:rPr>
                <w:rFonts w:hint="eastAsia" w:ascii="宋体" w:hAnsi="宋体"/>
                <w:sz w:val="18"/>
                <w:szCs w:val="18"/>
              </w:rPr>
              <w:t>34</w:t>
            </w:r>
          </w:p>
        </w:tc>
        <w:tc>
          <w:tcPr>
            <w:tcW w:w="3393" w:type="pct"/>
            <w:tcBorders>
              <w:top w:val="single" w:color="auto" w:sz="4" w:space="0"/>
              <w:left w:val="single" w:color="auto" w:sz="4" w:space="0"/>
              <w:bottom w:val="single" w:color="auto" w:sz="4" w:space="0"/>
              <w:right w:val="single" w:color="auto" w:sz="4" w:space="0"/>
            </w:tcBorders>
            <w:vAlign w:val="center"/>
          </w:tcPr>
          <w:p w14:paraId="310D72FE">
            <w:pPr>
              <w:contextualSpacing/>
              <w:rPr>
                <w:rFonts w:hint="eastAsia" w:ascii="宋体" w:hAnsi="宋体"/>
                <w:sz w:val="18"/>
                <w:szCs w:val="18"/>
              </w:rPr>
            </w:pPr>
            <w:r>
              <w:rPr>
                <w:rFonts w:hint="eastAsia" w:ascii="宋体" w:hAnsi="宋体"/>
                <w:sz w:val="18"/>
                <w:szCs w:val="18"/>
              </w:rPr>
              <w:t>配合校方研讨燃气锅炉处理技术问题，提出可行的技改方案及升级方案</w:t>
            </w:r>
          </w:p>
        </w:tc>
        <w:tc>
          <w:tcPr>
            <w:tcW w:w="236" w:type="pct"/>
            <w:tcBorders>
              <w:top w:val="single" w:color="auto" w:sz="4" w:space="0"/>
              <w:left w:val="single" w:color="auto" w:sz="4" w:space="0"/>
              <w:bottom w:val="single" w:color="auto" w:sz="4" w:space="0"/>
              <w:right w:val="single" w:color="auto" w:sz="4" w:space="0"/>
            </w:tcBorders>
            <w:vAlign w:val="center"/>
          </w:tcPr>
          <w:p w14:paraId="6C014D84">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0907B997">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08679A6B">
            <w:pPr>
              <w:contextualSpacing/>
              <w:jc w:val="center"/>
              <w:rPr>
                <w:rFonts w:hint="eastAsia" w:ascii="宋体" w:hAnsi="宋体"/>
                <w:sz w:val="18"/>
                <w:szCs w:val="18"/>
              </w:rPr>
            </w:pPr>
            <w:r>
              <w:rPr>
                <w:rFonts w:hint="eastAsia" w:ascii="宋体" w:hAnsi="宋体"/>
                <w:sz w:val="18"/>
                <w:szCs w:val="18"/>
              </w:rPr>
              <w:t>每月抽查</w:t>
            </w:r>
          </w:p>
        </w:tc>
      </w:tr>
      <w:tr w14:paraId="3766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35A470AF">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0083C07F">
            <w:pPr>
              <w:contextualSpacing/>
              <w:jc w:val="center"/>
              <w:rPr>
                <w:rFonts w:hint="eastAsia" w:ascii="宋体" w:hAnsi="宋体"/>
                <w:sz w:val="18"/>
                <w:szCs w:val="18"/>
              </w:rPr>
            </w:pPr>
            <w:r>
              <w:rPr>
                <w:rFonts w:hint="eastAsia" w:ascii="宋体" w:hAnsi="宋体"/>
                <w:sz w:val="18"/>
                <w:szCs w:val="18"/>
              </w:rPr>
              <w:t>35</w:t>
            </w:r>
          </w:p>
        </w:tc>
        <w:tc>
          <w:tcPr>
            <w:tcW w:w="3393" w:type="pct"/>
            <w:tcBorders>
              <w:top w:val="single" w:color="auto" w:sz="4" w:space="0"/>
              <w:left w:val="single" w:color="auto" w:sz="4" w:space="0"/>
              <w:bottom w:val="single" w:color="auto" w:sz="4" w:space="0"/>
              <w:right w:val="single" w:color="auto" w:sz="4" w:space="0"/>
            </w:tcBorders>
            <w:vAlign w:val="center"/>
          </w:tcPr>
          <w:p w14:paraId="597C7039">
            <w:pPr>
              <w:contextualSpacing/>
              <w:rPr>
                <w:rFonts w:hint="eastAsia" w:ascii="宋体" w:hAnsi="宋体"/>
                <w:sz w:val="18"/>
                <w:szCs w:val="18"/>
              </w:rPr>
            </w:pPr>
            <w:r>
              <w:rPr>
                <w:rFonts w:hint="eastAsia" w:ascii="宋体" w:hAnsi="宋体"/>
                <w:sz w:val="18"/>
                <w:szCs w:val="18"/>
              </w:rPr>
              <w:t>配合施工，提出专业修缮建议，加强廉政建设，不得收取、索要财物</w:t>
            </w:r>
          </w:p>
        </w:tc>
        <w:tc>
          <w:tcPr>
            <w:tcW w:w="236" w:type="pct"/>
            <w:tcBorders>
              <w:top w:val="single" w:color="auto" w:sz="4" w:space="0"/>
              <w:left w:val="single" w:color="auto" w:sz="4" w:space="0"/>
              <w:bottom w:val="single" w:color="auto" w:sz="4" w:space="0"/>
              <w:right w:val="single" w:color="auto" w:sz="4" w:space="0"/>
            </w:tcBorders>
            <w:vAlign w:val="center"/>
          </w:tcPr>
          <w:p w14:paraId="15EA1B5E">
            <w:pPr>
              <w:contextualSpacing/>
              <w:jc w:val="center"/>
              <w:rPr>
                <w:rFonts w:hint="eastAsia" w:ascii="宋体" w:hAnsi="宋体"/>
                <w:sz w:val="18"/>
                <w:szCs w:val="18"/>
              </w:rPr>
            </w:pPr>
            <w:r>
              <w:rPr>
                <w:rFonts w:hint="eastAsia" w:ascii="宋体" w:hAnsi="宋体"/>
                <w:sz w:val="18"/>
                <w:szCs w:val="18"/>
              </w:rPr>
              <w:t>1</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5128B03A">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20FD7B10">
            <w:pPr>
              <w:contextualSpacing/>
              <w:jc w:val="center"/>
              <w:rPr>
                <w:rFonts w:hint="eastAsia" w:ascii="宋体" w:hAnsi="宋体"/>
                <w:sz w:val="18"/>
                <w:szCs w:val="18"/>
              </w:rPr>
            </w:pPr>
            <w:r>
              <w:rPr>
                <w:rFonts w:hint="eastAsia" w:ascii="宋体" w:hAnsi="宋体"/>
                <w:sz w:val="18"/>
                <w:szCs w:val="18"/>
              </w:rPr>
              <w:t>每月抽查</w:t>
            </w:r>
          </w:p>
        </w:tc>
      </w:tr>
      <w:tr w14:paraId="3D26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tcBorders>
              <w:top w:val="single" w:color="auto" w:sz="4" w:space="0"/>
              <w:left w:val="single" w:color="auto" w:sz="4" w:space="0"/>
              <w:bottom w:val="single" w:color="auto" w:sz="4" w:space="0"/>
              <w:right w:val="single" w:color="auto" w:sz="4" w:space="0"/>
            </w:tcBorders>
            <w:vAlign w:val="center"/>
          </w:tcPr>
          <w:p w14:paraId="7DFBE698">
            <w:pPr>
              <w:contextualSpacing/>
              <w:rPr>
                <w:rFonts w:hint="eastAsia" w:ascii="宋体" w:hAnsi="宋体"/>
                <w:sz w:val="18"/>
                <w:szCs w:val="18"/>
              </w:rPr>
            </w:pPr>
            <w:r>
              <w:rPr>
                <w:rFonts w:hint="eastAsia" w:ascii="宋体" w:hAnsi="宋体"/>
                <w:sz w:val="18"/>
                <w:szCs w:val="18"/>
              </w:rPr>
              <w:t>七、           防疫物资            （1分）</w:t>
            </w:r>
          </w:p>
        </w:tc>
        <w:tc>
          <w:tcPr>
            <w:tcW w:w="202" w:type="pct"/>
            <w:tcBorders>
              <w:top w:val="single" w:color="auto" w:sz="4" w:space="0"/>
              <w:left w:val="single" w:color="auto" w:sz="4" w:space="0"/>
              <w:bottom w:val="single" w:color="auto" w:sz="4" w:space="0"/>
              <w:right w:val="single" w:color="auto" w:sz="4" w:space="0"/>
            </w:tcBorders>
            <w:vAlign w:val="center"/>
          </w:tcPr>
          <w:p w14:paraId="43CA4A8E">
            <w:pPr>
              <w:contextualSpacing/>
              <w:jc w:val="center"/>
              <w:rPr>
                <w:rFonts w:hint="eastAsia" w:ascii="宋体" w:hAnsi="宋体"/>
                <w:sz w:val="18"/>
                <w:szCs w:val="18"/>
              </w:rPr>
            </w:pPr>
            <w:r>
              <w:rPr>
                <w:rFonts w:hint="eastAsia" w:ascii="宋体" w:hAnsi="宋体"/>
                <w:sz w:val="18"/>
                <w:szCs w:val="18"/>
              </w:rPr>
              <w:t>36</w:t>
            </w:r>
          </w:p>
        </w:tc>
        <w:tc>
          <w:tcPr>
            <w:tcW w:w="3393" w:type="pct"/>
            <w:tcBorders>
              <w:top w:val="single" w:color="auto" w:sz="4" w:space="0"/>
              <w:left w:val="single" w:color="auto" w:sz="4" w:space="0"/>
              <w:bottom w:val="single" w:color="auto" w:sz="4" w:space="0"/>
              <w:right w:val="single" w:color="auto" w:sz="4" w:space="0"/>
            </w:tcBorders>
            <w:noWrap/>
            <w:vAlign w:val="center"/>
          </w:tcPr>
          <w:p w14:paraId="429B14CF">
            <w:pPr>
              <w:contextualSpacing/>
              <w:rPr>
                <w:rFonts w:hint="eastAsia" w:ascii="宋体" w:hAnsi="宋体"/>
                <w:sz w:val="18"/>
                <w:szCs w:val="18"/>
              </w:rPr>
            </w:pPr>
            <w:r>
              <w:rPr>
                <w:rFonts w:hint="eastAsia" w:ascii="宋体" w:hAnsi="宋体"/>
                <w:sz w:val="18"/>
                <w:szCs w:val="18"/>
              </w:rPr>
              <w:t>视疫情情况，人事处下发防疫物资，后勤主管领导审核后通知物业项目主管签字领取，并做好发放台账，详细做好各项物资使用地点、数量等记录，存档备查</w:t>
            </w:r>
          </w:p>
        </w:tc>
        <w:tc>
          <w:tcPr>
            <w:tcW w:w="236" w:type="pct"/>
            <w:tcBorders>
              <w:top w:val="single" w:color="auto" w:sz="4" w:space="0"/>
              <w:left w:val="single" w:color="auto" w:sz="4" w:space="0"/>
              <w:bottom w:val="single" w:color="auto" w:sz="4" w:space="0"/>
              <w:right w:val="single" w:color="auto" w:sz="4" w:space="0"/>
            </w:tcBorders>
            <w:vAlign w:val="center"/>
          </w:tcPr>
          <w:p w14:paraId="527A2044">
            <w:pPr>
              <w:contextualSpacing/>
              <w:jc w:val="center"/>
              <w:rPr>
                <w:rFonts w:hint="eastAsia" w:ascii="宋体" w:hAnsi="宋体"/>
                <w:sz w:val="18"/>
                <w:szCs w:val="18"/>
              </w:rPr>
            </w:pPr>
            <w:r>
              <w:rPr>
                <w:rFonts w:hint="eastAsia" w:ascii="宋体" w:hAnsi="宋体"/>
                <w:sz w:val="18"/>
                <w:szCs w:val="18"/>
              </w:rPr>
              <w:t>1</w:t>
            </w:r>
          </w:p>
        </w:tc>
        <w:tc>
          <w:tcPr>
            <w:tcW w:w="372" w:type="pct"/>
            <w:tcBorders>
              <w:top w:val="single" w:color="auto" w:sz="4" w:space="0"/>
              <w:left w:val="single" w:color="auto" w:sz="4" w:space="0"/>
              <w:bottom w:val="single" w:color="auto" w:sz="4" w:space="0"/>
              <w:right w:val="single" w:color="auto" w:sz="4" w:space="0"/>
            </w:tcBorders>
            <w:vAlign w:val="center"/>
          </w:tcPr>
          <w:p w14:paraId="3234AD17">
            <w:pPr>
              <w:contextualSpacing/>
              <w:jc w:val="center"/>
              <w:rPr>
                <w:rFonts w:hint="eastAsia" w:ascii="宋体" w:hAnsi="宋体"/>
                <w:sz w:val="18"/>
                <w:szCs w:val="18"/>
              </w:rPr>
            </w:pPr>
            <w:r>
              <w:rPr>
                <w:rFonts w:hint="eastAsia" w:ascii="宋体" w:hAnsi="宋体"/>
                <w:sz w:val="18"/>
                <w:szCs w:val="18"/>
              </w:rPr>
              <w:t>听取汇报              查收资料                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29E123C6">
            <w:pPr>
              <w:contextualSpacing/>
              <w:jc w:val="center"/>
              <w:rPr>
                <w:rFonts w:hint="eastAsia" w:ascii="宋体" w:hAnsi="宋体"/>
                <w:sz w:val="18"/>
                <w:szCs w:val="18"/>
              </w:rPr>
            </w:pPr>
            <w:r>
              <w:rPr>
                <w:rFonts w:hint="eastAsia" w:ascii="宋体" w:hAnsi="宋体"/>
                <w:sz w:val="18"/>
                <w:szCs w:val="18"/>
              </w:rPr>
              <w:t>每月抽查</w:t>
            </w:r>
          </w:p>
        </w:tc>
      </w:tr>
      <w:tr w14:paraId="7023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tcBorders>
              <w:top w:val="single" w:color="auto" w:sz="4" w:space="0"/>
              <w:left w:val="single" w:color="auto" w:sz="4" w:space="0"/>
              <w:bottom w:val="single" w:color="auto" w:sz="4" w:space="0"/>
              <w:right w:val="single" w:color="auto" w:sz="4" w:space="0"/>
            </w:tcBorders>
            <w:vAlign w:val="center"/>
          </w:tcPr>
          <w:p w14:paraId="7B24CF35">
            <w:pPr>
              <w:contextualSpacing/>
              <w:rPr>
                <w:rFonts w:hint="eastAsia" w:ascii="宋体" w:hAnsi="宋体"/>
                <w:sz w:val="18"/>
                <w:szCs w:val="18"/>
              </w:rPr>
            </w:pPr>
            <w:r>
              <w:rPr>
                <w:rFonts w:hint="eastAsia" w:ascii="宋体" w:hAnsi="宋体"/>
                <w:sz w:val="18"/>
                <w:szCs w:val="18"/>
              </w:rPr>
              <w:t>　</w:t>
            </w:r>
          </w:p>
        </w:tc>
        <w:tc>
          <w:tcPr>
            <w:tcW w:w="202" w:type="pct"/>
            <w:tcBorders>
              <w:top w:val="single" w:color="auto" w:sz="4" w:space="0"/>
              <w:left w:val="single" w:color="auto" w:sz="4" w:space="0"/>
              <w:bottom w:val="single" w:color="auto" w:sz="4" w:space="0"/>
              <w:right w:val="single" w:color="auto" w:sz="4" w:space="0"/>
            </w:tcBorders>
            <w:vAlign w:val="center"/>
          </w:tcPr>
          <w:p w14:paraId="4E2E11B9">
            <w:pPr>
              <w:contextualSpacing/>
              <w:jc w:val="center"/>
              <w:rPr>
                <w:rFonts w:hint="eastAsia" w:ascii="宋体" w:hAnsi="宋体"/>
                <w:sz w:val="18"/>
                <w:szCs w:val="18"/>
              </w:rPr>
            </w:pPr>
            <w:r>
              <w:rPr>
                <w:rFonts w:hint="eastAsia" w:ascii="宋体" w:hAnsi="宋体"/>
                <w:sz w:val="18"/>
                <w:szCs w:val="18"/>
              </w:rPr>
              <w:t>37</w:t>
            </w:r>
          </w:p>
        </w:tc>
        <w:tc>
          <w:tcPr>
            <w:tcW w:w="3393" w:type="pct"/>
            <w:tcBorders>
              <w:top w:val="single" w:color="auto" w:sz="4" w:space="0"/>
              <w:left w:val="single" w:color="auto" w:sz="4" w:space="0"/>
              <w:bottom w:val="single" w:color="auto" w:sz="4" w:space="0"/>
              <w:right w:val="single" w:color="auto" w:sz="4" w:space="0"/>
            </w:tcBorders>
            <w:vAlign w:val="center"/>
          </w:tcPr>
          <w:p w14:paraId="586ACE95">
            <w:pPr>
              <w:contextualSpacing/>
              <w:rPr>
                <w:rFonts w:hint="eastAsia" w:ascii="宋体" w:hAnsi="宋体"/>
                <w:sz w:val="18"/>
                <w:szCs w:val="18"/>
              </w:rPr>
            </w:pPr>
            <w:r>
              <w:rPr>
                <w:rFonts w:hint="eastAsia" w:ascii="宋体" w:hAnsi="宋体"/>
                <w:sz w:val="18"/>
                <w:szCs w:val="18"/>
              </w:rPr>
              <w:t>制订火灾、防汛、疫情、停水、停电、自然灾害等应急保障措施，并熟练掌握各种应急预案</w:t>
            </w:r>
          </w:p>
        </w:tc>
        <w:tc>
          <w:tcPr>
            <w:tcW w:w="236" w:type="pct"/>
            <w:tcBorders>
              <w:top w:val="single" w:color="auto" w:sz="4" w:space="0"/>
              <w:left w:val="single" w:color="auto" w:sz="4" w:space="0"/>
              <w:bottom w:val="single" w:color="auto" w:sz="4" w:space="0"/>
              <w:right w:val="single" w:color="auto" w:sz="4" w:space="0"/>
            </w:tcBorders>
            <w:vAlign w:val="center"/>
          </w:tcPr>
          <w:p w14:paraId="148404F2">
            <w:pPr>
              <w:contextualSpacing/>
              <w:jc w:val="center"/>
              <w:rPr>
                <w:rFonts w:hint="eastAsia" w:ascii="宋体" w:hAnsi="宋体"/>
                <w:sz w:val="18"/>
                <w:szCs w:val="18"/>
              </w:rPr>
            </w:pPr>
            <w:r>
              <w:rPr>
                <w:rFonts w:hint="eastAsia" w:ascii="宋体" w:hAnsi="宋体"/>
                <w:sz w:val="18"/>
                <w:szCs w:val="18"/>
              </w:rPr>
              <w:t>2</w:t>
            </w:r>
          </w:p>
        </w:tc>
        <w:tc>
          <w:tcPr>
            <w:tcW w:w="372" w:type="pct"/>
            <w:tcBorders>
              <w:top w:val="single" w:color="auto" w:sz="4" w:space="0"/>
              <w:left w:val="single" w:color="auto" w:sz="4" w:space="0"/>
              <w:bottom w:val="single" w:color="auto" w:sz="4" w:space="0"/>
              <w:right w:val="single" w:color="auto" w:sz="4" w:space="0"/>
            </w:tcBorders>
            <w:vAlign w:val="center"/>
          </w:tcPr>
          <w:p w14:paraId="27BE7116">
            <w:pPr>
              <w:contextualSpacing/>
              <w:jc w:val="center"/>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5005232C">
            <w:pPr>
              <w:contextualSpacing/>
              <w:jc w:val="center"/>
              <w:rPr>
                <w:rFonts w:hint="eastAsia" w:ascii="宋体" w:hAnsi="宋体"/>
                <w:sz w:val="18"/>
                <w:szCs w:val="18"/>
              </w:rPr>
            </w:pPr>
            <w:r>
              <w:rPr>
                <w:rFonts w:hint="eastAsia" w:ascii="宋体" w:hAnsi="宋体"/>
                <w:sz w:val="18"/>
                <w:szCs w:val="18"/>
              </w:rPr>
              <w:t>每月抽查</w:t>
            </w:r>
          </w:p>
        </w:tc>
      </w:tr>
      <w:tr w14:paraId="3768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restart"/>
            <w:tcBorders>
              <w:top w:val="single" w:color="auto" w:sz="4" w:space="0"/>
              <w:left w:val="single" w:color="auto" w:sz="4" w:space="0"/>
              <w:bottom w:val="single" w:color="auto" w:sz="4" w:space="0"/>
              <w:right w:val="single" w:color="auto" w:sz="4" w:space="0"/>
            </w:tcBorders>
            <w:vAlign w:val="center"/>
          </w:tcPr>
          <w:p w14:paraId="0EDF43F8">
            <w:pPr>
              <w:contextualSpacing/>
              <w:rPr>
                <w:rFonts w:hint="eastAsia" w:ascii="宋体" w:hAnsi="宋体"/>
                <w:sz w:val="18"/>
                <w:szCs w:val="18"/>
              </w:rPr>
            </w:pPr>
            <w:r>
              <w:rPr>
                <w:rFonts w:hint="eastAsia" w:ascii="宋体" w:hAnsi="宋体"/>
                <w:sz w:val="18"/>
                <w:szCs w:val="18"/>
              </w:rPr>
              <w:t>九、                   节能管理              （5分）</w:t>
            </w:r>
          </w:p>
        </w:tc>
        <w:tc>
          <w:tcPr>
            <w:tcW w:w="202" w:type="pct"/>
            <w:tcBorders>
              <w:top w:val="single" w:color="auto" w:sz="4" w:space="0"/>
              <w:left w:val="single" w:color="auto" w:sz="4" w:space="0"/>
              <w:bottom w:val="single" w:color="auto" w:sz="4" w:space="0"/>
              <w:right w:val="single" w:color="auto" w:sz="4" w:space="0"/>
            </w:tcBorders>
            <w:vAlign w:val="center"/>
          </w:tcPr>
          <w:p w14:paraId="263F2762">
            <w:pPr>
              <w:contextualSpacing/>
              <w:jc w:val="center"/>
              <w:rPr>
                <w:rFonts w:hint="eastAsia" w:ascii="宋体" w:hAnsi="宋体"/>
                <w:sz w:val="18"/>
                <w:szCs w:val="18"/>
              </w:rPr>
            </w:pPr>
            <w:r>
              <w:rPr>
                <w:rFonts w:hint="eastAsia" w:ascii="宋体" w:hAnsi="宋体"/>
                <w:sz w:val="18"/>
                <w:szCs w:val="18"/>
              </w:rPr>
              <w:t>38</w:t>
            </w:r>
          </w:p>
        </w:tc>
        <w:tc>
          <w:tcPr>
            <w:tcW w:w="3393" w:type="pct"/>
            <w:tcBorders>
              <w:top w:val="single" w:color="auto" w:sz="4" w:space="0"/>
              <w:left w:val="single" w:color="auto" w:sz="4" w:space="0"/>
              <w:bottom w:val="single" w:color="auto" w:sz="4" w:space="0"/>
              <w:right w:val="single" w:color="auto" w:sz="4" w:space="0"/>
            </w:tcBorders>
            <w:vAlign w:val="center"/>
          </w:tcPr>
          <w:p w14:paraId="5FD6AD78">
            <w:pPr>
              <w:contextualSpacing/>
              <w:rPr>
                <w:rFonts w:hint="eastAsia" w:ascii="宋体" w:hAnsi="宋体"/>
                <w:sz w:val="18"/>
                <w:szCs w:val="18"/>
              </w:rPr>
            </w:pPr>
            <w:r>
              <w:rPr>
                <w:rFonts w:hint="eastAsia" w:ascii="宋体" w:hAnsi="宋体"/>
                <w:sz w:val="18"/>
                <w:szCs w:val="18"/>
              </w:rPr>
              <w:t>配合属地机关填报节能环保数据统计表</w:t>
            </w:r>
          </w:p>
        </w:tc>
        <w:tc>
          <w:tcPr>
            <w:tcW w:w="236" w:type="pct"/>
            <w:tcBorders>
              <w:top w:val="single" w:color="auto" w:sz="4" w:space="0"/>
              <w:left w:val="single" w:color="auto" w:sz="4" w:space="0"/>
              <w:bottom w:val="single" w:color="auto" w:sz="4" w:space="0"/>
              <w:right w:val="single" w:color="auto" w:sz="4" w:space="0"/>
            </w:tcBorders>
            <w:vAlign w:val="center"/>
          </w:tcPr>
          <w:p w14:paraId="49C9D0C0">
            <w:pPr>
              <w:contextualSpacing/>
              <w:jc w:val="center"/>
              <w:rPr>
                <w:rFonts w:hint="eastAsia" w:ascii="宋体" w:hAnsi="宋体"/>
                <w:sz w:val="18"/>
                <w:szCs w:val="18"/>
              </w:rPr>
            </w:pPr>
            <w:r>
              <w:rPr>
                <w:rFonts w:hint="eastAsia" w:ascii="宋体" w:hAnsi="宋体"/>
                <w:sz w:val="18"/>
                <w:szCs w:val="18"/>
              </w:rPr>
              <w:t>4</w:t>
            </w:r>
          </w:p>
        </w:tc>
        <w:tc>
          <w:tcPr>
            <w:tcW w:w="372" w:type="pct"/>
            <w:vMerge w:val="restart"/>
            <w:tcBorders>
              <w:top w:val="single" w:color="auto" w:sz="4" w:space="0"/>
              <w:left w:val="single" w:color="auto" w:sz="4" w:space="0"/>
              <w:bottom w:val="single" w:color="auto" w:sz="4" w:space="0"/>
              <w:right w:val="single" w:color="auto" w:sz="4" w:space="0"/>
            </w:tcBorders>
            <w:vAlign w:val="center"/>
          </w:tcPr>
          <w:p w14:paraId="5E5A2EC3">
            <w:pPr>
              <w:contextualSpacing/>
              <w:jc w:val="center"/>
              <w:rPr>
                <w:rFonts w:hint="eastAsia" w:ascii="宋体" w:hAnsi="宋体"/>
                <w:sz w:val="18"/>
                <w:szCs w:val="18"/>
              </w:rPr>
            </w:pPr>
            <w:r>
              <w:rPr>
                <w:rFonts w:hint="eastAsia" w:ascii="宋体" w:hAnsi="宋体"/>
                <w:sz w:val="18"/>
                <w:szCs w:val="18"/>
              </w:rPr>
              <w:t>听取汇报              查收资料                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44C0E6F3">
            <w:pPr>
              <w:contextualSpacing/>
              <w:jc w:val="center"/>
              <w:rPr>
                <w:rFonts w:hint="eastAsia" w:ascii="宋体" w:hAnsi="宋体"/>
                <w:sz w:val="18"/>
                <w:szCs w:val="18"/>
              </w:rPr>
            </w:pPr>
            <w:r>
              <w:rPr>
                <w:rFonts w:hint="eastAsia" w:ascii="宋体" w:hAnsi="宋体"/>
                <w:sz w:val="18"/>
                <w:szCs w:val="18"/>
              </w:rPr>
              <w:t>每月抽查</w:t>
            </w:r>
          </w:p>
        </w:tc>
      </w:tr>
      <w:tr w14:paraId="1DB7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4C4BAF52">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0E91A8EB">
            <w:pPr>
              <w:contextualSpacing/>
              <w:jc w:val="center"/>
              <w:rPr>
                <w:rFonts w:hint="eastAsia" w:ascii="宋体" w:hAnsi="宋体"/>
                <w:sz w:val="18"/>
                <w:szCs w:val="18"/>
              </w:rPr>
            </w:pPr>
            <w:r>
              <w:rPr>
                <w:rFonts w:hint="eastAsia" w:ascii="宋体" w:hAnsi="宋体"/>
                <w:sz w:val="18"/>
                <w:szCs w:val="18"/>
              </w:rPr>
              <w:t>39</w:t>
            </w:r>
          </w:p>
        </w:tc>
        <w:tc>
          <w:tcPr>
            <w:tcW w:w="3393" w:type="pct"/>
            <w:tcBorders>
              <w:top w:val="single" w:color="auto" w:sz="4" w:space="0"/>
              <w:left w:val="single" w:color="auto" w:sz="4" w:space="0"/>
              <w:bottom w:val="single" w:color="auto" w:sz="4" w:space="0"/>
              <w:right w:val="single" w:color="auto" w:sz="4" w:space="0"/>
            </w:tcBorders>
            <w:vAlign w:val="center"/>
          </w:tcPr>
          <w:p w14:paraId="050A07D5">
            <w:pPr>
              <w:contextualSpacing/>
              <w:rPr>
                <w:rFonts w:hint="eastAsia" w:ascii="宋体" w:hAnsi="宋体"/>
                <w:sz w:val="18"/>
                <w:szCs w:val="18"/>
              </w:rPr>
            </w:pPr>
            <w:r>
              <w:rPr>
                <w:rFonts w:hint="eastAsia" w:ascii="宋体" w:hAnsi="宋体"/>
                <w:sz w:val="18"/>
                <w:szCs w:val="18"/>
              </w:rPr>
              <w:t>燃气排放及节能达到节能减排标准，有节水、节电、节料措施，每月统计水电气用量，数据分析，做好节能宣传、节能使用等工作</w:t>
            </w:r>
          </w:p>
        </w:tc>
        <w:tc>
          <w:tcPr>
            <w:tcW w:w="236" w:type="pct"/>
            <w:tcBorders>
              <w:top w:val="single" w:color="auto" w:sz="4" w:space="0"/>
              <w:left w:val="single" w:color="auto" w:sz="4" w:space="0"/>
              <w:bottom w:val="single" w:color="auto" w:sz="4" w:space="0"/>
              <w:right w:val="single" w:color="auto" w:sz="4" w:space="0"/>
            </w:tcBorders>
            <w:vAlign w:val="center"/>
          </w:tcPr>
          <w:p w14:paraId="6CDB1C4A">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2CD93FA4">
            <w:pPr>
              <w:contextualSpacing/>
              <w:jc w:val="center"/>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256B3AB1">
            <w:pPr>
              <w:contextualSpacing/>
              <w:jc w:val="center"/>
              <w:rPr>
                <w:rFonts w:hint="eastAsia" w:ascii="宋体" w:hAnsi="宋体"/>
                <w:sz w:val="18"/>
                <w:szCs w:val="18"/>
              </w:rPr>
            </w:pPr>
            <w:r>
              <w:rPr>
                <w:rFonts w:hint="eastAsia" w:ascii="宋体" w:hAnsi="宋体"/>
                <w:sz w:val="18"/>
                <w:szCs w:val="18"/>
              </w:rPr>
              <w:t>每月抽查</w:t>
            </w:r>
          </w:p>
        </w:tc>
      </w:tr>
      <w:tr w14:paraId="56A5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tcBorders>
              <w:top w:val="single" w:color="auto" w:sz="4" w:space="0"/>
              <w:left w:val="single" w:color="auto" w:sz="4" w:space="0"/>
              <w:bottom w:val="single" w:color="auto" w:sz="4" w:space="0"/>
              <w:right w:val="single" w:color="auto" w:sz="4" w:space="0"/>
            </w:tcBorders>
            <w:vAlign w:val="center"/>
          </w:tcPr>
          <w:p w14:paraId="1C86BB99">
            <w:pPr>
              <w:contextualSpacing/>
              <w:rPr>
                <w:rFonts w:hint="eastAsia" w:ascii="宋体" w:hAnsi="宋体"/>
                <w:sz w:val="18"/>
                <w:szCs w:val="18"/>
              </w:rPr>
            </w:pPr>
            <w:r>
              <w:rPr>
                <w:rFonts w:hint="eastAsia" w:ascii="宋体" w:hAnsi="宋体"/>
                <w:sz w:val="18"/>
                <w:szCs w:val="18"/>
              </w:rPr>
              <w:t>十、                其他工作        （5分）</w:t>
            </w:r>
          </w:p>
        </w:tc>
        <w:tc>
          <w:tcPr>
            <w:tcW w:w="202" w:type="pct"/>
            <w:tcBorders>
              <w:top w:val="single" w:color="auto" w:sz="4" w:space="0"/>
              <w:left w:val="single" w:color="auto" w:sz="4" w:space="0"/>
              <w:bottom w:val="single" w:color="auto" w:sz="4" w:space="0"/>
              <w:right w:val="single" w:color="auto" w:sz="4" w:space="0"/>
            </w:tcBorders>
            <w:vAlign w:val="center"/>
          </w:tcPr>
          <w:p w14:paraId="77D78AE2">
            <w:pPr>
              <w:contextualSpacing/>
              <w:jc w:val="center"/>
              <w:rPr>
                <w:rFonts w:hint="eastAsia" w:ascii="宋体" w:hAnsi="宋体"/>
                <w:sz w:val="18"/>
                <w:szCs w:val="18"/>
              </w:rPr>
            </w:pPr>
            <w:r>
              <w:rPr>
                <w:rFonts w:hint="eastAsia" w:ascii="宋体" w:hAnsi="宋体"/>
                <w:sz w:val="18"/>
                <w:szCs w:val="18"/>
              </w:rPr>
              <w:t>40</w:t>
            </w:r>
          </w:p>
        </w:tc>
        <w:tc>
          <w:tcPr>
            <w:tcW w:w="3393" w:type="pct"/>
            <w:tcBorders>
              <w:top w:val="single" w:color="auto" w:sz="4" w:space="0"/>
              <w:left w:val="single" w:color="auto" w:sz="4" w:space="0"/>
              <w:bottom w:val="single" w:color="auto" w:sz="4" w:space="0"/>
              <w:right w:val="single" w:color="auto" w:sz="4" w:space="0"/>
            </w:tcBorders>
            <w:noWrap/>
            <w:vAlign w:val="center"/>
          </w:tcPr>
          <w:p w14:paraId="22F80A0C">
            <w:pPr>
              <w:contextualSpacing/>
              <w:rPr>
                <w:rFonts w:hint="eastAsia" w:ascii="宋体" w:hAnsi="宋体"/>
                <w:sz w:val="18"/>
                <w:szCs w:val="18"/>
              </w:rPr>
            </w:pPr>
            <w:r>
              <w:rPr>
                <w:rFonts w:hint="eastAsia" w:ascii="宋体" w:hAnsi="宋体"/>
                <w:sz w:val="18"/>
                <w:szCs w:val="18"/>
              </w:rPr>
              <w:t>及时完成学校交办的其他临时性工作任务，做好与属地相关机构外联，服务期满上交工作档案资料（不仅限于消毒记录、物料记录、外维联系方式）</w:t>
            </w:r>
          </w:p>
        </w:tc>
        <w:tc>
          <w:tcPr>
            <w:tcW w:w="236" w:type="pct"/>
            <w:tcBorders>
              <w:top w:val="single" w:color="auto" w:sz="4" w:space="0"/>
              <w:left w:val="single" w:color="auto" w:sz="4" w:space="0"/>
              <w:bottom w:val="single" w:color="auto" w:sz="4" w:space="0"/>
              <w:right w:val="single" w:color="auto" w:sz="4" w:space="0"/>
            </w:tcBorders>
            <w:vAlign w:val="center"/>
          </w:tcPr>
          <w:p w14:paraId="20A63146">
            <w:pPr>
              <w:contextualSpacing/>
              <w:jc w:val="center"/>
              <w:rPr>
                <w:rFonts w:hint="eastAsia" w:ascii="宋体" w:hAnsi="宋体"/>
                <w:sz w:val="18"/>
                <w:szCs w:val="18"/>
              </w:rPr>
            </w:pPr>
            <w:r>
              <w:rPr>
                <w:rFonts w:hint="eastAsia" w:ascii="宋体" w:hAnsi="宋体"/>
                <w:sz w:val="18"/>
                <w:szCs w:val="18"/>
              </w:rPr>
              <w:t>5</w:t>
            </w:r>
          </w:p>
        </w:tc>
        <w:tc>
          <w:tcPr>
            <w:tcW w:w="372" w:type="pct"/>
            <w:tcBorders>
              <w:top w:val="single" w:color="auto" w:sz="4" w:space="0"/>
              <w:left w:val="single" w:color="auto" w:sz="4" w:space="0"/>
              <w:bottom w:val="single" w:color="auto" w:sz="4" w:space="0"/>
              <w:right w:val="single" w:color="auto" w:sz="4" w:space="0"/>
            </w:tcBorders>
            <w:vAlign w:val="center"/>
          </w:tcPr>
          <w:p w14:paraId="22BD05C6">
            <w:pPr>
              <w:contextualSpacing/>
              <w:jc w:val="center"/>
              <w:rPr>
                <w:rFonts w:hint="eastAsia" w:ascii="宋体" w:hAnsi="宋体"/>
                <w:sz w:val="18"/>
                <w:szCs w:val="18"/>
              </w:rPr>
            </w:pPr>
            <w:r>
              <w:rPr>
                <w:rFonts w:hint="eastAsia" w:ascii="宋体" w:hAnsi="宋体"/>
                <w:sz w:val="18"/>
                <w:szCs w:val="18"/>
              </w:rPr>
              <w:t>听取汇报              查收资料                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48935160">
            <w:pPr>
              <w:contextualSpacing/>
              <w:jc w:val="center"/>
              <w:rPr>
                <w:rFonts w:hint="eastAsia" w:ascii="宋体" w:hAnsi="宋体"/>
                <w:sz w:val="18"/>
                <w:szCs w:val="18"/>
              </w:rPr>
            </w:pPr>
            <w:r>
              <w:rPr>
                <w:rFonts w:hint="eastAsia" w:ascii="宋体" w:hAnsi="宋体"/>
                <w:sz w:val="18"/>
                <w:szCs w:val="18"/>
              </w:rPr>
              <w:t>每月抽查</w:t>
            </w:r>
          </w:p>
        </w:tc>
      </w:tr>
    </w:tbl>
    <w:p w14:paraId="5B70520D">
      <w:pPr>
        <w:spacing w:line="360" w:lineRule="auto"/>
        <w:contextualSpacing/>
        <w:rPr>
          <w:rFonts w:hint="eastAsia" w:ascii="宋体" w:hAnsi="宋体"/>
          <w:bCs/>
          <w:szCs w:val="21"/>
        </w:rPr>
      </w:pPr>
    </w:p>
    <w:p w14:paraId="660EAB10">
      <w:pPr>
        <w:widowControl/>
        <w:jc w:val="left"/>
        <w:rPr>
          <w:rFonts w:hint="eastAsia" w:ascii="宋体" w:hAnsi="宋体"/>
          <w:b/>
          <w:szCs w:val="21"/>
        </w:rPr>
      </w:pPr>
    </w:p>
    <w:bookmarkEnd w:id="711"/>
    <w:bookmarkEnd w:id="716"/>
    <w:p w14:paraId="7A49CFDA">
      <w:pPr>
        <w:widowControl/>
        <w:jc w:val="left"/>
        <w:rPr>
          <w:b/>
          <w:sz w:val="36"/>
          <w:szCs w:val="36"/>
        </w:rPr>
        <w:sectPr>
          <w:pgSz w:w="16840" w:h="11907" w:orient="landscape"/>
          <w:pgMar w:top="1134" w:right="1418" w:bottom="1701" w:left="1418" w:header="851" w:footer="851" w:gutter="0"/>
          <w:cols w:space="720" w:num="1"/>
          <w:docGrid w:linePitch="462" w:charSpace="0"/>
        </w:sectPr>
      </w:pPr>
    </w:p>
    <w:p w14:paraId="579DD94D">
      <w:pPr>
        <w:widowControl/>
        <w:jc w:val="left"/>
        <w:rPr>
          <w:b/>
          <w:sz w:val="36"/>
          <w:szCs w:val="36"/>
        </w:rPr>
      </w:pPr>
    </w:p>
    <w:p w14:paraId="3D865D68">
      <w:pPr>
        <w:spacing w:line="360" w:lineRule="auto"/>
        <w:jc w:val="center"/>
        <w:outlineLvl w:val="0"/>
      </w:pPr>
      <w:bookmarkStart w:id="717" w:name="_Toc97371946"/>
      <w:r>
        <w:rPr>
          <w:b/>
          <w:sz w:val="36"/>
          <w:szCs w:val="36"/>
        </w:rPr>
        <w:t>第五章   合同草案条款</w:t>
      </w:r>
      <w:bookmarkEnd w:id="717"/>
    </w:p>
    <w:p w14:paraId="67660B4E">
      <w:pPr>
        <w:jc w:val="center"/>
        <w:rPr>
          <w:rFonts w:hint="eastAsia" w:ascii="宋体" w:hAnsi="宋体" w:cs="宋体"/>
          <w:sz w:val="24"/>
        </w:rPr>
      </w:pPr>
    </w:p>
    <w:p w14:paraId="28299466">
      <w:pPr>
        <w:spacing w:line="360" w:lineRule="auto"/>
        <w:ind w:left="2"/>
        <w:jc w:val="center"/>
        <w:rPr>
          <w:rFonts w:hint="eastAsia" w:ascii="宋体" w:hAnsi="宋体"/>
          <w:sz w:val="32"/>
          <w:szCs w:val="32"/>
        </w:rPr>
      </w:pPr>
      <w:r>
        <w:rPr>
          <w:rFonts w:hint="eastAsia" w:ascii="宋体" w:hAnsi="宋体"/>
          <w:sz w:val="32"/>
          <w:szCs w:val="32"/>
        </w:rPr>
        <w:t>（服务类）</w:t>
      </w:r>
    </w:p>
    <w:p w14:paraId="5E2ED429">
      <w:pPr>
        <w:spacing w:before="120" w:beforeLines="50" w:after="120" w:afterLines="50" w:line="360" w:lineRule="auto"/>
        <w:jc w:val="left"/>
        <w:rPr>
          <w:rFonts w:hint="eastAsia" w:ascii="宋体" w:hAnsi="宋体" w:cs="等线"/>
          <w:sz w:val="32"/>
          <w:szCs w:val="32"/>
        </w:rPr>
      </w:pPr>
    </w:p>
    <w:p w14:paraId="458E1132">
      <w:pPr>
        <w:spacing w:before="120" w:beforeLines="50" w:after="120" w:afterLines="50" w:line="360" w:lineRule="auto"/>
        <w:jc w:val="left"/>
        <w:rPr>
          <w:rFonts w:hint="eastAsia" w:ascii="宋体" w:hAnsi="宋体" w:cs="等线"/>
          <w:sz w:val="32"/>
          <w:szCs w:val="32"/>
        </w:rPr>
      </w:pPr>
    </w:p>
    <w:p w14:paraId="76367F01">
      <w:pPr>
        <w:spacing w:before="120" w:beforeLines="50" w:after="120" w:afterLines="50" w:line="360" w:lineRule="auto"/>
        <w:jc w:val="left"/>
        <w:rPr>
          <w:rFonts w:hint="eastAsia" w:ascii="宋体" w:hAnsi="宋体" w:cs="等线"/>
          <w:sz w:val="32"/>
          <w:szCs w:val="32"/>
        </w:rPr>
      </w:pPr>
    </w:p>
    <w:p w14:paraId="23B35362">
      <w:pPr>
        <w:spacing w:before="120" w:beforeLines="50" w:after="120" w:afterLines="50" w:line="360" w:lineRule="auto"/>
        <w:ind w:firstLine="840" w:firstLineChars="300"/>
        <w:jc w:val="left"/>
        <w:rPr>
          <w:rFonts w:hint="eastAsia" w:ascii="宋体" w:hAnsi="宋体" w:cs="等线"/>
          <w:sz w:val="28"/>
          <w:szCs w:val="28"/>
          <w:u w:val="single"/>
        </w:rPr>
      </w:pPr>
      <w:r>
        <w:rPr>
          <w:rFonts w:hint="eastAsia" w:ascii="宋体" w:hAnsi="宋体" w:cs="等线"/>
          <w:sz w:val="28"/>
          <w:szCs w:val="28"/>
        </w:rPr>
        <w:t>合同编号：</w:t>
      </w:r>
      <w:r>
        <w:rPr>
          <w:rFonts w:hint="eastAsia" w:ascii="宋体" w:hAnsi="宋体" w:cs="等线"/>
          <w:sz w:val="28"/>
          <w:szCs w:val="28"/>
          <w:u w:val="single"/>
        </w:rPr>
        <w:t xml:space="preserve">       </w:t>
      </w:r>
      <w:r>
        <w:rPr>
          <w:rFonts w:ascii="宋体" w:hAnsi="宋体" w:cs="等线"/>
          <w:sz w:val="28"/>
          <w:szCs w:val="28"/>
          <w:u w:val="single"/>
        </w:rPr>
        <w:t xml:space="preserve">            </w:t>
      </w:r>
      <w:r>
        <w:rPr>
          <w:rFonts w:hint="eastAsia" w:ascii="宋体" w:hAnsi="宋体" w:cs="等线"/>
          <w:sz w:val="28"/>
          <w:szCs w:val="28"/>
          <w:u w:val="single"/>
        </w:rPr>
        <w:t xml:space="preserve">      </w:t>
      </w:r>
      <w:r>
        <w:rPr>
          <w:rFonts w:ascii="宋体" w:hAnsi="宋体" w:cs="等线"/>
          <w:sz w:val="28"/>
          <w:szCs w:val="28"/>
          <w:u w:val="single"/>
        </w:rPr>
        <w:t xml:space="preserve"> </w:t>
      </w:r>
    </w:p>
    <w:p w14:paraId="3192A08F">
      <w:pPr>
        <w:spacing w:before="120" w:beforeLines="50" w:after="120" w:afterLines="50" w:line="360" w:lineRule="auto"/>
        <w:ind w:firstLine="840" w:firstLineChars="300"/>
        <w:jc w:val="left"/>
        <w:rPr>
          <w:rFonts w:hint="eastAsia" w:ascii="宋体" w:hAnsi="宋体" w:cs="等线"/>
          <w:sz w:val="28"/>
          <w:szCs w:val="28"/>
        </w:rPr>
      </w:pPr>
      <w:r>
        <w:rPr>
          <w:rFonts w:hint="eastAsia" w:ascii="宋体" w:hAnsi="宋体" w:cs="等线"/>
          <w:sz w:val="28"/>
          <w:szCs w:val="28"/>
        </w:rPr>
        <w:t>项目编号：</w:t>
      </w:r>
      <w:r>
        <w:rPr>
          <w:rFonts w:ascii="宋体" w:hAnsi="宋体" w:cs="等线"/>
          <w:sz w:val="28"/>
          <w:szCs w:val="28"/>
          <w:u w:val="single"/>
        </w:rPr>
        <w:t xml:space="preserve">                         </w:t>
      </w:r>
      <w:r>
        <w:rPr>
          <w:rFonts w:hint="eastAsia" w:ascii="宋体" w:hAnsi="宋体" w:cs="等线"/>
          <w:sz w:val="28"/>
          <w:szCs w:val="28"/>
          <w:u w:val="single"/>
        </w:rPr>
        <w:t xml:space="preserve"> </w:t>
      </w:r>
      <w:r>
        <w:rPr>
          <w:rFonts w:hint="eastAsia" w:ascii="宋体" w:hAnsi="宋体" w:cs="等线"/>
          <w:sz w:val="28"/>
          <w:szCs w:val="28"/>
        </w:rPr>
        <w:t xml:space="preserve">             </w:t>
      </w:r>
    </w:p>
    <w:p w14:paraId="61264C23">
      <w:pPr>
        <w:spacing w:before="120" w:beforeLines="50" w:after="120" w:afterLines="50" w:line="360" w:lineRule="auto"/>
        <w:ind w:firstLine="840" w:firstLineChars="300"/>
        <w:jc w:val="left"/>
        <w:rPr>
          <w:rFonts w:hint="eastAsia" w:ascii="宋体" w:hAnsi="宋体" w:cs="等线"/>
          <w:sz w:val="28"/>
          <w:szCs w:val="28"/>
          <w:u w:val="single"/>
        </w:rPr>
      </w:pPr>
      <w:r>
        <w:rPr>
          <w:rFonts w:hint="eastAsia" w:ascii="宋体" w:hAnsi="宋体" w:cs="等线"/>
          <w:sz w:val="28"/>
          <w:szCs w:val="28"/>
        </w:rPr>
        <w:t>项目名称：</w:t>
      </w:r>
      <w:r>
        <w:rPr>
          <w:rFonts w:hint="eastAsia" w:ascii="宋体" w:hAnsi="宋体" w:cs="等线"/>
          <w:sz w:val="28"/>
          <w:szCs w:val="28"/>
          <w:u w:val="single"/>
        </w:rPr>
        <w:t>特定行业公用经费（基础保障-供暖及生活热水服务）</w:t>
      </w:r>
    </w:p>
    <w:p w14:paraId="1543D1C7">
      <w:pPr>
        <w:rPr>
          <w:rFonts w:hint="eastAsia" w:ascii="宋体" w:hAnsi="宋体" w:cs="等线"/>
          <w:sz w:val="28"/>
          <w:szCs w:val="28"/>
        </w:rPr>
      </w:pPr>
    </w:p>
    <w:p w14:paraId="65D38AD2">
      <w:pPr>
        <w:rPr>
          <w:rFonts w:hint="eastAsia" w:ascii="宋体" w:hAnsi="宋体" w:cs="等线"/>
          <w:sz w:val="28"/>
          <w:szCs w:val="28"/>
        </w:rPr>
      </w:pPr>
    </w:p>
    <w:p w14:paraId="7F8177B9">
      <w:pPr>
        <w:rPr>
          <w:rFonts w:hint="eastAsia" w:ascii="宋体" w:hAnsi="宋体"/>
          <w:sz w:val="28"/>
          <w:szCs w:val="28"/>
        </w:rPr>
      </w:pPr>
    </w:p>
    <w:p w14:paraId="24DAE174">
      <w:pPr>
        <w:pStyle w:val="20"/>
        <w:rPr>
          <w:sz w:val="22"/>
          <w:szCs w:val="18"/>
        </w:rPr>
      </w:pPr>
    </w:p>
    <w:p w14:paraId="7C07F2AF">
      <w:pPr>
        <w:pStyle w:val="20"/>
        <w:rPr>
          <w:sz w:val="22"/>
          <w:szCs w:val="18"/>
        </w:rPr>
      </w:pPr>
    </w:p>
    <w:p w14:paraId="57F611B8">
      <w:pPr>
        <w:ind w:firstLine="960"/>
        <w:rPr>
          <w:rFonts w:hint="eastAsia" w:ascii="宋体" w:hAnsi="宋体"/>
          <w:sz w:val="28"/>
          <w:szCs w:val="28"/>
          <w:u w:val="single"/>
        </w:rPr>
      </w:pPr>
      <w:r>
        <w:rPr>
          <w:rFonts w:hint="eastAsia" w:ascii="宋体" w:hAnsi="宋体"/>
          <w:sz w:val="28"/>
          <w:szCs w:val="28"/>
        </w:rPr>
        <w:t>甲　　方：</w:t>
      </w:r>
      <w:r>
        <w:rPr>
          <w:rFonts w:hint="eastAsia" w:ascii="宋体" w:hAnsi="宋体" w:cs="等线"/>
          <w:sz w:val="28"/>
          <w:szCs w:val="28"/>
          <w:u w:val="single"/>
        </w:rPr>
        <w:t xml:space="preserve">北京劳动保障职业学院 </w:t>
      </w:r>
      <w:r>
        <w:rPr>
          <w:rFonts w:ascii="宋体" w:hAnsi="宋体" w:cs="等线"/>
          <w:sz w:val="28"/>
          <w:szCs w:val="28"/>
          <w:u w:val="single"/>
        </w:rPr>
        <w:t xml:space="preserve">    </w:t>
      </w:r>
    </w:p>
    <w:p w14:paraId="16129A49">
      <w:pPr>
        <w:pStyle w:val="20"/>
        <w:ind w:firstLine="640"/>
        <w:rPr>
          <w:sz w:val="28"/>
          <w:szCs w:val="28"/>
          <w:u w:val="single"/>
        </w:rPr>
      </w:pPr>
    </w:p>
    <w:p w14:paraId="62B59F36">
      <w:pPr>
        <w:pStyle w:val="20"/>
        <w:ind w:firstLine="640"/>
        <w:rPr>
          <w:sz w:val="28"/>
          <w:szCs w:val="28"/>
          <w:u w:val="single"/>
        </w:rPr>
      </w:pPr>
    </w:p>
    <w:p w14:paraId="6CA9B966">
      <w:pPr>
        <w:ind w:firstLine="960"/>
        <w:rPr>
          <w:rFonts w:hint="eastAsia" w:ascii="宋体" w:hAnsi="宋体"/>
          <w:sz w:val="28"/>
          <w:szCs w:val="28"/>
          <w:u w:val="single"/>
        </w:rPr>
      </w:pPr>
      <w:r>
        <w:rPr>
          <w:rFonts w:hint="eastAsia" w:ascii="宋体" w:hAnsi="宋体"/>
          <w:sz w:val="28"/>
          <w:szCs w:val="28"/>
        </w:rPr>
        <w:t>乙　　方：</w:t>
      </w:r>
      <w:r>
        <w:rPr>
          <w:rFonts w:hint="eastAsia" w:ascii="宋体" w:hAnsi="宋体"/>
          <w:sz w:val="28"/>
          <w:szCs w:val="28"/>
          <w:u w:val="single"/>
        </w:rPr>
        <w:t xml:space="preserve">                         </w:t>
      </w:r>
    </w:p>
    <w:p w14:paraId="463A75A4">
      <w:pPr>
        <w:ind w:firstLine="960"/>
        <w:rPr>
          <w:rFonts w:hint="eastAsia" w:ascii="宋体" w:hAnsi="宋体"/>
          <w:sz w:val="28"/>
          <w:szCs w:val="28"/>
          <w:u w:val="single"/>
        </w:rPr>
      </w:pPr>
    </w:p>
    <w:p w14:paraId="4BBFEA85">
      <w:pPr>
        <w:ind w:firstLine="960"/>
        <w:rPr>
          <w:rFonts w:hint="eastAsia" w:ascii="宋体" w:hAnsi="宋体"/>
          <w:sz w:val="28"/>
          <w:szCs w:val="28"/>
          <w:u w:val="single"/>
        </w:rPr>
      </w:pPr>
    </w:p>
    <w:p w14:paraId="1C94D745">
      <w:pPr>
        <w:ind w:firstLine="960"/>
        <w:rPr>
          <w:rFonts w:hint="eastAsia" w:ascii="宋体" w:hAnsi="宋体"/>
          <w:sz w:val="28"/>
          <w:szCs w:val="28"/>
          <w:u w:val="single"/>
        </w:rPr>
      </w:pPr>
      <w:r>
        <w:rPr>
          <w:rFonts w:hint="eastAsia" w:ascii="宋体" w:hAnsi="宋体"/>
          <w:sz w:val="28"/>
          <w:szCs w:val="28"/>
        </w:rPr>
        <w:t>签署日期：</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年     月    日</w:t>
      </w:r>
    </w:p>
    <w:p w14:paraId="15133B93">
      <w:pPr>
        <w:spacing w:line="360" w:lineRule="auto"/>
        <w:jc w:val="center"/>
        <w:rPr>
          <w:rFonts w:hint="eastAsia" w:ascii="宋体" w:hAnsi="宋体"/>
          <w:bCs/>
          <w:sz w:val="28"/>
          <w:szCs w:val="28"/>
        </w:rPr>
      </w:pPr>
      <w:r>
        <w:rPr>
          <w:rFonts w:ascii="宋体" w:hAnsi="宋体"/>
          <w:bCs/>
          <w:sz w:val="28"/>
          <w:szCs w:val="28"/>
        </w:rPr>
        <w:br w:type="page"/>
      </w:r>
      <w:r>
        <w:rPr>
          <w:rFonts w:hint="eastAsia" w:ascii="宋体" w:hAnsi="宋体"/>
          <w:bCs/>
          <w:sz w:val="28"/>
          <w:szCs w:val="28"/>
        </w:rPr>
        <w:t>合  同  书</w:t>
      </w:r>
    </w:p>
    <w:p w14:paraId="1DE13126">
      <w:pPr>
        <w:spacing w:line="360" w:lineRule="auto"/>
        <w:rPr>
          <w:rFonts w:hint="eastAsia" w:ascii="宋体" w:hAnsi="宋体"/>
          <w:color w:val="FF0000"/>
        </w:rPr>
      </w:pPr>
      <w:r>
        <w:rPr>
          <w:rFonts w:hint="eastAsia" w:ascii="宋体" w:hAnsi="宋体"/>
          <w:color w:val="FF0000"/>
        </w:rPr>
        <w:t xml:space="preserve">   </w:t>
      </w:r>
    </w:p>
    <w:p w14:paraId="632741DD">
      <w:pPr>
        <w:spacing w:line="360" w:lineRule="auto"/>
        <w:rPr>
          <w:rFonts w:hint="eastAsia" w:ascii="宋体" w:hAnsi="宋体"/>
          <w:sz w:val="24"/>
        </w:rPr>
      </w:pPr>
      <w:r>
        <w:rPr>
          <w:rFonts w:hint="eastAsia" w:ascii="宋体" w:hAnsi="宋体"/>
          <w:sz w:val="24"/>
        </w:rPr>
        <w:t>甲方：</w:t>
      </w:r>
      <w:r>
        <w:rPr>
          <w:rFonts w:hint="eastAsia" w:ascii="宋体" w:hAnsi="宋体"/>
          <w:sz w:val="24"/>
          <w:u w:val="single"/>
        </w:rPr>
        <w:t>北京劳动保障职业学院</w:t>
      </w:r>
    </w:p>
    <w:p w14:paraId="7416AAED">
      <w:pPr>
        <w:spacing w:line="360" w:lineRule="auto"/>
        <w:rPr>
          <w:rFonts w:hint="eastAsia" w:ascii="宋体" w:hAnsi="宋体"/>
          <w:sz w:val="24"/>
        </w:rPr>
      </w:pPr>
      <w:r>
        <w:rPr>
          <w:rFonts w:hint="eastAsia" w:ascii="宋体" w:hAnsi="宋体"/>
          <w:sz w:val="24"/>
        </w:rPr>
        <w:t>乙方：</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 xml:space="preserve">                            </w:t>
      </w:r>
    </w:p>
    <w:p w14:paraId="24A838AA">
      <w:pPr>
        <w:spacing w:line="540" w:lineRule="exact"/>
        <w:ind w:firstLine="480" w:firstLineChars="200"/>
        <w:rPr>
          <w:rFonts w:hint="eastAsia" w:ascii="宋体" w:hAnsi="宋体"/>
          <w:sz w:val="24"/>
        </w:rPr>
      </w:pPr>
      <w:r>
        <w:rPr>
          <w:rFonts w:hint="eastAsia" w:ascii="宋体" w:hAnsi="宋体"/>
          <w:sz w:val="24"/>
          <w:u w:val="single"/>
        </w:rPr>
        <w:t xml:space="preserve">北京劳动保障职业学院 </w:t>
      </w:r>
      <w:r>
        <w:rPr>
          <w:rFonts w:hint="eastAsia" w:ascii="宋体" w:hAnsi="宋体"/>
          <w:sz w:val="24"/>
        </w:rPr>
        <w:t>(甲方)在</w:t>
      </w:r>
      <w:r>
        <w:rPr>
          <w:rFonts w:hint="eastAsia" w:ascii="宋体" w:hAnsi="宋体"/>
          <w:sz w:val="24"/>
          <w:u w:val="single"/>
        </w:rPr>
        <w:t>特定行业公用经费（基础保障-供暖及生活热水服务）</w:t>
      </w:r>
      <w:r>
        <w:rPr>
          <w:rFonts w:hint="eastAsia" w:ascii="宋体" w:hAnsi="宋体"/>
          <w:sz w:val="24"/>
        </w:rPr>
        <w:t>(项目名称) 采购项目中，所需</w:t>
      </w:r>
      <w:r>
        <w:rPr>
          <w:rFonts w:hint="eastAsia" w:ascii="宋体" w:hAnsi="宋体"/>
          <w:sz w:val="24"/>
          <w:u w:val="single"/>
        </w:rPr>
        <w:t>供暖及生活热水服务</w:t>
      </w:r>
      <w:r>
        <w:rPr>
          <w:rFonts w:hint="eastAsia" w:ascii="宋体" w:hAnsi="宋体"/>
          <w:sz w:val="24"/>
        </w:rPr>
        <w:t>，经北京宏信天诚国际招标有限公司以</w:t>
      </w:r>
      <w:r>
        <w:rPr>
          <w:rFonts w:hint="eastAsia" w:ascii="宋体" w:hAnsi="宋体"/>
          <w:sz w:val="24"/>
          <w:u w:val="single"/>
        </w:rPr>
        <w:t xml:space="preserve"> 竞争性磋商 </w:t>
      </w:r>
      <w:r>
        <w:rPr>
          <w:rFonts w:hint="eastAsia" w:ascii="宋体" w:hAnsi="宋体"/>
          <w:sz w:val="24"/>
        </w:rPr>
        <w:t>方式在国内进行采购。经磋商小组评定</w:t>
      </w:r>
      <w:r>
        <w:rPr>
          <w:rFonts w:hint="eastAsia" w:ascii="宋体" w:hAnsi="宋体"/>
          <w:sz w:val="24"/>
          <w:u w:val="single"/>
        </w:rPr>
        <w:t xml:space="preserve">                      </w:t>
      </w:r>
      <w:r>
        <w:rPr>
          <w:rFonts w:hint="eastAsia" w:ascii="宋体" w:hAnsi="宋体"/>
          <w:sz w:val="24"/>
        </w:rPr>
        <w:t>(乙方)为成交供应商。甲、乙双方依据《中华人民共和国民法典》，在平等自愿的基础上，同意按照下面的条款和条件，签署本合同。</w:t>
      </w:r>
    </w:p>
    <w:p w14:paraId="6492A141">
      <w:pPr>
        <w:spacing w:line="360" w:lineRule="auto"/>
        <w:rPr>
          <w:rFonts w:hint="eastAsia" w:ascii="宋体" w:hAnsi="宋体"/>
          <w:b/>
          <w:sz w:val="24"/>
        </w:rPr>
      </w:pPr>
      <w:r>
        <w:rPr>
          <w:rFonts w:hint="eastAsia" w:ascii="宋体" w:hAnsi="宋体"/>
          <w:sz w:val="24"/>
        </w:rPr>
        <w:t xml:space="preserve"> </w:t>
      </w:r>
      <w:r>
        <w:rPr>
          <w:rFonts w:hint="eastAsia" w:ascii="宋体" w:hAnsi="宋体"/>
          <w:b/>
          <w:sz w:val="24"/>
        </w:rPr>
        <w:t xml:space="preserve">  一、合同文件</w:t>
      </w:r>
    </w:p>
    <w:p w14:paraId="68413019">
      <w:pPr>
        <w:spacing w:line="360" w:lineRule="auto"/>
        <w:rPr>
          <w:rFonts w:hint="eastAsia" w:ascii="宋体" w:hAnsi="宋体"/>
          <w:sz w:val="24"/>
        </w:rPr>
      </w:pPr>
      <w:r>
        <w:rPr>
          <w:rFonts w:hint="eastAsia" w:ascii="宋体" w:hAnsi="宋体"/>
          <w:sz w:val="24"/>
        </w:rPr>
        <w:t xml:space="preserve">   下列文件构成本合同的组成部分：</w:t>
      </w:r>
    </w:p>
    <w:p w14:paraId="27DF2818">
      <w:pPr>
        <w:spacing w:line="360" w:lineRule="auto"/>
        <w:ind w:firstLine="480" w:firstLineChars="200"/>
        <w:rPr>
          <w:rFonts w:hint="eastAsia" w:ascii="宋体" w:hAnsi="宋体"/>
          <w:sz w:val="24"/>
        </w:rPr>
      </w:pPr>
      <w:r>
        <w:rPr>
          <w:rFonts w:hint="eastAsia" w:ascii="宋体" w:hAnsi="宋体"/>
          <w:sz w:val="24"/>
        </w:rPr>
        <w:t>a.本合同书；</w:t>
      </w:r>
    </w:p>
    <w:p w14:paraId="3711E19C">
      <w:pPr>
        <w:spacing w:line="360" w:lineRule="auto"/>
        <w:ind w:firstLine="480" w:firstLineChars="200"/>
        <w:rPr>
          <w:rFonts w:hint="eastAsia" w:ascii="宋体" w:hAnsi="宋体"/>
          <w:sz w:val="24"/>
        </w:rPr>
      </w:pPr>
      <w:r>
        <w:rPr>
          <w:rFonts w:hint="eastAsia" w:ascii="宋体" w:hAnsi="宋体"/>
          <w:sz w:val="24"/>
        </w:rPr>
        <w:t>b.中标/成交通知书；</w:t>
      </w:r>
    </w:p>
    <w:p w14:paraId="4408DCB0">
      <w:pPr>
        <w:spacing w:line="360" w:lineRule="auto"/>
        <w:ind w:firstLine="480" w:firstLineChars="200"/>
        <w:rPr>
          <w:rFonts w:hint="eastAsia" w:ascii="宋体" w:hAnsi="宋体"/>
          <w:sz w:val="24"/>
        </w:rPr>
      </w:pPr>
      <w:r>
        <w:rPr>
          <w:rFonts w:hint="eastAsia" w:ascii="宋体" w:hAnsi="宋体"/>
          <w:sz w:val="24"/>
        </w:rPr>
        <w:t>c.合同补充条款或说明；</w:t>
      </w:r>
    </w:p>
    <w:p w14:paraId="23071C90">
      <w:pPr>
        <w:spacing w:line="360" w:lineRule="auto"/>
        <w:ind w:firstLine="480" w:firstLineChars="200"/>
        <w:rPr>
          <w:rFonts w:hint="eastAsia" w:ascii="宋体" w:hAnsi="宋体"/>
          <w:sz w:val="24"/>
        </w:rPr>
      </w:pPr>
      <w:r>
        <w:rPr>
          <w:rFonts w:hint="eastAsia" w:ascii="宋体" w:hAnsi="宋体"/>
          <w:sz w:val="24"/>
        </w:rPr>
        <w:t>d.投标文件(含澄清文件)；</w:t>
      </w:r>
    </w:p>
    <w:p w14:paraId="62DF84DF">
      <w:pPr>
        <w:spacing w:line="360" w:lineRule="auto"/>
        <w:ind w:firstLine="480" w:firstLineChars="200"/>
        <w:rPr>
          <w:rFonts w:hint="eastAsia" w:ascii="宋体" w:hAnsi="宋体"/>
          <w:sz w:val="24"/>
        </w:rPr>
      </w:pPr>
      <w:r>
        <w:rPr>
          <w:rFonts w:hint="eastAsia" w:ascii="宋体" w:hAnsi="宋体"/>
          <w:sz w:val="24"/>
        </w:rPr>
        <w:t>e.招标文件(含招标文件补充通知)</w:t>
      </w:r>
    </w:p>
    <w:p w14:paraId="33F94092">
      <w:pPr>
        <w:spacing w:line="360" w:lineRule="auto"/>
        <w:rPr>
          <w:rFonts w:hint="eastAsia" w:ascii="宋体" w:hAnsi="宋体"/>
          <w:b/>
          <w:sz w:val="24"/>
        </w:rPr>
      </w:pPr>
      <w:r>
        <w:rPr>
          <w:rFonts w:hint="eastAsia" w:ascii="宋体" w:hAnsi="宋体"/>
          <w:sz w:val="24"/>
        </w:rPr>
        <w:t xml:space="preserve">  </w:t>
      </w:r>
      <w:r>
        <w:rPr>
          <w:rFonts w:hint="eastAsia" w:ascii="宋体" w:hAnsi="宋体"/>
          <w:b/>
          <w:sz w:val="24"/>
        </w:rPr>
        <w:t xml:space="preserve"> 二、合同范围及期限</w:t>
      </w:r>
    </w:p>
    <w:p w14:paraId="7C2EE78B">
      <w:pPr>
        <w:spacing w:line="360" w:lineRule="auto"/>
        <w:ind w:firstLine="480"/>
        <w:rPr>
          <w:rFonts w:hint="eastAsia" w:ascii="宋体" w:hAnsi="宋体"/>
          <w:sz w:val="24"/>
        </w:rPr>
      </w:pPr>
      <w:r>
        <w:rPr>
          <w:rFonts w:hint="eastAsia" w:ascii="宋体" w:hAnsi="宋体"/>
          <w:sz w:val="24"/>
        </w:rPr>
        <w:t>1、南校区惠新东街5号、1号、3号及甲3号的建筑物供暖服务；北校区南口路32号院供暖及日常生活热水服务。</w:t>
      </w:r>
    </w:p>
    <w:p w14:paraId="02F7FA0F">
      <w:pPr>
        <w:spacing w:line="360" w:lineRule="auto"/>
        <w:ind w:left="500"/>
        <w:contextualSpacing/>
        <w:rPr>
          <w:rFonts w:hint="eastAsia" w:ascii="宋体" w:hAnsi="宋体"/>
          <w:sz w:val="24"/>
        </w:rPr>
      </w:pPr>
      <w:r>
        <w:rPr>
          <w:rFonts w:hint="eastAsia" w:ascii="宋体" w:hAnsi="宋体"/>
          <w:sz w:val="24"/>
        </w:rPr>
        <w:t>2、服务期限：2025年8月15日至次年8月14日。</w:t>
      </w:r>
    </w:p>
    <w:p w14:paraId="2E75BCC7">
      <w:pPr>
        <w:spacing w:line="360" w:lineRule="auto"/>
        <w:rPr>
          <w:rFonts w:hint="eastAsia" w:ascii="宋体" w:hAnsi="宋体"/>
          <w:b/>
          <w:sz w:val="24"/>
        </w:rPr>
      </w:pPr>
      <w:r>
        <w:rPr>
          <w:rFonts w:hint="eastAsia" w:ascii="宋体" w:hAnsi="宋体"/>
          <w:color w:val="FF0000"/>
          <w:sz w:val="24"/>
        </w:rPr>
        <w:t xml:space="preserve">  </w:t>
      </w:r>
      <w:r>
        <w:rPr>
          <w:rFonts w:hint="eastAsia" w:ascii="宋体" w:hAnsi="宋体"/>
          <w:sz w:val="24"/>
        </w:rPr>
        <w:t xml:space="preserve"> </w:t>
      </w:r>
      <w:r>
        <w:rPr>
          <w:rFonts w:hint="eastAsia" w:ascii="宋体" w:hAnsi="宋体"/>
          <w:b/>
          <w:sz w:val="24"/>
        </w:rPr>
        <w:t>三、服务项目</w:t>
      </w:r>
    </w:p>
    <w:p w14:paraId="75D7ECBD">
      <w:pPr>
        <w:spacing w:line="360" w:lineRule="auto"/>
        <w:ind w:firstLine="480" w:firstLineChars="200"/>
        <w:rPr>
          <w:rFonts w:hint="eastAsia" w:ascii="宋体" w:hAnsi="宋体"/>
          <w:sz w:val="24"/>
        </w:rPr>
      </w:pPr>
      <w:r>
        <w:rPr>
          <w:rFonts w:hint="eastAsia" w:ascii="宋体" w:hAnsi="宋体"/>
          <w:sz w:val="24"/>
        </w:rPr>
        <w:t>1.供暖服务为冬季供暖服务，即每年11月15日至次年3月15日，并依据北京市供热采暖有关规定和甲方整体安排提前和延长供暖时间。日常生活热水服务为全年热水服务，主要包括公共浴室、学生公寓、教师公寓、游泳馆、食堂、小茶炉、办公楼、教学楼等生活热水服务。</w:t>
      </w:r>
    </w:p>
    <w:p w14:paraId="77A215AE">
      <w:pPr>
        <w:spacing w:line="360" w:lineRule="auto"/>
        <w:ind w:firstLine="480" w:firstLineChars="200"/>
        <w:rPr>
          <w:rFonts w:hint="eastAsia" w:ascii="宋体" w:hAnsi="宋体"/>
          <w:sz w:val="24"/>
        </w:rPr>
      </w:pPr>
      <w:r>
        <w:rPr>
          <w:rFonts w:hint="eastAsia" w:ascii="宋体" w:hAnsi="宋体"/>
          <w:sz w:val="24"/>
        </w:rPr>
        <w:t>2.锅炉房及建筑物内、外的所有供暖管线（含室内终端供暖管线）及与之相关设备设施的运行、维护（不含材料）及保养。</w:t>
      </w:r>
    </w:p>
    <w:p w14:paraId="20269A57">
      <w:pPr>
        <w:spacing w:line="360" w:lineRule="auto"/>
        <w:ind w:firstLine="480" w:firstLineChars="200"/>
        <w:rPr>
          <w:rFonts w:hint="eastAsia" w:ascii="宋体" w:hAnsi="宋体"/>
          <w:sz w:val="24"/>
        </w:rPr>
      </w:pPr>
      <w:r>
        <w:rPr>
          <w:rFonts w:hint="eastAsia" w:ascii="宋体" w:hAnsi="宋体"/>
          <w:sz w:val="24"/>
        </w:rPr>
        <w:t>3.负责协助甲方供暖锅炉系统二氧化碳排放配额的指标申请、年度核算、数据上报及市场交易等相关工作；负责协助甲方锅炉房安全生产标准化的评定和年审及资料整理工作；负责协助甲方与环保部门排污许可相关的排污检测及资料整理上报工作；负责协助甲方供暖补贴申报工作等。</w:t>
      </w:r>
    </w:p>
    <w:p w14:paraId="03FBC544">
      <w:pPr>
        <w:spacing w:line="360" w:lineRule="auto"/>
        <w:ind w:firstLine="480" w:firstLineChars="200"/>
        <w:rPr>
          <w:rFonts w:hint="eastAsia" w:ascii="宋体" w:hAnsi="宋体"/>
          <w:sz w:val="24"/>
        </w:rPr>
      </w:pPr>
      <w:r>
        <w:rPr>
          <w:rFonts w:hint="eastAsia" w:ascii="宋体" w:hAnsi="宋体"/>
          <w:sz w:val="24"/>
        </w:rPr>
        <w:t>4.乙方应于供暖期代收由甲方提供供暖的5家单位及229户居民的供暖费，并于收到费用后1日内将收取到的费用全部交付甲方，甲方负责出具供暖费发票及收据。甲方、乙方双方按月对账，对账完成后，甲方、乙方双方签订书面确认书。</w:t>
      </w:r>
    </w:p>
    <w:p w14:paraId="6CCB6405">
      <w:pPr>
        <w:spacing w:line="360" w:lineRule="auto"/>
        <w:ind w:firstLine="480" w:firstLineChars="200"/>
        <w:rPr>
          <w:rFonts w:hint="eastAsia" w:ascii="宋体" w:hAnsi="宋体"/>
          <w:sz w:val="24"/>
        </w:rPr>
      </w:pPr>
      <w:r>
        <w:rPr>
          <w:rFonts w:hint="eastAsia" w:ascii="宋体" w:hAnsi="宋体"/>
          <w:sz w:val="24"/>
        </w:rPr>
        <w:t>5.公共浴室、学生公寓室内浴室、教师公寓室内浴室、游泳馆、食堂等各处热水供应要达到各自所需温度，做到分时段按需供应；同时负责服务期内室内燃气表下端燃气系统、所有生活热水管线及与之相关设备的运行、维护与保养。</w:t>
      </w:r>
    </w:p>
    <w:p w14:paraId="51C8F4FF">
      <w:pPr>
        <w:spacing w:line="360" w:lineRule="auto"/>
        <w:ind w:firstLine="480" w:firstLineChars="200"/>
        <w:rPr>
          <w:rFonts w:hint="eastAsia" w:ascii="宋体" w:hAnsi="宋体"/>
          <w:sz w:val="24"/>
        </w:rPr>
      </w:pPr>
      <w:r>
        <w:rPr>
          <w:rFonts w:hint="eastAsia" w:ascii="宋体" w:hAnsi="宋体"/>
          <w:sz w:val="24"/>
        </w:rPr>
        <w:t>6.维修范围：乙方需要维修所有承包范围内的暖气管道和阀门、除污器清理、明线管道漏水处理及更换；及时放气处理暖气不热，家属区局部分管道漏水更换抢修等（地下主管道、锅炉、循环水泵维修由采购人负责，乙方配合完成）；日常零星维修（含跑、冒、滴、漏维修，系统平衡、阀门更换等）；运行中的室内测温、突发的供暖设备设施漏水维修，管道腐蚀跑水维修更换等；供暖结束后的系统防腐维护、阀门（损坏、关闭不严需更换）防锈润滑保养、供暖系统中的防护设施（除污器、伸缩器等）清理更换及日常涉及到供暖安全运行方面的相关工作。</w:t>
      </w:r>
    </w:p>
    <w:p w14:paraId="256BCB1B">
      <w:pPr>
        <w:spacing w:line="360" w:lineRule="auto"/>
        <w:ind w:firstLine="480" w:firstLineChars="200"/>
        <w:rPr>
          <w:rFonts w:hint="eastAsia" w:ascii="宋体" w:hAnsi="宋体"/>
          <w:sz w:val="24"/>
        </w:rPr>
      </w:pPr>
      <w:r>
        <w:rPr>
          <w:rFonts w:hint="eastAsia" w:ascii="宋体" w:hAnsi="宋体"/>
          <w:sz w:val="24"/>
        </w:rPr>
        <w:t>7.乙方维修人员在维修过程中所需的所有耗材配件等统一由甲方购买，维修人员在日常巡检中发现超出自行解决能力的问题应及时向甲方、乙方领导汇报。</w:t>
      </w:r>
    </w:p>
    <w:p w14:paraId="335B96F0">
      <w:pPr>
        <w:spacing w:line="360" w:lineRule="auto"/>
        <w:ind w:firstLine="480" w:firstLineChars="200"/>
        <w:rPr>
          <w:rFonts w:hint="eastAsia" w:ascii="宋体" w:hAnsi="宋体"/>
          <w:sz w:val="24"/>
        </w:rPr>
      </w:pPr>
      <w:r>
        <w:rPr>
          <w:rFonts w:hint="eastAsia" w:ascii="宋体" w:hAnsi="宋体"/>
          <w:sz w:val="24"/>
        </w:rPr>
        <w:t>8.乙方司炉人员应严格按照锅炉使用要求，严格做好排污、锅炉运行记录、卫生清洁等工作。</w:t>
      </w:r>
    </w:p>
    <w:p w14:paraId="5BBA3DA4">
      <w:pPr>
        <w:spacing w:line="360" w:lineRule="auto"/>
        <w:ind w:firstLine="480" w:firstLineChars="200"/>
        <w:rPr>
          <w:rFonts w:hint="eastAsia" w:ascii="宋体" w:hAnsi="宋体"/>
          <w:sz w:val="24"/>
        </w:rPr>
      </w:pPr>
      <w:r>
        <w:rPr>
          <w:rFonts w:hint="eastAsia" w:ascii="宋体" w:hAnsi="宋体"/>
          <w:sz w:val="24"/>
        </w:rPr>
        <w:t>9.乙方司炉管理人员负责维修人员管理、安排维修人员维修工作（包括日常供暖系统维护）、填写维修相关资料（包括工作维修记录、每月测温记录）、处理供暖运行的保修事项。</w:t>
      </w:r>
    </w:p>
    <w:p w14:paraId="12DBAF39">
      <w:pPr>
        <w:spacing w:line="360" w:lineRule="auto"/>
        <w:rPr>
          <w:rFonts w:hint="eastAsia" w:ascii="宋体" w:hAnsi="宋体"/>
          <w:b/>
          <w:sz w:val="24"/>
        </w:rPr>
      </w:pPr>
      <w:r>
        <w:rPr>
          <w:rFonts w:hint="eastAsia" w:ascii="宋体" w:hAnsi="宋体"/>
          <w:sz w:val="24"/>
        </w:rPr>
        <w:t xml:space="preserve">  </w:t>
      </w:r>
      <w:r>
        <w:rPr>
          <w:rFonts w:hint="eastAsia" w:ascii="宋体" w:hAnsi="宋体"/>
          <w:b/>
          <w:sz w:val="24"/>
        </w:rPr>
        <w:t xml:space="preserve"> 四、合同价款</w:t>
      </w:r>
    </w:p>
    <w:p w14:paraId="10DDCDBD">
      <w:pPr>
        <w:spacing w:line="360" w:lineRule="auto"/>
        <w:ind w:firstLine="454"/>
        <w:rPr>
          <w:rFonts w:hint="eastAsia" w:ascii="宋体" w:hAnsi="宋体"/>
          <w:sz w:val="24"/>
        </w:rPr>
      </w:pPr>
      <w:r>
        <w:rPr>
          <w:rFonts w:hint="eastAsia" w:ascii="宋体" w:hAnsi="宋体"/>
          <w:sz w:val="24"/>
        </w:rPr>
        <w:t xml:space="preserve">   本合同总价为人民币</w:t>
      </w:r>
      <w:r>
        <w:rPr>
          <w:rFonts w:hint="eastAsia" w:ascii="宋体" w:hAnsi="宋体"/>
          <w:b/>
          <w:sz w:val="24"/>
        </w:rPr>
        <w:t>：</w:t>
      </w:r>
      <w:r>
        <w:rPr>
          <w:rFonts w:hint="eastAsia" w:ascii="宋体" w:hAnsi="宋体"/>
          <w:b/>
          <w:sz w:val="24"/>
          <w:u w:val="single"/>
        </w:rPr>
        <w:t xml:space="preserve">                  </w:t>
      </w:r>
      <w:r>
        <w:rPr>
          <w:rFonts w:hint="eastAsia" w:ascii="宋体" w:hAnsi="宋体"/>
          <w:sz w:val="24"/>
        </w:rPr>
        <w:t>元。</w:t>
      </w:r>
    </w:p>
    <w:p w14:paraId="282A8FB2">
      <w:pPr>
        <w:spacing w:line="360" w:lineRule="auto"/>
        <w:rPr>
          <w:rFonts w:hint="eastAsia" w:ascii="宋体" w:hAnsi="宋体"/>
          <w:b/>
          <w:sz w:val="24"/>
        </w:rPr>
      </w:pPr>
      <w:r>
        <w:rPr>
          <w:rFonts w:hint="eastAsia" w:ascii="宋体" w:hAnsi="宋体"/>
          <w:color w:val="FF0000"/>
          <w:sz w:val="24"/>
        </w:rPr>
        <w:t xml:space="preserve"> </w:t>
      </w:r>
      <w:r>
        <w:rPr>
          <w:rFonts w:hint="eastAsia" w:ascii="宋体" w:hAnsi="宋体"/>
          <w:sz w:val="24"/>
        </w:rPr>
        <w:t xml:space="preserve">  </w:t>
      </w:r>
      <w:r>
        <w:rPr>
          <w:rFonts w:hint="eastAsia" w:ascii="宋体" w:hAnsi="宋体"/>
          <w:b/>
          <w:sz w:val="24"/>
        </w:rPr>
        <w:t>五、付款方式</w:t>
      </w:r>
    </w:p>
    <w:p w14:paraId="03D776CF">
      <w:pPr>
        <w:snapToGrid w:val="0"/>
        <w:spacing w:line="360" w:lineRule="auto"/>
        <w:ind w:firstLine="480" w:firstLineChars="200"/>
        <w:rPr>
          <w:rFonts w:hint="eastAsia" w:ascii="宋体" w:hAnsi="宋体"/>
          <w:sz w:val="24"/>
        </w:rPr>
      </w:pPr>
      <w:r>
        <w:rPr>
          <w:rFonts w:hint="eastAsia" w:ascii="宋体" w:hAnsi="宋体"/>
          <w:sz w:val="24"/>
        </w:rPr>
        <w:t>电汇方式支付。</w:t>
      </w:r>
      <w:r>
        <w:rPr>
          <w:rFonts w:hint="eastAsia" w:ascii="宋体" w:hAnsi="宋体" w:cs="宋体"/>
          <w:sz w:val="24"/>
        </w:rPr>
        <w:t>签订合同三十日后，甲方根据《供暖考核及处罚明细表》结果进行考核，合格后甲方向乙方支付合同总金额的</w:t>
      </w:r>
      <w:r>
        <w:rPr>
          <w:rFonts w:ascii="宋体" w:hAnsi="宋体" w:cs="宋体"/>
          <w:sz w:val="24"/>
        </w:rPr>
        <w:t>50</w:t>
      </w:r>
      <w:r>
        <w:rPr>
          <w:rFonts w:hint="eastAsia" w:ascii="宋体" w:hAnsi="宋体" w:cs="宋体"/>
          <w:sz w:val="24"/>
        </w:rPr>
        <w:t>%；合同执行满10个月，考核合格后支付合同总金额的4</w:t>
      </w:r>
      <w:r>
        <w:rPr>
          <w:rFonts w:ascii="宋体" w:hAnsi="宋体" w:cs="宋体"/>
          <w:sz w:val="24"/>
        </w:rPr>
        <w:t>0</w:t>
      </w:r>
      <w:r>
        <w:rPr>
          <w:rFonts w:hint="eastAsia" w:ascii="宋体" w:hAnsi="宋体" w:cs="宋体"/>
          <w:sz w:val="24"/>
        </w:rPr>
        <w:t>%；服务期结束，验收合格后支付剩余款项，具体支付金额将根据考核结果确定（如有因疫情或其他不可抗力导致服务暂停情况，另行约定）。</w:t>
      </w:r>
    </w:p>
    <w:p w14:paraId="7BF5A030">
      <w:pPr>
        <w:spacing w:line="360" w:lineRule="auto"/>
        <w:rPr>
          <w:rFonts w:hint="eastAsia" w:ascii="宋体" w:hAnsi="宋体"/>
          <w:b/>
          <w:sz w:val="24"/>
        </w:rPr>
      </w:pPr>
      <w:r>
        <w:rPr>
          <w:rFonts w:hint="eastAsia" w:ascii="宋体" w:hAnsi="宋体"/>
          <w:b/>
          <w:sz w:val="24"/>
        </w:rPr>
        <w:t xml:space="preserve">   六、合同的生效</w:t>
      </w:r>
    </w:p>
    <w:p w14:paraId="190F4C19">
      <w:pPr>
        <w:spacing w:line="360" w:lineRule="auto"/>
        <w:rPr>
          <w:rFonts w:hint="eastAsia" w:ascii="宋体" w:hAnsi="宋体"/>
          <w:sz w:val="24"/>
        </w:rPr>
      </w:pPr>
      <w:r>
        <w:rPr>
          <w:rFonts w:hint="eastAsia" w:ascii="宋体" w:hAnsi="宋体"/>
          <w:sz w:val="24"/>
        </w:rPr>
        <w:t xml:space="preserve">       本合同经甲方、乙方双方全权代表签署且加盖单位印章后生效。</w:t>
      </w:r>
    </w:p>
    <w:p w14:paraId="7AE71BE4">
      <w:pPr>
        <w:spacing w:line="360" w:lineRule="auto"/>
        <w:rPr>
          <w:rFonts w:hint="eastAsia" w:ascii="宋体" w:hAnsi="宋体"/>
          <w:b/>
          <w:sz w:val="24"/>
        </w:rPr>
      </w:pPr>
      <w:r>
        <w:rPr>
          <w:rFonts w:hint="eastAsia" w:ascii="宋体" w:hAnsi="宋体"/>
          <w:b/>
          <w:sz w:val="24"/>
        </w:rPr>
        <w:t xml:space="preserve">  </w:t>
      </w:r>
      <w:r>
        <w:rPr>
          <w:rFonts w:ascii="宋体" w:hAnsi="宋体"/>
          <w:b/>
          <w:sz w:val="24"/>
        </w:rPr>
        <w:t xml:space="preserve"> </w:t>
      </w:r>
      <w:r>
        <w:rPr>
          <w:rFonts w:hint="eastAsia" w:ascii="宋体" w:hAnsi="宋体"/>
          <w:b/>
          <w:sz w:val="24"/>
        </w:rPr>
        <w:t xml:space="preserve">七、合同一般条款       </w:t>
      </w:r>
    </w:p>
    <w:p w14:paraId="0F25FE9B">
      <w:pPr>
        <w:spacing w:line="360" w:lineRule="auto"/>
        <w:ind w:firstLine="482" w:firstLineChars="200"/>
        <w:rPr>
          <w:rFonts w:hint="eastAsia" w:ascii="宋体" w:hAnsi="宋体"/>
          <w:b/>
          <w:sz w:val="24"/>
        </w:rPr>
      </w:pPr>
      <w:r>
        <w:rPr>
          <w:rFonts w:hint="eastAsia" w:ascii="宋体" w:hAnsi="宋体"/>
          <w:b/>
          <w:sz w:val="24"/>
        </w:rPr>
        <w:t>1. 定义</w:t>
      </w:r>
    </w:p>
    <w:p w14:paraId="3FA52EB1">
      <w:pPr>
        <w:spacing w:line="360" w:lineRule="auto"/>
        <w:rPr>
          <w:rFonts w:hint="eastAsia" w:ascii="宋体" w:hAnsi="宋体"/>
          <w:sz w:val="24"/>
        </w:rPr>
      </w:pPr>
      <w:r>
        <w:rPr>
          <w:rFonts w:hint="eastAsia" w:ascii="宋体" w:hAnsi="宋体"/>
          <w:sz w:val="24"/>
        </w:rPr>
        <w:t xml:space="preserve">    本合同中的下列术语应解释为：</w:t>
      </w:r>
    </w:p>
    <w:p w14:paraId="3EFD007C">
      <w:pPr>
        <w:spacing w:line="360" w:lineRule="auto"/>
        <w:rPr>
          <w:rFonts w:hint="eastAsia" w:ascii="宋体" w:hAnsi="宋体"/>
          <w:sz w:val="24"/>
        </w:rPr>
      </w:pPr>
      <w:r>
        <w:rPr>
          <w:rFonts w:hint="eastAsia" w:ascii="宋体" w:hAnsi="宋体"/>
          <w:sz w:val="24"/>
        </w:rPr>
        <w:t xml:space="preserve">    (1) “合同”系指甲乙双方签署的、合同格式中载明的甲乙双方所达成的协议，包括所有的附件、附录和构成合同的其它文件。</w:t>
      </w:r>
    </w:p>
    <w:p w14:paraId="0B087A21">
      <w:pPr>
        <w:spacing w:line="360" w:lineRule="auto"/>
        <w:rPr>
          <w:rFonts w:hint="eastAsia" w:ascii="宋体" w:hAnsi="宋体"/>
          <w:sz w:val="24"/>
        </w:rPr>
      </w:pPr>
      <w:r>
        <w:rPr>
          <w:rFonts w:hint="eastAsia" w:ascii="宋体" w:hAnsi="宋体"/>
          <w:sz w:val="24"/>
        </w:rPr>
        <w:t xml:space="preserve">    (2) “合同价”系指根据合同规定，在乙方完全履行合同义务后应付给乙方的价格。</w:t>
      </w:r>
    </w:p>
    <w:p w14:paraId="5F41F8BC">
      <w:pPr>
        <w:spacing w:line="360" w:lineRule="auto"/>
        <w:rPr>
          <w:rFonts w:hint="eastAsia" w:ascii="宋体" w:hAnsi="宋体"/>
          <w:sz w:val="24"/>
        </w:rPr>
      </w:pPr>
      <w:r>
        <w:rPr>
          <w:rFonts w:hint="eastAsia" w:ascii="宋体" w:hAnsi="宋体"/>
          <w:sz w:val="24"/>
        </w:rPr>
        <w:t xml:space="preserve">    (3) “服务”系指根据合同规定乙方承担的北京劳动保障职业学院供暖服务及生活热水服务项目的全部服务。</w:t>
      </w:r>
    </w:p>
    <w:p w14:paraId="00F03FB5">
      <w:pPr>
        <w:spacing w:line="360" w:lineRule="auto"/>
        <w:rPr>
          <w:rFonts w:hint="eastAsia" w:ascii="宋体" w:hAnsi="宋体"/>
          <w:sz w:val="24"/>
        </w:rPr>
      </w:pPr>
      <w:r>
        <w:rPr>
          <w:rFonts w:hint="eastAsia" w:ascii="宋体" w:hAnsi="宋体"/>
          <w:sz w:val="24"/>
        </w:rPr>
        <w:t xml:space="preserve">    (4) “甲方”系指北京劳动保障职业学院。</w:t>
      </w:r>
    </w:p>
    <w:p w14:paraId="1BC8BC74">
      <w:pPr>
        <w:spacing w:line="360" w:lineRule="auto"/>
        <w:rPr>
          <w:rFonts w:hint="eastAsia" w:ascii="宋体" w:hAnsi="宋体"/>
          <w:sz w:val="24"/>
        </w:rPr>
      </w:pPr>
      <w:r>
        <w:rPr>
          <w:rFonts w:hint="eastAsia" w:ascii="宋体" w:hAnsi="宋体"/>
          <w:sz w:val="24"/>
        </w:rPr>
        <w:t xml:space="preserve">    (5) “乙方”系指根据合同规定提供北京劳动保障职业学院供暖服务及生活热水服务项目的具有法人资格的公司。</w:t>
      </w:r>
    </w:p>
    <w:p w14:paraId="7EF25C5E">
      <w:pPr>
        <w:spacing w:line="360" w:lineRule="auto"/>
        <w:rPr>
          <w:rFonts w:hint="eastAsia" w:ascii="宋体" w:hAnsi="宋体"/>
          <w:sz w:val="24"/>
        </w:rPr>
      </w:pPr>
      <w:r>
        <w:rPr>
          <w:rFonts w:hint="eastAsia" w:ascii="宋体" w:hAnsi="宋体"/>
          <w:sz w:val="24"/>
        </w:rPr>
        <w:t xml:space="preserve">    (6) “现场”系指合同项下需要北京劳动保障职业学院供暖服务及生活热水服务项目的地点。</w:t>
      </w:r>
    </w:p>
    <w:p w14:paraId="32CE90A0">
      <w:pPr>
        <w:spacing w:line="360" w:lineRule="auto"/>
        <w:rPr>
          <w:rFonts w:hint="eastAsia" w:ascii="宋体" w:hAnsi="宋体"/>
          <w:b/>
          <w:sz w:val="24"/>
        </w:rPr>
      </w:pPr>
      <w:r>
        <w:rPr>
          <w:rFonts w:hint="eastAsia" w:ascii="宋体" w:hAnsi="宋体"/>
          <w:sz w:val="24"/>
        </w:rPr>
        <w:t xml:space="preserve">    </w:t>
      </w:r>
      <w:r>
        <w:rPr>
          <w:rFonts w:hint="eastAsia" w:ascii="宋体" w:hAnsi="宋体"/>
          <w:b/>
          <w:sz w:val="24"/>
        </w:rPr>
        <w:t>2. 服务标准</w:t>
      </w:r>
    </w:p>
    <w:p w14:paraId="398F1FC5">
      <w:pPr>
        <w:spacing w:line="360" w:lineRule="auto"/>
        <w:rPr>
          <w:rFonts w:hint="eastAsia" w:ascii="宋体" w:hAnsi="宋体"/>
          <w:sz w:val="24"/>
        </w:rPr>
      </w:pPr>
      <w:r>
        <w:rPr>
          <w:rFonts w:hint="eastAsia" w:ascii="宋体" w:hAnsi="宋体"/>
          <w:sz w:val="24"/>
        </w:rPr>
        <w:t xml:space="preserve">    2.1提供的北京劳动保障职业学院</w:t>
      </w:r>
      <w:r>
        <w:rPr>
          <w:rFonts w:ascii="宋体" w:hAnsi="宋体"/>
          <w:sz w:val="24"/>
        </w:rPr>
        <w:t>供暖及生活热水服务</w:t>
      </w:r>
      <w:r>
        <w:rPr>
          <w:rFonts w:hint="eastAsia" w:ascii="宋体" w:hAnsi="宋体"/>
          <w:sz w:val="24"/>
        </w:rPr>
        <w:t>项目服务标准应与招标文件的规定相一致。</w:t>
      </w:r>
    </w:p>
    <w:p w14:paraId="42C293A5">
      <w:pPr>
        <w:spacing w:line="360" w:lineRule="auto"/>
        <w:rPr>
          <w:rFonts w:hint="eastAsia" w:ascii="宋体" w:hAnsi="宋体"/>
          <w:sz w:val="24"/>
        </w:rPr>
      </w:pPr>
      <w:r>
        <w:rPr>
          <w:rFonts w:hint="eastAsia" w:ascii="宋体" w:hAnsi="宋体"/>
          <w:sz w:val="24"/>
        </w:rPr>
        <w:t xml:space="preserve">    2.2若招标文件中无相应说明，则以国家有关部门最新颁布的相关标准及规范为准。</w:t>
      </w:r>
    </w:p>
    <w:p w14:paraId="3DA6FAEE">
      <w:pPr>
        <w:spacing w:line="360" w:lineRule="auto"/>
        <w:ind w:firstLine="482" w:firstLineChars="200"/>
        <w:rPr>
          <w:rFonts w:hint="eastAsia" w:ascii="宋体" w:hAnsi="宋体"/>
          <w:b/>
          <w:sz w:val="24"/>
        </w:rPr>
      </w:pPr>
      <w:r>
        <w:rPr>
          <w:rFonts w:hint="eastAsia" w:ascii="宋体" w:hAnsi="宋体"/>
          <w:b/>
          <w:sz w:val="24"/>
        </w:rPr>
        <w:t>3. 付款条件</w:t>
      </w:r>
    </w:p>
    <w:p w14:paraId="49F55C12">
      <w:pPr>
        <w:spacing w:line="360" w:lineRule="auto"/>
        <w:ind w:firstLine="480" w:firstLineChars="200"/>
        <w:rPr>
          <w:rFonts w:hint="eastAsia" w:ascii="宋体" w:hAnsi="宋体"/>
          <w:sz w:val="24"/>
        </w:rPr>
      </w:pPr>
      <w:r>
        <w:rPr>
          <w:rFonts w:ascii="宋体" w:hAnsi="宋体"/>
          <w:sz w:val="24"/>
        </w:rPr>
        <w:t>甲方付款前，乙方应开具等额、合法的增值税【普通】发票（税率以合同履行时最新法律规定或国家税务政策规定的税率为准，总价不发生变化），乙方未按要求提供发票的，甲方有权拒绝付款且不视为违约。乙方不得以此为由拒绝履行本合同项下的义务。如乙方向甲方提供的发票不符合本合同约定或法律规定，因此给甲方造成的一切损失由乙方承担（包括但不限于损害赔偿、消除影响等）。</w:t>
      </w:r>
    </w:p>
    <w:p w14:paraId="64D9EFAF">
      <w:pPr>
        <w:spacing w:line="360" w:lineRule="auto"/>
        <w:ind w:firstLine="480" w:firstLineChars="200"/>
        <w:rPr>
          <w:rFonts w:hint="eastAsia" w:ascii="宋体" w:hAnsi="宋体"/>
          <w:sz w:val="24"/>
        </w:rPr>
      </w:pPr>
      <w:r>
        <w:rPr>
          <w:rFonts w:ascii="宋体" w:hAnsi="宋体"/>
          <w:sz w:val="24"/>
        </w:rPr>
        <w:t>甲方开票信息如下：</w:t>
      </w:r>
    </w:p>
    <w:p w14:paraId="17CD01EA">
      <w:pPr>
        <w:spacing w:line="360" w:lineRule="auto"/>
        <w:ind w:firstLine="480" w:firstLineChars="200"/>
        <w:rPr>
          <w:rFonts w:hint="eastAsia" w:ascii="宋体" w:hAnsi="宋体"/>
          <w:sz w:val="24"/>
        </w:rPr>
      </w:pPr>
      <w:r>
        <w:rPr>
          <w:rFonts w:ascii="宋体" w:hAnsi="宋体"/>
          <w:sz w:val="24"/>
        </w:rPr>
        <w:t>户名：北京劳动保障职业学院</w:t>
      </w:r>
    </w:p>
    <w:p w14:paraId="2ECF32B8">
      <w:pPr>
        <w:spacing w:line="360" w:lineRule="auto"/>
        <w:ind w:firstLine="480" w:firstLineChars="200"/>
        <w:rPr>
          <w:rFonts w:hint="eastAsia" w:ascii="宋体" w:hAnsi="宋体"/>
          <w:sz w:val="24"/>
        </w:rPr>
      </w:pPr>
      <w:r>
        <w:rPr>
          <w:rFonts w:ascii="宋体" w:hAnsi="宋体"/>
          <w:sz w:val="24"/>
        </w:rPr>
        <w:t>纳税人识别号：</w:t>
      </w:r>
    </w:p>
    <w:p w14:paraId="5DD985F9">
      <w:pPr>
        <w:spacing w:line="360" w:lineRule="auto"/>
        <w:ind w:firstLine="480" w:firstLineChars="200"/>
        <w:rPr>
          <w:rFonts w:hint="eastAsia" w:ascii="宋体" w:hAnsi="宋体"/>
          <w:sz w:val="24"/>
        </w:rPr>
      </w:pPr>
      <w:r>
        <w:rPr>
          <w:rFonts w:ascii="宋体" w:hAnsi="宋体"/>
          <w:sz w:val="24"/>
        </w:rPr>
        <w:t>地址：</w:t>
      </w:r>
      <w:r>
        <w:rPr>
          <w:rFonts w:hint="eastAsia" w:ascii="宋体" w:hAnsi="宋体"/>
          <w:sz w:val="24"/>
        </w:rPr>
        <w:t>北京市昌平区南口路32号</w:t>
      </w:r>
    </w:p>
    <w:p w14:paraId="7CF58615">
      <w:pPr>
        <w:spacing w:line="360" w:lineRule="auto"/>
        <w:ind w:firstLine="480" w:firstLineChars="200"/>
        <w:rPr>
          <w:rFonts w:hint="eastAsia" w:ascii="宋体" w:hAnsi="宋体"/>
          <w:sz w:val="24"/>
        </w:rPr>
      </w:pPr>
      <w:r>
        <w:rPr>
          <w:rFonts w:ascii="宋体" w:hAnsi="宋体"/>
          <w:sz w:val="24"/>
        </w:rPr>
        <w:t>电话：</w:t>
      </w:r>
    </w:p>
    <w:p w14:paraId="7225D1A8">
      <w:pPr>
        <w:spacing w:line="360" w:lineRule="auto"/>
        <w:ind w:firstLine="480" w:firstLineChars="200"/>
        <w:rPr>
          <w:rFonts w:hint="eastAsia" w:ascii="宋体" w:hAnsi="宋体"/>
          <w:sz w:val="24"/>
        </w:rPr>
      </w:pPr>
      <w:r>
        <w:rPr>
          <w:rFonts w:ascii="宋体" w:hAnsi="宋体"/>
          <w:sz w:val="24"/>
        </w:rPr>
        <w:t>开户行：</w:t>
      </w:r>
    </w:p>
    <w:p w14:paraId="2FE907F4">
      <w:pPr>
        <w:spacing w:line="360" w:lineRule="auto"/>
        <w:ind w:firstLine="480" w:firstLineChars="200"/>
        <w:rPr>
          <w:rFonts w:hint="eastAsia" w:ascii="宋体" w:hAnsi="宋体"/>
          <w:sz w:val="24"/>
        </w:rPr>
      </w:pPr>
      <w:r>
        <w:rPr>
          <w:rFonts w:ascii="宋体" w:hAnsi="宋体"/>
          <w:sz w:val="24"/>
        </w:rPr>
        <w:t>账号：</w:t>
      </w:r>
      <w:r>
        <w:rPr>
          <w:rFonts w:hint="eastAsia" w:ascii="宋体" w:hAnsi="宋体"/>
          <w:sz w:val="24"/>
        </w:rPr>
        <w:t xml:space="preserve"> </w:t>
      </w:r>
    </w:p>
    <w:p w14:paraId="19E2E11A">
      <w:pPr>
        <w:spacing w:line="360" w:lineRule="auto"/>
        <w:ind w:firstLine="480" w:firstLineChars="200"/>
        <w:rPr>
          <w:rFonts w:hint="eastAsia" w:ascii="宋体" w:hAnsi="宋体"/>
          <w:sz w:val="24"/>
        </w:rPr>
      </w:pPr>
      <w:r>
        <w:rPr>
          <w:rFonts w:ascii="宋体" w:hAnsi="宋体"/>
          <w:sz w:val="24"/>
        </w:rPr>
        <w:t>乙方指定收款账户信息以合同尾部确定的信息为准。乙方银行账户信息变更的，应及时书面通知甲方，否则甲方按照上述银行账户付款的，视为甲方已履行付款义务，由此造成的损失由乙方自行承担。如在合同期限内该账号注销或其他因乙方原因导致甲方无法进行支付的，不视为甲方违约，由此造成的损失由乙方自行承担。</w:t>
      </w:r>
    </w:p>
    <w:p w14:paraId="2FE26489">
      <w:pPr>
        <w:spacing w:line="360" w:lineRule="auto"/>
        <w:ind w:firstLine="482" w:firstLineChars="200"/>
        <w:rPr>
          <w:rFonts w:hint="eastAsia" w:ascii="宋体" w:hAnsi="宋体"/>
          <w:b/>
          <w:sz w:val="24"/>
        </w:rPr>
      </w:pPr>
      <w:r>
        <w:rPr>
          <w:rFonts w:hint="eastAsia" w:ascii="宋体" w:hAnsi="宋体"/>
          <w:b/>
          <w:sz w:val="24"/>
        </w:rPr>
        <w:t>4. 质量保证及检验</w:t>
      </w:r>
    </w:p>
    <w:p w14:paraId="1B379731">
      <w:pPr>
        <w:spacing w:line="360" w:lineRule="auto"/>
        <w:rPr>
          <w:rFonts w:hint="eastAsia" w:ascii="宋体" w:hAnsi="宋体"/>
          <w:sz w:val="24"/>
        </w:rPr>
      </w:pPr>
      <w:r>
        <w:rPr>
          <w:rFonts w:hint="eastAsia" w:ascii="宋体" w:hAnsi="宋体"/>
          <w:sz w:val="24"/>
        </w:rPr>
        <w:t xml:space="preserve">    4.1 乙方应按照甲方指定的时间入驻并提供北京劳动保障职业学院</w:t>
      </w:r>
      <w:r>
        <w:rPr>
          <w:rFonts w:ascii="宋体" w:hAnsi="宋体"/>
          <w:sz w:val="24"/>
        </w:rPr>
        <w:t>供暖及生活热水服务</w:t>
      </w:r>
      <w:r>
        <w:rPr>
          <w:rFonts w:hint="eastAsia" w:ascii="宋体" w:hAnsi="宋体"/>
          <w:sz w:val="24"/>
        </w:rPr>
        <w:t>项目服务。</w:t>
      </w:r>
    </w:p>
    <w:p w14:paraId="3EAFE7DA">
      <w:pPr>
        <w:spacing w:line="360" w:lineRule="auto"/>
        <w:rPr>
          <w:rFonts w:hint="eastAsia" w:ascii="宋体" w:hAnsi="宋体"/>
          <w:sz w:val="24"/>
        </w:rPr>
      </w:pPr>
      <w:r>
        <w:rPr>
          <w:rFonts w:hint="eastAsia" w:ascii="宋体" w:hAnsi="宋体"/>
          <w:sz w:val="24"/>
        </w:rPr>
        <w:t xml:space="preserve">    4.2 在履行合同过程中， 如果乙方遇到不能按时入驻和提供服务的情况，应及时以书面形式将不能按时入驻和提供服务的理由、延误时间通知甲方。甲方在收到乙方通知后，应进行分析，如果同意，可通过增加补充协议，酌情延长入驻和提供服务时间。</w:t>
      </w:r>
    </w:p>
    <w:p w14:paraId="7D5E60BF">
      <w:pPr>
        <w:spacing w:line="360" w:lineRule="auto"/>
        <w:rPr>
          <w:rFonts w:hint="eastAsia" w:ascii="宋体" w:hAnsi="宋体"/>
          <w:sz w:val="24"/>
        </w:rPr>
      </w:pPr>
      <w:r>
        <w:rPr>
          <w:rFonts w:hint="eastAsia" w:ascii="宋体" w:hAnsi="宋体"/>
          <w:sz w:val="24"/>
        </w:rPr>
        <w:t xml:space="preserve">    4.3 如果乙方毫无理由地拖延入驻和提供服务的时间，将受到以下制裁: 没收履约保证金，加收违约损失赔偿或终止合同。</w:t>
      </w:r>
    </w:p>
    <w:p w14:paraId="28B27553">
      <w:pPr>
        <w:spacing w:line="360" w:lineRule="auto"/>
        <w:ind w:firstLine="480" w:firstLineChars="200"/>
        <w:rPr>
          <w:rFonts w:hint="eastAsia" w:ascii="宋体" w:hAnsi="宋体"/>
          <w:sz w:val="24"/>
        </w:rPr>
      </w:pPr>
      <w:r>
        <w:rPr>
          <w:rFonts w:hint="eastAsia" w:ascii="宋体" w:hAnsi="宋体"/>
          <w:sz w:val="24"/>
        </w:rPr>
        <w:t>4.4如果甲方毫无理由地拖延入驻时间和不提供服务的场所，将受到以下制裁: 退还履约保证金，加收违约损失赔偿或被诉诸法律。</w:t>
      </w:r>
    </w:p>
    <w:p w14:paraId="614BC765">
      <w:pPr>
        <w:spacing w:line="360" w:lineRule="auto"/>
        <w:ind w:firstLine="480" w:firstLineChars="200"/>
        <w:rPr>
          <w:rFonts w:hint="eastAsia" w:ascii="宋体" w:hAnsi="宋体"/>
          <w:sz w:val="24"/>
        </w:rPr>
      </w:pPr>
      <w:r>
        <w:rPr>
          <w:rFonts w:hint="eastAsia" w:ascii="宋体" w:hAnsi="宋体"/>
          <w:sz w:val="24"/>
        </w:rPr>
        <w:t>4.5 甲、乙双方应按照此次“招标文件”中规定的时间交接。如果任何一方无正当理由迟延交接，应及时以书面形式将其理由及预期延误时间通知对方，认为其理由正当时必须出据书面批示，可酌情延长交货时间，此批示将作为最终验收的一部分。否则对方有权提出违约损失赔偿。</w:t>
      </w:r>
    </w:p>
    <w:p w14:paraId="332D4A27">
      <w:pPr>
        <w:spacing w:line="360" w:lineRule="auto"/>
        <w:ind w:firstLine="482" w:firstLineChars="200"/>
        <w:rPr>
          <w:rFonts w:hint="eastAsia" w:ascii="宋体" w:hAnsi="宋体"/>
          <w:b/>
          <w:sz w:val="24"/>
        </w:rPr>
      </w:pPr>
      <w:r>
        <w:rPr>
          <w:rFonts w:hint="eastAsia" w:ascii="宋体" w:hAnsi="宋体"/>
          <w:b/>
          <w:sz w:val="24"/>
        </w:rPr>
        <w:t>5. 违约赔偿</w:t>
      </w:r>
    </w:p>
    <w:p w14:paraId="6B82998D">
      <w:pPr>
        <w:spacing w:line="360" w:lineRule="auto"/>
        <w:rPr>
          <w:rFonts w:hint="eastAsia" w:ascii="宋体" w:hAnsi="宋体"/>
          <w:sz w:val="24"/>
        </w:rPr>
      </w:pPr>
      <w:r>
        <w:rPr>
          <w:rFonts w:hint="eastAsia" w:ascii="宋体" w:hAnsi="宋体"/>
          <w:sz w:val="24"/>
        </w:rPr>
        <w:t xml:space="preserve">    5.1 除合同第6条规定外，如果甲、乙任何一方没有按照合同规定的时间交接，对方可要求违约方支付违约金。违约金按每周迟交服务或未提供服务交货价的</w:t>
      </w:r>
      <w:r>
        <w:rPr>
          <w:rFonts w:ascii="宋体" w:hAnsi="宋体"/>
          <w:sz w:val="24"/>
          <w:u w:val="single"/>
        </w:rPr>
        <w:t xml:space="preserve">   </w:t>
      </w:r>
      <w:r>
        <w:rPr>
          <w:rFonts w:hint="eastAsia" w:ascii="宋体" w:hAnsi="宋体"/>
          <w:sz w:val="24"/>
        </w:rPr>
        <w:t>%计收。但违约金的最高限额为迟交货物或没有提供服务的合同价的</w:t>
      </w:r>
      <w:r>
        <w:rPr>
          <w:rFonts w:ascii="宋体" w:hAnsi="宋体"/>
          <w:sz w:val="24"/>
          <w:u w:val="single"/>
        </w:rPr>
        <w:t xml:space="preserve">    </w:t>
      </w:r>
      <w:r>
        <w:rPr>
          <w:rFonts w:hint="eastAsia" w:ascii="宋体" w:hAnsi="宋体"/>
          <w:sz w:val="24"/>
        </w:rPr>
        <w:t>%。一周按７天计算，不足７天按一周计算。如果达到最高限额，任何一方有权解除合同或进一步诉讼索赔。</w:t>
      </w:r>
    </w:p>
    <w:p w14:paraId="0C4998D5">
      <w:pPr>
        <w:spacing w:line="360" w:lineRule="auto"/>
        <w:ind w:firstLine="482" w:firstLineChars="200"/>
        <w:rPr>
          <w:rFonts w:hint="eastAsia" w:ascii="宋体" w:hAnsi="宋体"/>
          <w:b/>
          <w:sz w:val="24"/>
        </w:rPr>
      </w:pPr>
      <w:r>
        <w:rPr>
          <w:rFonts w:hint="eastAsia" w:ascii="宋体" w:hAnsi="宋体"/>
          <w:b/>
          <w:sz w:val="24"/>
        </w:rPr>
        <w:t>6. 不可抗力</w:t>
      </w:r>
    </w:p>
    <w:p w14:paraId="7E78D85A">
      <w:pPr>
        <w:pStyle w:val="50"/>
        <w:spacing w:line="360" w:lineRule="auto"/>
        <w:rPr>
          <w:rFonts w:hint="eastAsia" w:ascii="宋体" w:hAnsi="宋体" w:eastAsia="宋体"/>
        </w:rPr>
      </w:pPr>
      <w:r>
        <w:rPr>
          <w:rFonts w:hint="eastAsia" w:ascii="宋体" w:hAnsi="宋体" w:eastAsia="宋体"/>
        </w:rPr>
        <w:t>6.1如果双方中任何一方遭遇法律规定的不可抗力，致使合同履行受阻时，履行合同的期限应予延长，延长的期限应相当于不可抗力所影响的时间。</w:t>
      </w:r>
    </w:p>
    <w:p w14:paraId="7D10DEA4">
      <w:pPr>
        <w:pStyle w:val="50"/>
        <w:spacing w:line="360" w:lineRule="auto"/>
        <w:rPr>
          <w:rFonts w:hint="eastAsia" w:ascii="宋体" w:hAnsi="宋体" w:eastAsia="宋体"/>
        </w:rPr>
      </w:pPr>
      <w:r>
        <w:rPr>
          <w:rFonts w:hint="eastAsia" w:ascii="宋体" w:hAnsi="宋体" w:eastAsia="宋体"/>
        </w:rPr>
        <w:t>6.2 受事故影响的一方应在不可抗力的事故发生后立即以书面形式通知另一方，并在事故发生后合理时间内将有关部门出具的证明文件送达另一方。</w:t>
      </w:r>
    </w:p>
    <w:p w14:paraId="0B3A33CA">
      <w:pPr>
        <w:spacing w:line="360" w:lineRule="auto"/>
        <w:ind w:firstLine="480" w:firstLineChars="200"/>
        <w:rPr>
          <w:rFonts w:hint="eastAsia" w:ascii="宋体" w:hAnsi="宋体"/>
          <w:sz w:val="24"/>
        </w:rPr>
      </w:pPr>
      <w:r>
        <w:rPr>
          <w:rFonts w:hint="eastAsia" w:ascii="宋体" w:hAnsi="宋体"/>
          <w:sz w:val="24"/>
        </w:rPr>
        <w:t>6.3 不可抗力使合同的某些内容有变更必要的，双方应通过协商在最短时间内达成进一步履行合同的协议，因不可抗力致使合同不能履行的，合同终止。</w:t>
      </w:r>
    </w:p>
    <w:p w14:paraId="52E189C0">
      <w:pPr>
        <w:spacing w:line="360" w:lineRule="auto"/>
        <w:ind w:firstLine="482" w:firstLineChars="200"/>
        <w:rPr>
          <w:rFonts w:hint="eastAsia" w:ascii="宋体" w:hAnsi="宋体"/>
          <w:b/>
          <w:sz w:val="24"/>
        </w:rPr>
      </w:pPr>
      <w:r>
        <w:rPr>
          <w:rFonts w:hint="eastAsia" w:ascii="宋体" w:hAnsi="宋体"/>
          <w:b/>
          <w:sz w:val="24"/>
        </w:rPr>
        <w:t>7. 税费</w:t>
      </w:r>
    </w:p>
    <w:p w14:paraId="316E5B86">
      <w:pPr>
        <w:spacing w:line="360" w:lineRule="auto"/>
        <w:rPr>
          <w:rFonts w:hint="eastAsia" w:ascii="宋体" w:hAnsi="宋体"/>
          <w:sz w:val="24"/>
        </w:rPr>
      </w:pPr>
      <w:r>
        <w:rPr>
          <w:rFonts w:hint="eastAsia" w:ascii="宋体" w:hAnsi="宋体"/>
          <w:sz w:val="24"/>
        </w:rPr>
        <w:t xml:space="preserve">    7.1与本合同有关的一切税费均适用中华人民共和国法律的相关规定，合同价为含税价，所有均由乙方缴纳。</w:t>
      </w:r>
    </w:p>
    <w:p w14:paraId="71B9F62C">
      <w:pPr>
        <w:spacing w:line="360" w:lineRule="auto"/>
        <w:ind w:firstLine="482" w:firstLineChars="200"/>
        <w:rPr>
          <w:rFonts w:hint="eastAsia" w:ascii="宋体" w:hAnsi="宋体"/>
          <w:b/>
          <w:sz w:val="24"/>
        </w:rPr>
      </w:pPr>
      <w:r>
        <w:rPr>
          <w:rFonts w:hint="eastAsia" w:ascii="宋体" w:hAnsi="宋体"/>
          <w:b/>
          <w:sz w:val="24"/>
        </w:rPr>
        <w:t>8.履约保证金或保函</w:t>
      </w:r>
    </w:p>
    <w:p w14:paraId="0625F5AB">
      <w:pPr>
        <w:spacing w:line="360" w:lineRule="auto"/>
        <w:ind w:left="1" w:right="-53" w:firstLine="477" w:firstLineChars="199"/>
        <w:rPr>
          <w:rFonts w:hint="eastAsia" w:ascii="宋体" w:hAnsi="宋体"/>
          <w:sz w:val="24"/>
        </w:rPr>
      </w:pPr>
      <w:r>
        <w:rPr>
          <w:rFonts w:hint="eastAsia" w:ascii="宋体" w:hAnsi="宋体"/>
          <w:sz w:val="24"/>
        </w:rPr>
        <w:t>8.1乙方应在合同签订后</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天内，向</w:t>
      </w:r>
      <w:r>
        <w:rPr>
          <w:rFonts w:hint="eastAsia" w:ascii="宋体" w:hAnsi="宋体"/>
          <w:sz w:val="24"/>
          <w:u w:val="single"/>
        </w:rPr>
        <w:t>甲方</w:t>
      </w:r>
      <w:r>
        <w:rPr>
          <w:rFonts w:hint="eastAsia" w:ascii="宋体" w:hAnsi="宋体"/>
          <w:sz w:val="24"/>
        </w:rPr>
        <w:t>提交合同金额</w:t>
      </w:r>
      <w:r>
        <w:rPr>
          <w:rFonts w:ascii="宋体" w:hAnsi="宋体"/>
          <w:b/>
          <w:sz w:val="24"/>
          <w:u w:val="single"/>
        </w:rPr>
        <w:t xml:space="preserve"> </w:t>
      </w:r>
      <w:r>
        <w:rPr>
          <w:rFonts w:hint="eastAsia" w:ascii="宋体" w:hAnsi="宋体"/>
          <w:b/>
          <w:sz w:val="24"/>
          <w:u w:val="single"/>
        </w:rPr>
        <w:t xml:space="preserve">  </w:t>
      </w:r>
      <w:r>
        <w:rPr>
          <w:rFonts w:ascii="宋体" w:hAnsi="宋体"/>
          <w:b/>
          <w:sz w:val="24"/>
          <w:u w:val="single"/>
        </w:rPr>
        <w:t xml:space="preserve"> </w:t>
      </w:r>
      <w:r>
        <w:rPr>
          <w:rFonts w:hint="eastAsia" w:ascii="宋体" w:hAnsi="宋体"/>
          <w:b/>
          <w:sz w:val="24"/>
          <w:u w:val="single"/>
        </w:rPr>
        <w:t>%</w:t>
      </w:r>
      <w:r>
        <w:rPr>
          <w:rFonts w:hint="eastAsia" w:ascii="宋体" w:hAnsi="宋体"/>
          <w:sz w:val="24"/>
        </w:rPr>
        <w:t>的履约保证金或保函。履约保证金或保函采取甲方认可的方式，有效期为一年，期满后的10个工作日内，</w:t>
      </w:r>
      <w:r>
        <w:rPr>
          <w:rFonts w:hint="eastAsia" w:ascii="宋体" w:hAnsi="宋体"/>
          <w:sz w:val="24"/>
          <w:u w:val="single"/>
        </w:rPr>
        <w:t>甲方</w:t>
      </w:r>
      <w:r>
        <w:rPr>
          <w:rFonts w:hint="eastAsia" w:ascii="宋体" w:hAnsi="宋体"/>
          <w:sz w:val="24"/>
        </w:rPr>
        <w:t>将履约保证金无息退还乙方。</w:t>
      </w:r>
    </w:p>
    <w:p w14:paraId="794E4203">
      <w:pPr>
        <w:spacing w:line="360" w:lineRule="auto"/>
        <w:ind w:firstLine="480" w:firstLineChars="200"/>
        <w:rPr>
          <w:rFonts w:hint="eastAsia" w:ascii="宋体" w:hAnsi="宋体"/>
          <w:sz w:val="24"/>
        </w:rPr>
      </w:pPr>
      <w:r>
        <w:rPr>
          <w:rFonts w:hint="eastAsia" w:ascii="宋体" w:hAnsi="宋体"/>
          <w:sz w:val="24"/>
        </w:rPr>
        <w:t>8.2 履约保证金用于补偿甲方因乙方不能履行其合同义务而蒙受的损失。</w:t>
      </w:r>
    </w:p>
    <w:p w14:paraId="4A476354">
      <w:pPr>
        <w:spacing w:line="360" w:lineRule="auto"/>
        <w:ind w:firstLine="480" w:firstLineChars="200"/>
        <w:rPr>
          <w:rFonts w:hint="eastAsia" w:ascii="宋体" w:hAnsi="宋体"/>
          <w:sz w:val="24"/>
        </w:rPr>
      </w:pPr>
      <w:r>
        <w:rPr>
          <w:rFonts w:hint="eastAsia" w:ascii="宋体" w:hAnsi="宋体"/>
          <w:sz w:val="24"/>
        </w:rPr>
        <w:t>8.3 履约保证金应使用本合同货币（人民币），按下述方式之一提交：</w:t>
      </w:r>
    </w:p>
    <w:p w14:paraId="2FBA5945">
      <w:pPr>
        <w:spacing w:line="360" w:lineRule="auto"/>
        <w:ind w:firstLine="480" w:firstLineChars="200"/>
        <w:rPr>
          <w:rFonts w:hint="eastAsia" w:ascii="宋体" w:hAnsi="宋体"/>
          <w:sz w:val="24"/>
        </w:rPr>
      </w:pPr>
      <w:r>
        <w:rPr>
          <w:rFonts w:hint="eastAsia" w:ascii="宋体" w:hAnsi="宋体"/>
          <w:sz w:val="24"/>
        </w:rPr>
        <w:t xml:space="preserve">8.3.1 </w:t>
      </w:r>
      <w:r>
        <w:rPr>
          <w:rFonts w:hint="eastAsia" w:ascii="宋体" w:hAnsi="宋体"/>
          <w:sz w:val="24"/>
          <w:u w:val="single"/>
        </w:rPr>
        <w:t>甲方</w:t>
      </w:r>
      <w:r>
        <w:rPr>
          <w:rFonts w:hint="eastAsia" w:ascii="宋体" w:hAnsi="宋体"/>
          <w:sz w:val="24"/>
        </w:rPr>
        <w:t>可接受的在中华人民共和国注册和营业的银行，按招标文件提供的方式或</w:t>
      </w:r>
      <w:r>
        <w:rPr>
          <w:rFonts w:hint="eastAsia" w:ascii="宋体" w:hAnsi="宋体"/>
          <w:sz w:val="24"/>
          <w:u w:val="single"/>
        </w:rPr>
        <w:t>甲方</w:t>
      </w:r>
      <w:r>
        <w:rPr>
          <w:rFonts w:hint="eastAsia" w:ascii="宋体" w:hAnsi="宋体"/>
          <w:sz w:val="24"/>
        </w:rPr>
        <w:t>可接受的其他方式。</w:t>
      </w:r>
    </w:p>
    <w:p w14:paraId="1AFF780C">
      <w:pPr>
        <w:spacing w:line="360" w:lineRule="auto"/>
        <w:ind w:firstLine="523" w:firstLineChars="218"/>
        <w:rPr>
          <w:rFonts w:hint="eastAsia" w:ascii="宋体" w:hAnsi="宋体"/>
          <w:sz w:val="24"/>
        </w:rPr>
      </w:pPr>
      <w:r>
        <w:rPr>
          <w:rFonts w:hint="eastAsia" w:ascii="宋体" w:hAnsi="宋体"/>
          <w:sz w:val="24"/>
        </w:rPr>
        <w:t>8.3.2 支票、汇票、现金或保函等。</w:t>
      </w:r>
    </w:p>
    <w:p w14:paraId="55AD1EE1">
      <w:pPr>
        <w:spacing w:line="360" w:lineRule="auto"/>
        <w:ind w:left="2" w:firstLine="508" w:firstLineChars="212"/>
        <w:rPr>
          <w:rFonts w:hint="eastAsia" w:ascii="宋体" w:hAnsi="宋体"/>
          <w:sz w:val="24"/>
        </w:rPr>
      </w:pPr>
      <w:r>
        <w:rPr>
          <w:rFonts w:hint="eastAsia" w:ascii="宋体" w:hAnsi="宋体"/>
          <w:sz w:val="24"/>
        </w:rPr>
        <w:t>8.4如果乙方未能按合同规定履行其义务，甲方有权从履约保证金中取得补偿。</w:t>
      </w:r>
    </w:p>
    <w:p w14:paraId="6D867241">
      <w:pPr>
        <w:spacing w:line="360" w:lineRule="auto"/>
        <w:ind w:firstLine="523" w:firstLineChars="218"/>
        <w:rPr>
          <w:rFonts w:hint="eastAsia" w:ascii="宋体" w:hAnsi="宋体"/>
          <w:sz w:val="24"/>
        </w:rPr>
      </w:pPr>
      <w:r>
        <w:rPr>
          <w:rFonts w:hint="eastAsia" w:ascii="宋体" w:hAnsi="宋体"/>
          <w:sz w:val="24"/>
        </w:rPr>
        <w:t>8.5乙方提供的履约保证金应按招标文件所附的格式提供，与此有关的费用由乙方负担。</w:t>
      </w:r>
    </w:p>
    <w:p w14:paraId="59DA239E">
      <w:pPr>
        <w:spacing w:line="360" w:lineRule="auto"/>
        <w:ind w:firstLine="523" w:firstLineChars="218"/>
        <w:rPr>
          <w:rFonts w:hint="eastAsia" w:ascii="宋体" w:hAnsi="宋体"/>
          <w:sz w:val="24"/>
        </w:rPr>
      </w:pPr>
      <w:r>
        <w:rPr>
          <w:rFonts w:hint="eastAsia" w:ascii="宋体" w:hAnsi="宋体"/>
          <w:sz w:val="24"/>
        </w:rPr>
        <w:t>8.6 服务通过最终验收合格后，履约保证金自动转为质量保证金，服务验收合格一年期满后十日内，需方将质量保证金无息退还供方。</w:t>
      </w:r>
    </w:p>
    <w:p w14:paraId="209555EB">
      <w:pPr>
        <w:spacing w:line="360" w:lineRule="auto"/>
        <w:ind w:firstLine="482" w:firstLineChars="200"/>
        <w:rPr>
          <w:rFonts w:hint="eastAsia" w:ascii="宋体" w:hAnsi="宋体"/>
          <w:b/>
          <w:sz w:val="24"/>
        </w:rPr>
      </w:pPr>
      <w:r>
        <w:rPr>
          <w:rFonts w:hint="eastAsia" w:ascii="宋体" w:hAnsi="宋体"/>
          <w:b/>
          <w:sz w:val="24"/>
        </w:rPr>
        <w:t>9. 合同争议的解决</w:t>
      </w:r>
    </w:p>
    <w:p w14:paraId="1C0DD2F8">
      <w:pPr>
        <w:spacing w:line="360" w:lineRule="auto"/>
        <w:ind w:left="2" w:firstLine="477" w:firstLineChars="199"/>
        <w:rPr>
          <w:rFonts w:hint="eastAsia" w:ascii="宋体" w:hAnsi="宋体"/>
          <w:sz w:val="24"/>
        </w:rPr>
      </w:pPr>
      <w:r>
        <w:rPr>
          <w:rFonts w:hint="eastAsia" w:ascii="宋体" w:hAnsi="宋体"/>
          <w:sz w:val="24"/>
        </w:rPr>
        <w:t>9.1 因合同履行中发生的争议，合同当事人双方可通过协商解决。协商不成的，可向</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区人民法院提起诉讼或提请北京市仲裁委员会仲裁。</w:t>
      </w:r>
    </w:p>
    <w:p w14:paraId="59632937">
      <w:pPr>
        <w:spacing w:line="360" w:lineRule="auto"/>
        <w:ind w:left="2" w:firstLine="477" w:firstLineChars="199"/>
        <w:rPr>
          <w:rFonts w:hint="eastAsia" w:ascii="宋体" w:hAnsi="宋体"/>
          <w:sz w:val="24"/>
        </w:rPr>
      </w:pPr>
      <w:r>
        <w:rPr>
          <w:rFonts w:hint="eastAsia" w:ascii="宋体" w:hAnsi="宋体"/>
          <w:sz w:val="24"/>
        </w:rPr>
        <w:t>9.2 仲裁裁决应为最终裁决，当事人一方在规定时间内不履行仲裁机构裁决的，另一方可以申请人民法院强制执行。</w:t>
      </w:r>
    </w:p>
    <w:p w14:paraId="4C311ADE">
      <w:pPr>
        <w:tabs>
          <w:tab w:val="left" w:pos="900"/>
        </w:tabs>
        <w:spacing w:line="360" w:lineRule="auto"/>
        <w:ind w:firstLine="480" w:firstLineChars="200"/>
        <w:rPr>
          <w:rFonts w:hint="eastAsia" w:ascii="宋体" w:hAnsi="宋体"/>
          <w:sz w:val="24"/>
        </w:rPr>
      </w:pPr>
      <w:r>
        <w:rPr>
          <w:rFonts w:hint="eastAsia" w:ascii="宋体" w:hAnsi="宋体"/>
          <w:sz w:val="24"/>
        </w:rPr>
        <w:t>9.3 仲裁费用和诉讼费用除仲裁机构另有裁决外，应由败诉方负担。</w:t>
      </w:r>
    </w:p>
    <w:p w14:paraId="12E0821B">
      <w:pPr>
        <w:spacing w:line="360" w:lineRule="auto"/>
        <w:rPr>
          <w:rFonts w:hint="eastAsia" w:ascii="宋体" w:hAnsi="宋体"/>
          <w:sz w:val="24"/>
        </w:rPr>
      </w:pPr>
      <w:r>
        <w:rPr>
          <w:rFonts w:hint="eastAsia" w:ascii="宋体" w:hAnsi="宋体"/>
          <w:sz w:val="24"/>
        </w:rPr>
        <w:t xml:space="preserve">    9.4 在仲裁期间，除正在进行仲裁的部分外，本合同其它部分应继续执行。</w:t>
      </w:r>
    </w:p>
    <w:p w14:paraId="49EBF5EA">
      <w:pPr>
        <w:spacing w:line="360" w:lineRule="auto"/>
        <w:ind w:firstLine="482" w:firstLineChars="200"/>
        <w:rPr>
          <w:rFonts w:hint="eastAsia" w:ascii="宋体" w:hAnsi="宋体"/>
          <w:b/>
          <w:sz w:val="24"/>
        </w:rPr>
      </w:pPr>
      <w:r>
        <w:rPr>
          <w:rFonts w:hint="eastAsia" w:ascii="宋体" w:hAnsi="宋体"/>
          <w:b/>
          <w:sz w:val="24"/>
        </w:rPr>
        <w:t>10. 违约终止合同</w:t>
      </w:r>
    </w:p>
    <w:p w14:paraId="7C45DD02">
      <w:pPr>
        <w:spacing w:line="360" w:lineRule="auto"/>
        <w:rPr>
          <w:rFonts w:hint="eastAsia" w:ascii="宋体" w:hAnsi="宋体"/>
          <w:sz w:val="24"/>
        </w:rPr>
      </w:pPr>
      <w:r>
        <w:rPr>
          <w:rFonts w:hint="eastAsia" w:ascii="宋体" w:hAnsi="宋体"/>
          <w:sz w:val="24"/>
        </w:rPr>
        <w:t xml:space="preserve">    甲方在乙方违约的情况下，如果：</w:t>
      </w:r>
    </w:p>
    <w:p w14:paraId="1F3C8F1D">
      <w:pPr>
        <w:spacing w:line="360" w:lineRule="auto"/>
        <w:rPr>
          <w:rFonts w:hint="eastAsia" w:ascii="宋体" w:hAnsi="宋体"/>
          <w:sz w:val="24"/>
        </w:rPr>
      </w:pPr>
      <w:r>
        <w:rPr>
          <w:rFonts w:hint="eastAsia" w:ascii="宋体" w:hAnsi="宋体"/>
          <w:sz w:val="24"/>
        </w:rPr>
        <w:t xml:space="preserve">    (1) 乙方未能在合同规定的限期或甲方同意延长的限期内入驻和提供服务; </w:t>
      </w:r>
    </w:p>
    <w:p w14:paraId="714B08E6">
      <w:pPr>
        <w:spacing w:line="360" w:lineRule="auto"/>
        <w:rPr>
          <w:rFonts w:hint="eastAsia" w:ascii="宋体" w:hAnsi="宋体"/>
          <w:sz w:val="24"/>
        </w:rPr>
      </w:pPr>
      <w:r>
        <w:rPr>
          <w:rFonts w:hint="eastAsia" w:ascii="宋体" w:hAnsi="宋体"/>
          <w:sz w:val="24"/>
        </w:rPr>
        <w:t xml:space="preserve">    (2) 如果乙方未能履行合同规定的其它义务，乙方在收到甲方发出的违约通知后30天内，或经甲方书面认可延长的时间内未能纠正其过失。甲方可向乙方发出书面通知，终止部分或全部合同。</w:t>
      </w:r>
    </w:p>
    <w:p w14:paraId="66A156B0">
      <w:pPr>
        <w:spacing w:line="360" w:lineRule="auto"/>
        <w:rPr>
          <w:rFonts w:hint="eastAsia" w:ascii="宋体" w:hAnsi="宋体"/>
          <w:sz w:val="24"/>
        </w:rPr>
      </w:pPr>
      <w:r>
        <w:rPr>
          <w:rFonts w:hint="eastAsia" w:ascii="宋体" w:hAnsi="宋体"/>
          <w:sz w:val="24"/>
        </w:rPr>
        <w:t xml:space="preserve">    在以上情况下，并不影响甲方向乙方提出相应的索赔。</w:t>
      </w:r>
    </w:p>
    <w:p w14:paraId="568796F2">
      <w:pPr>
        <w:spacing w:line="360" w:lineRule="auto"/>
        <w:ind w:firstLine="482" w:firstLineChars="200"/>
        <w:rPr>
          <w:rFonts w:hint="eastAsia" w:ascii="宋体" w:hAnsi="宋体"/>
          <w:b/>
          <w:sz w:val="24"/>
        </w:rPr>
      </w:pPr>
      <w:r>
        <w:rPr>
          <w:rFonts w:hint="eastAsia" w:ascii="宋体" w:hAnsi="宋体"/>
          <w:b/>
          <w:sz w:val="24"/>
        </w:rPr>
        <w:t>11. 破产终止合同</w:t>
      </w:r>
    </w:p>
    <w:p w14:paraId="2AB6A92B">
      <w:pPr>
        <w:spacing w:line="360" w:lineRule="auto"/>
        <w:rPr>
          <w:rFonts w:hint="eastAsia" w:ascii="宋体" w:hAnsi="宋体"/>
          <w:sz w:val="24"/>
        </w:rPr>
      </w:pPr>
      <w:r>
        <w:rPr>
          <w:rFonts w:hint="eastAsia" w:ascii="宋体" w:hAnsi="宋体"/>
          <w:sz w:val="24"/>
        </w:rPr>
        <w:t xml:space="preserve">    11.1 如果乙方破产或无清偿能力时，甲方可在任何时候以书面通知乙方终止合同。该终止合同将不损害或影响甲方已经采取或将要采取的补救措施的权利。</w:t>
      </w:r>
    </w:p>
    <w:p w14:paraId="3C8495A3">
      <w:pPr>
        <w:spacing w:line="360" w:lineRule="auto"/>
        <w:ind w:firstLine="482" w:firstLineChars="200"/>
        <w:rPr>
          <w:rFonts w:hint="eastAsia" w:ascii="宋体" w:hAnsi="宋体"/>
          <w:b/>
          <w:sz w:val="24"/>
        </w:rPr>
      </w:pPr>
      <w:r>
        <w:rPr>
          <w:rFonts w:hint="eastAsia" w:ascii="宋体" w:hAnsi="宋体"/>
          <w:b/>
          <w:sz w:val="24"/>
        </w:rPr>
        <w:t>12. 转让和分包</w:t>
      </w:r>
    </w:p>
    <w:p w14:paraId="456D5ED6">
      <w:pPr>
        <w:spacing w:line="360" w:lineRule="auto"/>
        <w:ind w:firstLine="240" w:firstLineChars="100"/>
        <w:rPr>
          <w:rFonts w:hint="eastAsia" w:ascii="宋体" w:hAnsi="宋体"/>
          <w:sz w:val="24"/>
        </w:rPr>
      </w:pPr>
      <w:r>
        <w:rPr>
          <w:rFonts w:hint="eastAsia" w:ascii="宋体" w:hAnsi="宋体"/>
          <w:sz w:val="24"/>
        </w:rPr>
        <w:t xml:space="preserve">  12.1 未经甲方事先书面同意，乙方不得整体转让或整体分包其应履行的合同义务。</w:t>
      </w:r>
    </w:p>
    <w:p w14:paraId="0FDC22AB">
      <w:pPr>
        <w:spacing w:line="360" w:lineRule="auto"/>
        <w:ind w:firstLine="482" w:firstLineChars="200"/>
        <w:rPr>
          <w:rFonts w:hint="eastAsia" w:ascii="宋体" w:hAnsi="宋体"/>
          <w:b/>
          <w:sz w:val="24"/>
        </w:rPr>
      </w:pPr>
      <w:r>
        <w:rPr>
          <w:rFonts w:hint="eastAsia" w:ascii="宋体" w:hAnsi="宋体"/>
          <w:b/>
          <w:sz w:val="24"/>
        </w:rPr>
        <w:t>13. 合同修改</w:t>
      </w:r>
    </w:p>
    <w:p w14:paraId="0B2AB551">
      <w:pPr>
        <w:spacing w:line="360" w:lineRule="auto"/>
        <w:rPr>
          <w:rFonts w:hint="eastAsia" w:ascii="宋体" w:hAnsi="宋体"/>
          <w:sz w:val="24"/>
        </w:rPr>
      </w:pPr>
      <w:r>
        <w:rPr>
          <w:rFonts w:hint="eastAsia" w:ascii="宋体" w:hAnsi="宋体"/>
          <w:sz w:val="24"/>
        </w:rPr>
        <w:t xml:space="preserve">    13.1 欲对合同条款进行任何改动，均须由甲、乙双方签署书面的合同修改书。</w:t>
      </w:r>
    </w:p>
    <w:p w14:paraId="007AAAF0">
      <w:pPr>
        <w:spacing w:line="360" w:lineRule="auto"/>
        <w:ind w:firstLine="482" w:firstLineChars="200"/>
        <w:rPr>
          <w:rFonts w:hint="eastAsia" w:ascii="宋体" w:hAnsi="宋体"/>
          <w:b/>
          <w:sz w:val="24"/>
        </w:rPr>
      </w:pPr>
      <w:r>
        <w:rPr>
          <w:rFonts w:hint="eastAsia" w:ascii="宋体" w:hAnsi="宋体"/>
          <w:b/>
          <w:sz w:val="24"/>
        </w:rPr>
        <w:t>14. 通知</w:t>
      </w:r>
    </w:p>
    <w:p w14:paraId="7CFC69BD">
      <w:pPr>
        <w:spacing w:line="360" w:lineRule="auto"/>
        <w:rPr>
          <w:rFonts w:hint="eastAsia" w:ascii="宋体" w:hAnsi="宋体"/>
          <w:sz w:val="24"/>
        </w:rPr>
      </w:pPr>
      <w:r>
        <w:rPr>
          <w:rFonts w:hint="eastAsia" w:ascii="宋体" w:hAnsi="宋体"/>
          <w:sz w:val="24"/>
        </w:rPr>
        <w:t xml:space="preserve">    14.1 本合同任何一方给另一方的通知，都应以书面或传真/电报的形式发送，而另一方应以书面形式确认并发送到对方明确的地址。</w:t>
      </w:r>
    </w:p>
    <w:p w14:paraId="7A716C79">
      <w:pPr>
        <w:spacing w:line="360" w:lineRule="auto"/>
        <w:ind w:firstLine="482" w:firstLineChars="200"/>
        <w:rPr>
          <w:rFonts w:hint="eastAsia" w:ascii="宋体" w:hAnsi="宋体"/>
          <w:b/>
          <w:sz w:val="24"/>
        </w:rPr>
      </w:pPr>
      <w:r>
        <w:rPr>
          <w:rFonts w:hint="eastAsia" w:ascii="宋体" w:hAnsi="宋体"/>
          <w:b/>
          <w:sz w:val="24"/>
        </w:rPr>
        <w:t>15. 计量单位</w:t>
      </w:r>
    </w:p>
    <w:p w14:paraId="6C5B4A3A">
      <w:pPr>
        <w:spacing w:line="360" w:lineRule="auto"/>
        <w:rPr>
          <w:rFonts w:hint="eastAsia" w:ascii="宋体" w:hAnsi="宋体"/>
          <w:sz w:val="24"/>
        </w:rPr>
      </w:pPr>
      <w:r>
        <w:rPr>
          <w:rFonts w:hint="eastAsia" w:ascii="宋体" w:hAnsi="宋体"/>
          <w:sz w:val="24"/>
        </w:rPr>
        <w:t xml:space="preserve">    15.1 除招标文件中另有规定外，计量单位均使用国家法定计量单位。</w:t>
      </w:r>
    </w:p>
    <w:p w14:paraId="053B7F0C">
      <w:pPr>
        <w:spacing w:line="360" w:lineRule="auto"/>
        <w:ind w:firstLine="482" w:firstLineChars="200"/>
        <w:rPr>
          <w:rFonts w:hint="eastAsia" w:ascii="宋体" w:hAnsi="宋体"/>
          <w:b/>
          <w:sz w:val="24"/>
        </w:rPr>
      </w:pPr>
      <w:r>
        <w:rPr>
          <w:rFonts w:hint="eastAsia" w:ascii="宋体" w:hAnsi="宋体"/>
          <w:b/>
          <w:sz w:val="24"/>
        </w:rPr>
        <w:t>16. 适用法律</w:t>
      </w:r>
    </w:p>
    <w:p w14:paraId="56859918">
      <w:pPr>
        <w:spacing w:line="360" w:lineRule="auto"/>
        <w:ind w:firstLine="240" w:firstLineChars="100"/>
        <w:rPr>
          <w:rFonts w:hint="eastAsia" w:ascii="宋体" w:hAnsi="宋体"/>
          <w:sz w:val="24"/>
        </w:rPr>
      </w:pPr>
      <w:r>
        <w:rPr>
          <w:rFonts w:hint="eastAsia" w:ascii="宋体" w:hAnsi="宋体"/>
          <w:sz w:val="24"/>
        </w:rPr>
        <w:t xml:space="preserve">  16.1 本合同应按照中华人民共和国的法律进行解释。</w:t>
      </w:r>
    </w:p>
    <w:p w14:paraId="5E4F0E3A">
      <w:pPr>
        <w:spacing w:line="360" w:lineRule="auto"/>
        <w:ind w:firstLine="482" w:firstLineChars="200"/>
        <w:rPr>
          <w:rFonts w:hint="eastAsia" w:ascii="宋体" w:hAnsi="宋体"/>
          <w:b/>
          <w:sz w:val="24"/>
        </w:rPr>
      </w:pPr>
      <w:r>
        <w:rPr>
          <w:rFonts w:hint="eastAsia" w:ascii="宋体" w:hAnsi="宋体"/>
          <w:b/>
          <w:sz w:val="24"/>
        </w:rPr>
        <w:t>1</w:t>
      </w:r>
      <w:r>
        <w:rPr>
          <w:rFonts w:ascii="宋体" w:hAnsi="宋体"/>
          <w:b/>
          <w:sz w:val="24"/>
        </w:rPr>
        <w:t>7</w:t>
      </w:r>
      <w:r>
        <w:rPr>
          <w:rFonts w:hint="eastAsia" w:ascii="宋体" w:hAnsi="宋体"/>
          <w:b/>
          <w:sz w:val="24"/>
        </w:rPr>
        <w:t>. 合同生效及其它</w:t>
      </w:r>
    </w:p>
    <w:p w14:paraId="19E19F1D">
      <w:pPr>
        <w:spacing w:line="360" w:lineRule="auto"/>
        <w:rPr>
          <w:rFonts w:hint="eastAsia" w:ascii="宋体" w:hAnsi="宋体"/>
          <w:sz w:val="24"/>
        </w:rPr>
      </w:pPr>
      <w:r>
        <w:rPr>
          <w:rFonts w:hint="eastAsia" w:ascii="宋体" w:hAnsi="宋体"/>
          <w:sz w:val="24"/>
        </w:rPr>
        <w:t xml:space="preserve">    1</w:t>
      </w:r>
      <w:r>
        <w:rPr>
          <w:rFonts w:ascii="宋体" w:hAnsi="宋体"/>
          <w:sz w:val="24"/>
        </w:rPr>
        <w:t>7</w:t>
      </w:r>
      <w:r>
        <w:rPr>
          <w:rFonts w:hint="eastAsia" w:ascii="宋体" w:hAnsi="宋体"/>
          <w:sz w:val="24"/>
        </w:rPr>
        <w:t>.1 合同应在双方签字盖章后开始生效。</w:t>
      </w:r>
    </w:p>
    <w:p w14:paraId="7FA1DF6B">
      <w:pPr>
        <w:spacing w:line="360" w:lineRule="auto"/>
        <w:rPr>
          <w:rFonts w:hint="eastAsia" w:ascii="宋体" w:hAnsi="宋体"/>
          <w:sz w:val="24"/>
        </w:rPr>
      </w:pPr>
      <w:r>
        <w:rPr>
          <w:rFonts w:hint="eastAsia" w:ascii="宋体" w:hAnsi="宋体"/>
          <w:sz w:val="24"/>
        </w:rPr>
        <w:t xml:space="preserve">    1</w:t>
      </w:r>
      <w:r>
        <w:rPr>
          <w:rFonts w:ascii="宋体" w:hAnsi="宋体"/>
          <w:sz w:val="24"/>
        </w:rPr>
        <w:t>7</w:t>
      </w:r>
      <w:r>
        <w:rPr>
          <w:rFonts w:hint="eastAsia" w:ascii="宋体" w:hAnsi="宋体"/>
          <w:sz w:val="24"/>
        </w:rPr>
        <w:t>.2 本合同一式</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份，以中文书写，具有同等法律效力。</w:t>
      </w:r>
    </w:p>
    <w:p w14:paraId="0004FB72">
      <w:pPr>
        <w:spacing w:line="360" w:lineRule="auto"/>
        <w:rPr>
          <w:rFonts w:hint="eastAsia" w:ascii="宋体" w:hAnsi="宋体"/>
          <w:sz w:val="24"/>
        </w:rPr>
      </w:pPr>
      <w:r>
        <w:rPr>
          <w:rFonts w:hint="eastAsia" w:ascii="宋体" w:hAnsi="宋体"/>
          <w:sz w:val="24"/>
        </w:rPr>
        <w:t xml:space="preserve">    1</w:t>
      </w:r>
      <w:r>
        <w:rPr>
          <w:rFonts w:ascii="宋体" w:hAnsi="宋体"/>
          <w:sz w:val="24"/>
        </w:rPr>
        <w:t>7</w:t>
      </w:r>
      <w:r>
        <w:rPr>
          <w:rFonts w:hint="eastAsia" w:ascii="宋体" w:hAnsi="宋体"/>
          <w:sz w:val="24"/>
        </w:rPr>
        <w:t>.3 如需修改或补充合同内容，经协商，双方应签署书面修改或补充协议，该协议将作为本合同的一个组成部分。</w:t>
      </w:r>
    </w:p>
    <w:p w14:paraId="5A2EE35C">
      <w:pPr>
        <w:spacing w:line="360" w:lineRule="auto"/>
        <w:rPr>
          <w:rFonts w:hint="eastAsia" w:ascii="宋体" w:hAnsi="宋体"/>
          <w:b/>
          <w:sz w:val="24"/>
        </w:rPr>
      </w:pPr>
      <w:r>
        <w:rPr>
          <w:rFonts w:hint="eastAsia" w:ascii="宋体" w:hAnsi="宋体"/>
          <w:b/>
          <w:bCs/>
          <w:sz w:val="24"/>
        </w:rPr>
        <w:t>八、合同特殊条款</w:t>
      </w:r>
      <w:r>
        <w:rPr>
          <w:rFonts w:hint="eastAsia" w:ascii="宋体" w:hAnsi="宋体"/>
          <w:b/>
          <w:sz w:val="24"/>
        </w:rPr>
        <w:t xml:space="preserve">     </w:t>
      </w:r>
    </w:p>
    <w:p w14:paraId="53D51AF0">
      <w:pPr>
        <w:spacing w:line="360" w:lineRule="auto"/>
        <w:rPr>
          <w:rFonts w:hint="eastAsia" w:ascii="宋体" w:hAnsi="宋体"/>
          <w:sz w:val="24"/>
        </w:rPr>
      </w:pPr>
      <w:r>
        <w:rPr>
          <w:rFonts w:hint="eastAsia" w:ascii="宋体" w:hAnsi="宋体"/>
          <w:sz w:val="24"/>
        </w:rPr>
        <w:t xml:space="preserve">    合同特殊条款是合同一般条款的补充和修改。如果两者之间有抵触，应以特殊条款为准。按合同一般条款序号有下列各项：       </w:t>
      </w:r>
    </w:p>
    <w:p w14:paraId="31773AB6">
      <w:pPr>
        <w:spacing w:line="360" w:lineRule="auto"/>
        <w:rPr>
          <w:rFonts w:hint="eastAsia" w:ascii="宋体" w:hAnsi="宋体"/>
          <w:sz w:val="24"/>
        </w:rPr>
      </w:pPr>
      <w:r>
        <w:rPr>
          <w:rFonts w:hint="eastAsia" w:ascii="宋体" w:hAnsi="宋体"/>
          <w:sz w:val="24"/>
        </w:rPr>
        <w:t>1. 定义：</w:t>
      </w:r>
    </w:p>
    <w:p w14:paraId="46142392">
      <w:pPr>
        <w:spacing w:line="360" w:lineRule="auto"/>
        <w:ind w:left="3600" w:hanging="3600" w:hangingChars="1500"/>
        <w:rPr>
          <w:rFonts w:hint="eastAsia" w:ascii="宋体" w:hAnsi="宋体"/>
          <w:sz w:val="24"/>
        </w:rPr>
      </w:pPr>
      <w:r>
        <w:rPr>
          <w:rFonts w:hint="eastAsia" w:ascii="宋体" w:hAnsi="宋体"/>
          <w:sz w:val="24"/>
        </w:rPr>
        <w:t xml:space="preserve">    (1)甲方：本合同甲方系指：</w:t>
      </w:r>
      <w:r>
        <w:rPr>
          <w:rFonts w:hint="eastAsia" w:ascii="宋体" w:hAnsi="宋体"/>
          <w:sz w:val="24"/>
          <w:u w:val="single"/>
        </w:rPr>
        <w:t>北京劳动保障职业学院</w:t>
      </w:r>
      <w:r>
        <w:rPr>
          <w:rFonts w:hint="eastAsia" w:ascii="宋体" w:hAnsi="宋体"/>
          <w:bCs/>
          <w:sz w:val="24"/>
        </w:rPr>
        <w:t>。</w:t>
      </w:r>
    </w:p>
    <w:p w14:paraId="0DA56E82">
      <w:pPr>
        <w:spacing w:line="360" w:lineRule="auto"/>
        <w:rPr>
          <w:rFonts w:hint="eastAsia" w:ascii="宋体" w:hAnsi="宋体"/>
          <w:sz w:val="24"/>
        </w:rPr>
      </w:pPr>
      <w:r>
        <w:rPr>
          <w:rFonts w:hint="eastAsia" w:ascii="宋体" w:hAnsi="宋体"/>
          <w:sz w:val="24"/>
        </w:rPr>
        <w:t xml:space="preserve">    (2)乙方：本合同乙方系指 </w:t>
      </w:r>
      <w:r>
        <w:rPr>
          <w:rFonts w:hint="eastAsia" w:ascii="宋体" w:hAnsi="宋体"/>
          <w:sz w:val="24"/>
          <w:u w:val="single"/>
        </w:rPr>
        <w:t xml:space="preserve">                     </w:t>
      </w:r>
      <w:r>
        <w:rPr>
          <w:rFonts w:hint="eastAsia" w:ascii="宋体" w:hAnsi="宋体"/>
          <w:sz w:val="24"/>
        </w:rPr>
        <w:t>。</w:t>
      </w:r>
    </w:p>
    <w:p w14:paraId="1E8D3C3B">
      <w:pPr>
        <w:spacing w:line="360" w:lineRule="auto"/>
        <w:ind w:firstLine="480" w:firstLineChars="200"/>
        <w:rPr>
          <w:rFonts w:hint="eastAsia" w:ascii="宋体" w:hAnsi="宋体"/>
          <w:bCs/>
          <w:sz w:val="24"/>
          <w:u w:val="single"/>
        </w:rPr>
      </w:pPr>
      <w:r>
        <w:rPr>
          <w:rFonts w:hint="eastAsia" w:ascii="宋体" w:hAnsi="宋体"/>
          <w:sz w:val="24"/>
        </w:rPr>
        <w:t>(3)现场：本合同项下需要服务的地点位于：</w:t>
      </w:r>
      <w:r>
        <w:rPr>
          <w:rFonts w:hint="eastAsia" w:ascii="宋体" w:hAnsi="宋体"/>
          <w:bCs/>
          <w:sz w:val="24"/>
          <w:u w:val="single"/>
        </w:rPr>
        <w:t>甲方指定地点</w:t>
      </w:r>
    </w:p>
    <w:p w14:paraId="2B4C7675">
      <w:pPr>
        <w:spacing w:line="360" w:lineRule="auto"/>
        <w:rPr>
          <w:rFonts w:hint="eastAsia" w:ascii="宋体" w:hAnsi="宋体"/>
          <w:sz w:val="24"/>
        </w:rPr>
      </w:pPr>
      <w:r>
        <w:rPr>
          <w:rFonts w:hint="eastAsia" w:ascii="宋体" w:hAnsi="宋体"/>
          <w:sz w:val="24"/>
        </w:rPr>
        <w:t>2. 付款方式：</w:t>
      </w:r>
      <w:r>
        <w:rPr>
          <w:rFonts w:hint="eastAsia" w:ascii="宋体" w:hAnsi="宋体"/>
          <w:sz w:val="24"/>
          <w:u w:val="single"/>
        </w:rPr>
        <w:t>电汇方式支付。签订合同三十日后，甲方根据《供暖考核及处罚明细表》结果进行考核，合格后甲方向乙方支付合同总金额的50%；合同执行满10个月，考核合格后支付合同总金额的40%；服务期结束，验收合格后支付剩余款项，具体支付金额将根据考核结果确定（如有因疫情或其他不可抗力导致服务暂停情况，另行约定）</w:t>
      </w:r>
      <w:r>
        <w:rPr>
          <w:rFonts w:hint="eastAsia" w:ascii="宋体" w:hAnsi="宋体" w:cs="宋体"/>
          <w:sz w:val="24"/>
          <w:u w:val="single"/>
        </w:rPr>
        <w:t>。</w:t>
      </w:r>
    </w:p>
    <w:p w14:paraId="2F6923DF">
      <w:pPr>
        <w:spacing w:line="360" w:lineRule="auto"/>
        <w:rPr>
          <w:rFonts w:hint="eastAsia" w:ascii="宋体" w:hAnsi="宋体"/>
          <w:sz w:val="24"/>
        </w:rPr>
      </w:pPr>
      <w:r>
        <w:rPr>
          <w:rFonts w:hint="eastAsia" w:ascii="宋体" w:hAnsi="宋体"/>
          <w:sz w:val="24"/>
        </w:rPr>
        <w:t>3. 服务标准：</w:t>
      </w:r>
      <w:r>
        <w:rPr>
          <w:rFonts w:hint="eastAsia" w:ascii="宋体" w:hAnsi="宋体"/>
          <w:sz w:val="24"/>
          <w:u w:val="single"/>
        </w:rPr>
        <w:t>以招标文件的规定为准，招标文件没有规定的，以国家有关规定为准</w:t>
      </w:r>
      <w:r>
        <w:rPr>
          <w:rFonts w:hint="eastAsia" w:ascii="宋体" w:hAnsi="宋体"/>
          <w:sz w:val="24"/>
        </w:rPr>
        <w:t xml:space="preserve">。 </w:t>
      </w:r>
    </w:p>
    <w:p w14:paraId="6F91F2C8">
      <w:pPr>
        <w:spacing w:line="360" w:lineRule="auto"/>
        <w:rPr>
          <w:rFonts w:hint="eastAsia" w:ascii="宋体" w:hAnsi="宋体"/>
          <w:sz w:val="24"/>
          <w:u w:val="single"/>
        </w:rPr>
      </w:pPr>
      <w:r>
        <w:rPr>
          <w:rFonts w:hint="eastAsia" w:ascii="宋体" w:hAnsi="宋体"/>
          <w:sz w:val="24"/>
        </w:rPr>
        <w:t>4. 质量保证及检验：</w:t>
      </w:r>
      <w:r>
        <w:rPr>
          <w:rFonts w:hint="eastAsia" w:ascii="宋体" w:hAnsi="宋体"/>
          <w:sz w:val="24"/>
          <w:u w:val="single"/>
        </w:rPr>
        <w:t xml:space="preserve">  甲方自行验收  。</w:t>
      </w:r>
    </w:p>
    <w:p w14:paraId="4D1BDB84">
      <w:pPr>
        <w:pStyle w:val="84"/>
        <w:ind w:firstLine="480"/>
      </w:pPr>
    </w:p>
    <w:p w14:paraId="40C13058">
      <w:pPr>
        <w:spacing w:before="120" w:beforeLines="50" w:after="120" w:afterLines="50" w:line="360" w:lineRule="auto"/>
        <w:rPr>
          <w:rFonts w:hint="eastAsia" w:ascii="宋体" w:hAnsi="宋体"/>
          <w:sz w:val="24"/>
          <w:u w:val="single"/>
        </w:rPr>
      </w:pPr>
      <w:r>
        <w:rPr>
          <w:rFonts w:hint="eastAsia" w:ascii="宋体" w:hAnsi="宋体"/>
          <w:sz w:val="24"/>
        </w:rPr>
        <w:t>甲方：</w:t>
      </w:r>
      <w:r>
        <w:rPr>
          <w:rFonts w:hint="eastAsia" w:ascii="宋体" w:hAnsi="宋体"/>
          <w:sz w:val="24"/>
          <w:u w:val="single"/>
        </w:rPr>
        <w:t>北京劳动保障职业学院</w:t>
      </w:r>
      <w:r>
        <w:rPr>
          <w:rFonts w:hint="eastAsia" w:ascii="宋体" w:hAnsi="宋体"/>
          <w:sz w:val="24"/>
        </w:rPr>
        <w:t xml:space="preserve">　　　      </w:t>
      </w:r>
      <w:r>
        <w:rPr>
          <w:rFonts w:ascii="宋体" w:hAnsi="宋体"/>
          <w:sz w:val="24"/>
        </w:rPr>
        <w:t xml:space="preserve">     </w:t>
      </w:r>
      <w:r>
        <w:rPr>
          <w:rFonts w:hint="eastAsia" w:ascii="宋体" w:hAnsi="宋体"/>
          <w:sz w:val="24"/>
        </w:rPr>
        <w:t xml:space="preserve"> 乙方：</w:t>
      </w:r>
      <w:r>
        <w:rPr>
          <w:rFonts w:hint="eastAsia" w:ascii="宋体" w:hAnsi="宋体"/>
          <w:sz w:val="24"/>
          <w:u w:val="single"/>
        </w:rPr>
        <w:t xml:space="preserve">                        </w:t>
      </w:r>
    </w:p>
    <w:p w14:paraId="4E686E31">
      <w:pPr>
        <w:spacing w:before="120" w:beforeLines="50" w:after="120" w:afterLines="50" w:line="360" w:lineRule="auto"/>
        <w:rPr>
          <w:rFonts w:hint="eastAsia" w:ascii="宋体" w:hAnsi="宋体"/>
          <w:sz w:val="24"/>
        </w:rPr>
      </w:pPr>
      <w:r>
        <w:rPr>
          <w:rFonts w:hint="eastAsia" w:ascii="宋体" w:hAnsi="宋体"/>
          <w:sz w:val="24"/>
        </w:rPr>
        <w:t xml:space="preserve">名　　称：(印章)　　　　　　     　　       名　　称：(印章)     </w:t>
      </w:r>
    </w:p>
    <w:p w14:paraId="17583FEB">
      <w:pPr>
        <w:spacing w:before="240" w:beforeLines="100" w:after="240" w:afterLines="100" w:line="360" w:lineRule="auto"/>
        <w:rPr>
          <w:rFonts w:hint="eastAsia" w:ascii="宋体" w:hAnsi="宋体"/>
          <w:sz w:val="24"/>
        </w:rPr>
      </w:pPr>
      <w:r>
        <w:rPr>
          <w:rFonts w:hint="eastAsia" w:ascii="宋体" w:hAnsi="宋体"/>
          <w:sz w:val="24"/>
        </w:rPr>
        <w:t xml:space="preserve">全权代表(签字)：　　      　　　　       　 全权代表(签字)：     </w:t>
      </w:r>
    </w:p>
    <w:p w14:paraId="2F98E65A">
      <w:pPr>
        <w:spacing w:before="240" w:beforeLines="100" w:after="240" w:afterLines="100" w:line="360" w:lineRule="auto"/>
        <w:ind w:firstLine="1200" w:firstLineChars="500"/>
        <w:rPr>
          <w:rFonts w:hint="eastAsia" w:ascii="宋体" w:hAnsi="宋体"/>
          <w:sz w:val="24"/>
        </w:rPr>
      </w:pPr>
      <w:r>
        <w:rPr>
          <w:rFonts w:hint="eastAsia" w:ascii="宋体" w:hAnsi="宋体"/>
          <w:sz w:val="24"/>
        </w:rPr>
        <w:t>年    月    日                           年    月    日</w:t>
      </w:r>
    </w:p>
    <w:p w14:paraId="17C9C538">
      <w:pPr>
        <w:spacing w:before="360" w:beforeLines="150" w:line="360" w:lineRule="auto"/>
        <w:rPr>
          <w:rFonts w:hint="eastAsia" w:ascii="宋体" w:hAnsi="宋体"/>
          <w:sz w:val="24"/>
        </w:rPr>
      </w:pPr>
      <w:r>
        <w:rPr>
          <w:rFonts w:hint="eastAsia" w:ascii="宋体" w:hAnsi="宋体"/>
          <w:sz w:val="24"/>
        </w:rPr>
        <w:t xml:space="preserve">地　　址：　　　　　　　　　　              地　　址：     </w:t>
      </w:r>
    </w:p>
    <w:p w14:paraId="329FA380">
      <w:pPr>
        <w:spacing w:line="360" w:lineRule="auto"/>
        <w:rPr>
          <w:rFonts w:hint="eastAsia" w:ascii="宋体" w:hAnsi="宋体"/>
          <w:sz w:val="24"/>
        </w:rPr>
      </w:pPr>
      <w:r>
        <w:rPr>
          <w:rFonts w:hint="eastAsia" w:ascii="宋体" w:hAnsi="宋体"/>
          <w:sz w:val="24"/>
        </w:rPr>
        <w:t xml:space="preserve">邮政编码：　　　　　     　　　　　         邮政编码：     </w:t>
      </w:r>
    </w:p>
    <w:p w14:paraId="31503B25">
      <w:pPr>
        <w:spacing w:line="360" w:lineRule="auto"/>
        <w:rPr>
          <w:rFonts w:hint="eastAsia" w:ascii="宋体" w:hAnsi="宋体"/>
          <w:sz w:val="24"/>
        </w:rPr>
      </w:pPr>
      <w:r>
        <w:rPr>
          <w:rFonts w:hint="eastAsia" w:ascii="宋体" w:hAnsi="宋体"/>
          <w:sz w:val="24"/>
        </w:rPr>
        <w:t xml:space="preserve">电　　话：　　　　     　　　　　　　       电　　话：     </w:t>
      </w:r>
    </w:p>
    <w:p w14:paraId="6DF9C584">
      <w:pPr>
        <w:spacing w:line="360" w:lineRule="auto"/>
        <w:rPr>
          <w:rFonts w:hint="eastAsia" w:ascii="宋体" w:hAnsi="宋体"/>
          <w:sz w:val="24"/>
        </w:rPr>
      </w:pPr>
      <w:r>
        <w:rPr>
          <w:rFonts w:hint="eastAsia" w:ascii="宋体" w:hAnsi="宋体"/>
          <w:sz w:val="24"/>
        </w:rPr>
        <w:t xml:space="preserve">开户银行：　     　　　　　　　　　　       开户银行：     </w:t>
      </w:r>
    </w:p>
    <w:p w14:paraId="221B594F">
      <w:pPr>
        <w:spacing w:line="480" w:lineRule="auto"/>
        <w:rPr>
          <w:rFonts w:hint="eastAsia" w:ascii="宋体" w:hAnsi="宋体" w:cs="宋体"/>
          <w:sz w:val="24"/>
          <w:u w:val="single"/>
        </w:rPr>
      </w:pPr>
      <w:r>
        <w:rPr>
          <w:rFonts w:hint="eastAsia" w:ascii="宋体" w:hAnsi="宋体"/>
          <w:sz w:val="24"/>
        </w:rPr>
        <w:t>帐　　号：     　　　　　　　　　　　       帐　　号：</w:t>
      </w:r>
    </w:p>
    <w:p w14:paraId="122ECD4F">
      <w:pPr>
        <w:widowControl/>
        <w:jc w:val="left"/>
        <w:rPr>
          <w:b/>
          <w:sz w:val="24"/>
        </w:rPr>
        <w:sectPr>
          <w:pgSz w:w="11907" w:h="16840"/>
          <w:pgMar w:top="1418" w:right="1134" w:bottom="1418" w:left="1701" w:header="851" w:footer="851" w:gutter="0"/>
          <w:cols w:space="720" w:num="1"/>
          <w:docGrid w:linePitch="462" w:charSpace="0"/>
        </w:sectPr>
      </w:pPr>
      <w:bookmarkStart w:id="718" w:name="_Toc97371947"/>
      <w:r>
        <w:rPr>
          <w:b/>
          <w:sz w:val="24"/>
        </w:rPr>
        <w:br w:type="page"/>
      </w:r>
    </w:p>
    <w:tbl>
      <w:tblPr>
        <w:tblStyle w:val="8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575"/>
        <w:gridCol w:w="9650"/>
        <w:gridCol w:w="671"/>
        <w:gridCol w:w="1058"/>
        <w:gridCol w:w="1550"/>
      </w:tblGrid>
      <w:tr w14:paraId="5142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6"/>
            <w:tcBorders>
              <w:top w:val="nil"/>
              <w:left w:val="nil"/>
              <w:bottom w:val="single" w:color="auto" w:sz="4" w:space="0"/>
              <w:right w:val="nil"/>
            </w:tcBorders>
            <w:vAlign w:val="center"/>
          </w:tcPr>
          <w:p w14:paraId="30F9FDBB">
            <w:pPr>
              <w:spacing w:line="360" w:lineRule="auto"/>
              <w:ind w:firstLine="562" w:firstLineChars="175"/>
              <w:jc w:val="center"/>
              <w:rPr>
                <w:b/>
                <w:color w:val="000000" w:themeColor="text1"/>
                <w:sz w:val="32"/>
                <w:szCs w:val="40"/>
                <w14:textFill>
                  <w14:solidFill>
                    <w14:schemeClr w14:val="tx1"/>
                  </w14:solidFill>
                </w14:textFill>
              </w:rPr>
            </w:pPr>
            <w:r>
              <w:rPr>
                <w:rFonts w:hint="eastAsia"/>
                <w:b/>
                <w:color w:val="000000" w:themeColor="text1"/>
                <w:sz w:val="32"/>
                <w:szCs w:val="40"/>
                <w14:textFill>
                  <w14:solidFill>
                    <w14:schemeClr w14:val="tx1"/>
                  </w14:solidFill>
                </w14:textFill>
              </w:rPr>
              <w:t>附件一</w:t>
            </w:r>
            <w:r>
              <w:rPr>
                <w:b/>
                <w:color w:val="000000" w:themeColor="text1"/>
                <w:sz w:val="32"/>
                <w:szCs w:val="40"/>
                <w14:textFill>
                  <w14:solidFill>
                    <w14:schemeClr w14:val="tx1"/>
                  </w14:solidFill>
                </w14:textFill>
              </w:rPr>
              <w:t>：</w:t>
            </w:r>
            <w:r>
              <w:rPr>
                <w:rFonts w:hint="eastAsia"/>
                <w:b/>
                <w:color w:val="000000" w:themeColor="text1"/>
                <w:sz w:val="32"/>
                <w:szCs w:val="40"/>
                <w14:textFill>
                  <w14:solidFill>
                    <w14:schemeClr w14:val="tx1"/>
                  </w14:solidFill>
                </w14:textFill>
              </w:rPr>
              <w:t>供暖考核及处罚明细表</w:t>
            </w:r>
          </w:p>
          <w:p w14:paraId="0187C94D">
            <w:pPr>
              <w:spacing w:line="360" w:lineRule="auto"/>
              <w:contextualSpacing/>
              <w:rPr>
                <w:rFonts w:hint="eastAsia" w:ascii="宋体" w:hAnsi="宋体"/>
                <w:b/>
                <w:bCs/>
                <w:sz w:val="18"/>
                <w:szCs w:val="18"/>
              </w:rPr>
            </w:pPr>
            <w:r>
              <w:rPr>
                <w:rFonts w:hint="eastAsia"/>
                <w:color w:val="000000" w:themeColor="text1"/>
                <w:szCs w:val="20"/>
                <w14:textFill>
                  <w14:solidFill>
                    <w14:schemeClr w14:val="tx1"/>
                  </w14:solidFill>
                </w14:textFill>
              </w:rPr>
              <w:t>根据北京市教育委员会《北京高校标准化物业标准（2016版）》进一步推进高校后勤标准化建设工作的通知要求，学院后勤按照合同内容，对照物业标准化考评机制细则，组织开展物业标准化考核达标验收工作，满分为100分，90分以上为达标，90分以下，按照500元/分进行处罚。</w:t>
            </w:r>
          </w:p>
        </w:tc>
      </w:tr>
      <w:tr w14:paraId="4CF7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76524391">
            <w:pPr>
              <w:contextualSpacing/>
              <w:rPr>
                <w:rFonts w:hint="eastAsia" w:ascii="宋体" w:hAnsi="宋体"/>
                <w:b/>
                <w:bCs/>
                <w:sz w:val="18"/>
                <w:szCs w:val="18"/>
              </w:rPr>
            </w:pPr>
            <w:r>
              <w:rPr>
                <w:rFonts w:hint="eastAsia" w:ascii="宋体" w:hAnsi="宋体"/>
                <w:b/>
                <w:bCs/>
                <w:sz w:val="18"/>
                <w:szCs w:val="18"/>
              </w:rPr>
              <w:t>考核小组：</w:t>
            </w:r>
          </w:p>
        </w:tc>
      </w:tr>
      <w:tr w14:paraId="1EF7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3DD49225">
            <w:pPr>
              <w:contextualSpacing/>
              <w:rPr>
                <w:rFonts w:hint="eastAsia" w:ascii="宋体" w:hAnsi="宋体"/>
                <w:b/>
                <w:bCs/>
                <w:sz w:val="18"/>
                <w:szCs w:val="18"/>
              </w:rPr>
            </w:pPr>
          </w:p>
        </w:tc>
      </w:tr>
      <w:tr w14:paraId="7D97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1241B3B0">
            <w:pPr>
              <w:contextualSpacing/>
              <w:rPr>
                <w:rFonts w:hint="eastAsia" w:ascii="宋体" w:hAnsi="宋体"/>
                <w:b/>
                <w:bCs/>
                <w:sz w:val="18"/>
                <w:szCs w:val="18"/>
              </w:rPr>
            </w:pPr>
            <w:r>
              <w:rPr>
                <w:rFonts w:hint="eastAsia" w:ascii="宋体" w:hAnsi="宋体"/>
                <w:b/>
                <w:bCs/>
                <w:sz w:val="18"/>
                <w:szCs w:val="18"/>
              </w:rPr>
              <w:t>考核日期：</w:t>
            </w:r>
          </w:p>
        </w:tc>
      </w:tr>
      <w:tr w14:paraId="506B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tcBorders>
              <w:top w:val="single" w:color="auto" w:sz="4" w:space="0"/>
              <w:left w:val="single" w:color="auto" w:sz="4" w:space="0"/>
              <w:bottom w:val="single" w:color="auto" w:sz="4" w:space="0"/>
              <w:right w:val="single" w:color="auto" w:sz="4" w:space="0"/>
            </w:tcBorders>
            <w:vAlign w:val="center"/>
          </w:tcPr>
          <w:p w14:paraId="2C555E38">
            <w:pPr>
              <w:contextualSpacing/>
              <w:rPr>
                <w:rFonts w:hint="eastAsia" w:ascii="宋体" w:hAnsi="宋体"/>
                <w:b/>
                <w:bCs/>
                <w:sz w:val="18"/>
                <w:szCs w:val="18"/>
              </w:rPr>
            </w:pPr>
            <w:r>
              <w:rPr>
                <w:rFonts w:hint="eastAsia" w:ascii="宋体" w:hAnsi="宋体"/>
                <w:b/>
                <w:bCs/>
                <w:sz w:val="18"/>
                <w:szCs w:val="18"/>
              </w:rPr>
              <w:t>项目及分值</w:t>
            </w:r>
          </w:p>
        </w:tc>
        <w:tc>
          <w:tcPr>
            <w:tcW w:w="202" w:type="pct"/>
            <w:tcBorders>
              <w:top w:val="single" w:color="auto" w:sz="4" w:space="0"/>
              <w:left w:val="single" w:color="auto" w:sz="4" w:space="0"/>
              <w:bottom w:val="single" w:color="auto" w:sz="4" w:space="0"/>
              <w:right w:val="single" w:color="auto" w:sz="4" w:space="0"/>
            </w:tcBorders>
            <w:vAlign w:val="center"/>
          </w:tcPr>
          <w:p w14:paraId="620C5C63">
            <w:pPr>
              <w:contextualSpacing/>
              <w:rPr>
                <w:rFonts w:hint="eastAsia" w:ascii="宋体" w:hAnsi="宋体"/>
                <w:b/>
                <w:bCs/>
                <w:sz w:val="18"/>
                <w:szCs w:val="18"/>
              </w:rPr>
            </w:pPr>
            <w:r>
              <w:rPr>
                <w:rFonts w:hint="eastAsia" w:ascii="宋体" w:hAnsi="宋体"/>
                <w:b/>
                <w:bCs/>
                <w:sz w:val="18"/>
                <w:szCs w:val="18"/>
              </w:rPr>
              <w:t>序号</w:t>
            </w:r>
          </w:p>
        </w:tc>
        <w:tc>
          <w:tcPr>
            <w:tcW w:w="3393" w:type="pct"/>
            <w:tcBorders>
              <w:top w:val="single" w:color="auto" w:sz="4" w:space="0"/>
              <w:left w:val="single" w:color="auto" w:sz="4" w:space="0"/>
              <w:bottom w:val="single" w:color="auto" w:sz="4" w:space="0"/>
              <w:right w:val="single" w:color="auto" w:sz="4" w:space="0"/>
            </w:tcBorders>
            <w:vAlign w:val="center"/>
          </w:tcPr>
          <w:p w14:paraId="0F413E33">
            <w:pPr>
              <w:contextualSpacing/>
              <w:jc w:val="center"/>
              <w:rPr>
                <w:rFonts w:hint="eastAsia" w:ascii="宋体" w:hAnsi="宋体"/>
                <w:b/>
                <w:bCs/>
                <w:sz w:val="18"/>
                <w:szCs w:val="18"/>
              </w:rPr>
            </w:pPr>
            <w:r>
              <w:rPr>
                <w:rFonts w:hint="eastAsia" w:ascii="宋体" w:hAnsi="宋体"/>
                <w:b/>
                <w:bCs/>
                <w:sz w:val="18"/>
                <w:szCs w:val="18"/>
              </w:rPr>
              <w:t>项目内容</w:t>
            </w:r>
          </w:p>
        </w:tc>
        <w:tc>
          <w:tcPr>
            <w:tcW w:w="236" w:type="pct"/>
            <w:tcBorders>
              <w:top w:val="single" w:color="auto" w:sz="4" w:space="0"/>
              <w:left w:val="single" w:color="auto" w:sz="4" w:space="0"/>
              <w:bottom w:val="single" w:color="auto" w:sz="4" w:space="0"/>
              <w:right w:val="single" w:color="auto" w:sz="4" w:space="0"/>
            </w:tcBorders>
            <w:vAlign w:val="center"/>
          </w:tcPr>
          <w:p w14:paraId="54FBE425">
            <w:pPr>
              <w:contextualSpacing/>
              <w:rPr>
                <w:rFonts w:hint="eastAsia" w:ascii="宋体" w:hAnsi="宋体"/>
                <w:b/>
                <w:bCs/>
                <w:sz w:val="18"/>
                <w:szCs w:val="18"/>
              </w:rPr>
            </w:pPr>
            <w:r>
              <w:rPr>
                <w:rFonts w:hint="eastAsia" w:ascii="宋体" w:hAnsi="宋体"/>
                <w:b/>
                <w:bCs/>
                <w:sz w:val="18"/>
                <w:szCs w:val="18"/>
              </w:rPr>
              <w:t>单项</w:t>
            </w:r>
          </w:p>
          <w:p w14:paraId="5E6C536E">
            <w:pPr>
              <w:contextualSpacing/>
              <w:rPr>
                <w:rFonts w:hint="eastAsia" w:ascii="宋体" w:hAnsi="宋体"/>
                <w:b/>
                <w:bCs/>
                <w:sz w:val="18"/>
                <w:szCs w:val="18"/>
              </w:rPr>
            </w:pPr>
            <w:r>
              <w:rPr>
                <w:rFonts w:hint="eastAsia" w:ascii="宋体" w:hAnsi="宋体"/>
                <w:b/>
                <w:bCs/>
                <w:sz w:val="18"/>
                <w:szCs w:val="18"/>
              </w:rPr>
              <w:t>分值</w:t>
            </w:r>
          </w:p>
        </w:tc>
        <w:tc>
          <w:tcPr>
            <w:tcW w:w="372" w:type="pct"/>
            <w:tcBorders>
              <w:top w:val="single" w:color="auto" w:sz="4" w:space="0"/>
              <w:left w:val="single" w:color="auto" w:sz="4" w:space="0"/>
              <w:bottom w:val="single" w:color="auto" w:sz="4" w:space="0"/>
              <w:right w:val="single" w:color="auto" w:sz="4" w:space="0"/>
            </w:tcBorders>
            <w:vAlign w:val="center"/>
          </w:tcPr>
          <w:p w14:paraId="7CC983B1">
            <w:pPr>
              <w:contextualSpacing/>
              <w:rPr>
                <w:rFonts w:hint="eastAsia" w:ascii="宋体" w:hAnsi="宋体"/>
                <w:b/>
                <w:bCs/>
                <w:sz w:val="18"/>
                <w:szCs w:val="18"/>
              </w:rPr>
            </w:pPr>
            <w:r>
              <w:rPr>
                <w:rFonts w:hint="eastAsia" w:ascii="宋体" w:hAnsi="宋体"/>
                <w:b/>
                <w:bCs/>
                <w:sz w:val="18"/>
                <w:szCs w:val="18"/>
              </w:rPr>
              <w:t>考核方法</w:t>
            </w:r>
          </w:p>
        </w:tc>
        <w:tc>
          <w:tcPr>
            <w:tcW w:w="545" w:type="pct"/>
            <w:tcBorders>
              <w:top w:val="single" w:color="auto" w:sz="4" w:space="0"/>
              <w:left w:val="single" w:color="auto" w:sz="4" w:space="0"/>
              <w:bottom w:val="single" w:color="auto" w:sz="4" w:space="0"/>
              <w:right w:val="single" w:color="auto" w:sz="4" w:space="0"/>
            </w:tcBorders>
            <w:vAlign w:val="center"/>
          </w:tcPr>
          <w:p w14:paraId="59CE0A3F">
            <w:pPr>
              <w:contextualSpacing/>
              <w:rPr>
                <w:rFonts w:hint="eastAsia" w:ascii="宋体" w:hAnsi="宋体"/>
                <w:b/>
                <w:bCs/>
                <w:sz w:val="18"/>
                <w:szCs w:val="18"/>
              </w:rPr>
            </w:pPr>
            <w:r>
              <w:rPr>
                <w:rFonts w:hint="eastAsia" w:ascii="宋体" w:hAnsi="宋体"/>
                <w:b/>
                <w:bCs/>
                <w:sz w:val="18"/>
                <w:szCs w:val="18"/>
              </w:rPr>
              <w:t>考核周期</w:t>
            </w:r>
          </w:p>
        </w:tc>
      </w:tr>
      <w:tr w14:paraId="5345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restart"/>
            <w:tcBorders>
              <w:top w:val="single" w:color="auto" w:sz="4" w:space="0"/>
              <w:left w:val="single" w:color="auto" w:sz="4" w:space="0"/>
              <w:bottom w:val="single" w:color="auto" w:sz="4" w:space="0"/>
              <w:right w:val="single" w:color="auto" w:sz="4" w:space="0"/>
            </w:tcBorders>
            <w:vAlign w:val="center"/>
          </w:tcPr>
          <w:p w14:paraId="58066600">
            <w:pPr>
              <w:contextualSpacing/>
              <w:rPr>
                <w:rFonts w:hint="eastAsia" w:ascii="宋体" w:hAnsi="宋体"/>
                <w:sz w:val="18"/>
                <w:szCs w:val="18"/>
              </w:rPr>
            </w:pPr>
            <w:r>
              <w:rPr>
                <w:rFonts w:hint="eastAsia" w:ascii="宋体" w:hAnsi="宋体"/>
                <w:sz w:val="18"/>
                <w:szCs w:val="18"/>
              </w:rPr>
              <w:t>一、                   人员情况               （15分）</w:t>
            </w:r>
          </w:p>
        </w:tc>
        <w:tc>
          <w:tcPr>
            <w:tcW w:w="202" w:type="pct"/>
            <w:tcBorders>
              <w:top w:val="single" w:color="auto" w:sz="4" w:space="0"/>
              <w:left w:val="single" w:color="auto" w:sz="4" w:space="0"/>
              <w:bottom w:val="single" w:color="auto" w:sz="4" w:space="0"/>
              <w:right w:val="single" w:color="auto" w:sz="4" w:space="0"/>
            </w:tcBorders>
            <w:vAlign w:val="center"/>
          </w:tcPr>
          <w:p w14:paraId="0883E6CB">
            <w:pPr>
              <w:contextualSpacing/>
              <w:jc w:val="center"/>
              <w:rPr>
                <w:rFonts w:hint="eastAsia" w:ascii="宋体" w:hAnsi="宋体"/>
                <w:sz w:val="18"/>
                <w:szCs w:val="18"/>
              </w:rPr>
            </w:pPr>
            <w:r>
              <w:rPr>
                <w:rFonts w:hint="eastAsia" w:ascii="宋体" w:hAnsi="宋体"/>
                <w:sz w:val="18"/>
                <w:szCs w:val="18"/>
              </w:rPr>
              <w:t>1</w:t>
            </w:r>
          </w:p>
        </w:tc>
        <w:tc>
          <w:tcPr>
            <w:tcW w:w="3393" w:type="pct"/>
            <w:tcBorders>
              <w:top w:val="single" w:color="auto" w:sz="4" w:space="0"/>
              <w:left w:val="single" w:color="auto" w:sz="4" w:space="0"/>
              <w:bottom w:val="single" w:color="auto" w:sz="4" w:space="0"/>
              <w:right w:val="single" w:color="auto" w:sz="4" w:space="0"/>
            </w:tcBorders>
            <w:vAlign w:val="center"/>
          </w:tcPr>
          <w:p w14:paraId="4739B696">
            <w:pPr>
              <w:contextualSpacing/>
              <w:rPr>
                <w:rFonts w:hint="eastAsia" w:ascii="宋体" w:hAnsi="宋体"/>
                <w:sz w:val="18"/>
                <w:szCs w:val="18"/>
              </w:rPr>
            </w:pPr>
            <w:r>
              <w:rPr>
                <w:rFonts w:hint="eastAsia" w:ascii="宋体" w:hAnsi="宋体"/>
                <w:sz w:val="18"/>
                <w:szCs w:val="18"/>
              </w:rPr>
              <w:t>服务人员：应热爱祖国,维护学校名誉，具有较强的事业心和责任感，项目经理应具有高中（含）以上学历，能操作电脑，沟通协调能力强，并有3年以上管理经验</w:t>
            </w:r>
          </w:p>
        </w:tc>
        <w:tc>
          <w:tcPr>
            <w:tcW w:w="236" w:type="pct"/>
            <w:tcBorders>
              <w:top w:val="single" w:color="auto" w:sz="4" w:space="0"/>
              <w:left w:val="single" w:color="auto" w:sz="4" w:space="0"/>
              <w:bottom w:val="single" w:color="auto" w:sz="4" w:space="0"/>
              <w:right w:val="single" w:color="auto" w:sz="4" w:space="0"/>
            </w:tcBorders>
            <w:vAlign w:val="center"/>
          </w:tcPr>
          <w:p w14:paraId="0C1E8537">
            <w:pPr>
              <w:contextualSpacing/>
              <w:jc w:val="center"/>
              <w:rPr>
                <w:rFonts w:hint="eastAsia" w:ascii="宋体" w:hAnsi="宋体"/>
                <w:sz w:val="18"/>
                <w:szCs w:val="18"/>
              </w:rPr>
            </w:pPr>
            <w:r>
              <w:rPr>
                <w:rFonts w:hint="eastAsia" w:ascii="宋体" w:hAnsi="宋体"/>
                <w:sz w:val="18"/>
                <w:szCs w:val="18"/>
              </w:rPr>
              <w:t>1</w:t>
            </w:r>
          </w:p>
        </w:tc>
        <w:tc>
          <w:tcPr>
            <w:tcW w:w="372" w:type="pct"/>
            <w:tcBorders>
              <w:top w:val="single" w:color="auto" w:sz="4" w:space="0"/>
              <w:left w:val="single" w:color="auto" w:sz="4" w:space="0"/>
              <w:bottom w:val="single" w:color="auto" w:sz="4" w:space="0"/>
              <w:right w:val="single" w:color="auto" w:sz="4" w:space="0"/>
            </w:tcBorders>
            <w:vAlign w:val="center"/>
          </w:tcPr>
          <w:p w14:paraId="09E957F7">
            <w:pPr>
              <w:contextualSpacing/>
              <w:jc w:val="center"/>
              <w:rPr>
                <w:rFonts w:hint="eastAsia" w:ascii="宋体" w:hAnsi="宋体"/>
                <w:sz w:val="18"/>
                <w:szCs w:val="18"/>
              </w:rPr>
            </w:pPr>
            <w:r>
              <w:rPr>
                <w:rFonts w:hint="eastAsia" w:ascii="宋体" w:hAnsi="宋体"/>
                <w:sz w:val="18"/>
                <w:szCs w:val="18"/>
              </w:rPr>
              <w:t>查收资料</w:t>
            </w:r>
          </w:p>
        </w:tc>
        <w:tc>
          <w:tcPr>
            <w:tcW w:w="545" w:type="pct"/>
            <w:tcBorders>
              <w:top w:val="single" w:color="auto" w:sz="4" w:space="0"/>
              <w:left w:val="single" w:color="auto" w:sz="4" w:space="0"/>
              <w:bottom w:val="single" w:color="auto" w:sz="4" w:space="0"/>
              <w:right w:val="single" w:color="auto" w:sz="4" w:space="0"/>
            </w:tcBorders>
            <w:vAlign w:val="center"/>
          </w:tcPr>
          <w:p w14:paraId="57E04F0F">
            <w:pPr>
              <w:contextualSpacing/>
              <w:jc w:val="center"/>
              <w:rPr>
                <w:rFonts w:hint="eastAsia" w:ascii="宋体" w:hAnsi="宋体"/>
                <w:sz w:val="18"/>
                <w:szCs w:val="18"/>
              </w:rPr>
            </w:pPr>
            <w:r>
              <w:rPr>
                <w:rFonts w:hint="eastAsia" w:ascii="宋体" w:hAnsi="宋体"/>
                <w:sz w:val="18"/>
                <w:szCs w:val="18"/>
              </w:rPr>
              <w:t>入职前检查</w:t>
            </w:r>
          </w:p>
        </w:tc>
      </w:tr>
      <w:tr w14:paraId="5FBFC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38A3DA14">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00F21620">
            <w:pPr>
              <w:contextualSpacing/>
              <w:jc w:val="center"/>
              <w:rPr>
                <w:rFonts w:hint="eastAsia" w:ascii="宋体" w:hAnsi="宋体"/>
                <w:sz w:val="18"/>
                <w:szCs w:val="18"/>
              </w:rPr>
            </w:pPr>
            <w:r>
              <w:rPr>
                <w:rFonts w:hint="eastAsia" w:ascii="宋体" w:hAnsi="宋体"/>
                <w:sz w:val="18"/>
                <w:szCs w:val="18"/>
              </w:rPr>
              <w:t>2</w:t>
            </w:r>
          </w:p>
        </w:tc>
        <w:tc>
          <w:tcPr>
            <w:tcW w:w="3393" w:type="pct"/>
            <w:tcBorders>
              <w:top w:val="single" w:color="auto" w:sz="4" w:space="0"/>
              <w:left w:val="single" w:color="auto" w:sz="4" w:space="0"/>
              <w:bottom w:val="single" w:color="auto" w:sz="4" w:space="0"/>
              <w:right w:val="single" w:color="auto" w:sz="4" w:space="0"/>
            </w:tcBorders>
            <w:vAlign w:val="center"/>
          </w:tcPr>
          <w:p w14:paraId="62476978">
            <w:pPr>
              <w:contextualSpacing/>
              <w:rPr>
                <w:rFonts w:hint="eastAsia" w:ascii="宋体" w:hAnsi="宋体"/>
                <w:sz w:val="18"/>
                <w:szCs w:val="18"/>
              </w:rPr>
            </w:pPr>
            <w:r>
              <w:rPr>
                <w:rFonts w:hint="eastAsia" w:ascii="宋体" w:hAnsi="宋体"/>
                <w:sz w:val="18"/>
                <w:szCs w:val="18"/>
              </w:rPr>
              <w:t>依法用工，缴纳保险，岗前培训，合格后上岗（特殊工种持证上岗，有培训记录材料）</w:t>
            </w:r>
          </w:p>
        </w:tc>
        <w:tc>
          <w:tcPr>
            <w:tcW w:w="236" w:type="pct"/>
            <w:tcBorders>
              <w:top w:val="single" w:color="auto" w:sz="4" w:space="0"/>
              <w:left w:val="single" w:color="auto" w:sz="4" w:space="0"/>
              <w:bottom w:val="single" w:color="auto" w:sz="4" w:space="0"/>
              <w:right w:val="single" w:color="auto" w:sz="4" w:space="0"/>
            </w:tcBorders>
            <w:vAlign w:val="center"/>
          </w:tcPr>
          <w:p w14:paraId="68A60200">
            <w:pPr>
              <w:contextualSpacing/>
              <w:jc w:val="center"/>
              <w:rPr>
                <w:rFonts w:hint="eastAsia" w:ascii="宋体" w:hAnsi="宋体"/>
                <w:sz w:val="18"/>
                <w:szCs w:val="18"/>
              </w:rPr>
            </w:pPr>
            <w:r>
              <w:rPr>
                <w:rFonts w:hint="eastAsia" w:ascii="宋体" w:hAnsi="宋体"/>
                <w:sz w:val="18"/>
                <w:szCs w:val="18"/>
              </w:rPr>
              <w:t>1</w:t>
            </w:r>
          </w:p>
        </w:tc>
        <w:tc>
          <w:tcPr>
            <w:tcW w:w="372" w:type="pct"/>
            <w:tcBorders>
              <w:top w:val="single" w:color="auto" w:sz="4" w:space="0"/>
              <w:left w:val="single" w:color="auto" w:sz="4" w:space="0"/>
              <w:bottom w:val="single" w:color="auto" w:sz="4" w:space="0"/>
              <w:right w:val="single" w:color="auto" w:sz="4" w:space="0"/>
            </w:tcBorders>
            <w:vAlign w:val="center"/>
          </w:tcPr>
          <w:p w14:paraId="43A7A466">
            <w:pPr>
              <w:contextualSpacing/>
              <w:jc w:val="center"/>
              <w:rPr>
                <w:rFonts w:hint="eastAsia" w:ascii="宋体" w:hAnsi="宋体"/>
                <w:sz w:val="18"/>
                <w:szCs w:val="18"/>
              </w:rPr>
            </w:pPr>
            <w:r>
              <w:rPr>
                <w:rFonts w:hint="eastAsia" w:ascii="宋体" w:hAnsi="宋体"/>
                <w:sz w:val="18"/>
                <w:szCs w:val="18"/>
              </w:rPr>
              <w:t>查收资料</w:t>
            </w:r>
          </w:p>
        </w:tc>
        <w:tc>
          <w:tcPr>
            <w:tcW w:w="545" w:type="pct"/>
            <w:tcBorders>
              <w:top w:val="single" w:color="auto" w:sz="4" w:space="0"/>
              <w:left w:val="single" w:color="auto" w:sz="4" w:space="0"/>
              <w:bottom w:val="single" w:color="auto" w:sz="4" w:space="0"/>
              <w:right w:val="single" w:color="auto" w:sz="4" w:space="0"/>
            </w:tcBorders>
            <w:vAlign w:val="center"/>
          </w:tcPr>
          <w:p w14:paraId="115AB433">
            <w:pPr>
              <w:contextualSpacing/>
              <w:jc w:val="center"/>
              <w:rPr>
                <w:rFonts w:hint="eastAsia" w:ascii="宋体" w:hAnsi="宋体"/>
                <w:sz w:val="18"/>
                <w:szCs w:val="18"/>
              </w:rPr>
            </w:pPr>
            <w:r>
              <w:rPr>
                <w:rFonts w:hint="eastAsia" w:ascii="宋体" w:hAnsi="宋体"/>
                <w:sz w:val="18"/>
                <w:szCs w:val="18"/>
              </w:rPr>
              <w:t>入职前检查</w:t>
            </w:r>
          </w:p>
        </w:tc>
      </w:tr>
      <w:tr w14:paraId="45F5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5B09539C">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0FD96EC7">
            <w:pPr>
              <w:contextualSpacing/>
              <w:jc w:val="center"/>
              <w:rPr>
                <w:rFonts w:hint="eastAsia" w:ascii="宋体" w:hAnsi="宋体"/>
                <w:sz w:val="18"/>
                <w:szCs w:val="18"/>
              </w:rPr>
            </w:pPr>
            <w:r>
              <w:rPr>
                <w:rFonts w:hint="eastAsia" w:ascii="宋体" w:hAnsi="宋体"/>
                <w:sz w:val="18"/>
                <w:szCs w:val="18"/>
              </w:rPr>
              <w:t>3</w:t>
            </w:r>
          </w:p>
        </w:tc>
        <w:tc>
          <w:tcPr>
            <w:tcW w:w="3393" w:type="pct"/>
            <w:tcBorders>
              <w:top w:val="single" w:color="auto" w:sz="4" w:space="0"/>
              <w:left w:val="single" w:color="auto" w:sz="4" w:space="0"/>
              <w:bottom w:val="single" w:color="auto" w:sz="4" w:space="0"/>
              <w:right w:val="single" w:color="auto" w:sz="4" w:space="0"/>
            </w:tcBorders>
            <w:vAlign w:val="center"/>
          </w:tcPr>
          <w:p w14:paraId="237B7960">
            <w:pPr>
              <w:contextualSpacing/>
              <w:rPr>
                <w:rFonts w:hint="eastAsia" w:ascii="宋体" w:hAnsi="宋体"/>
                <w:sz w:val="18"/>
                <w:szCs w:val="18"/>
              </w:rPr>
            </w:pPr>
            <w:r>
              <w:rPr>
                <w:rFonts w:hint="eastAsia" w:ascii="宋体" w:hAnsi="宋体"/>
                <w:sz w:val="18"/>
                <w:szCs w:val="18"/>
              </w:rPr>
              <w:t>提供入职材料：个人信息台账、身份证、特殊工种证、无犯罪记录证明、核酸检测阴性证明及劳动（劳务）合同，每少一项扣0.5分</w:t>
            </w:r>
          </w:p>
        </w:tc>
        <w:tc>
          <w:tcPr>
            <w:tcW w:w="236" w:type="pct"/>
            <w:tcBorders>
              <w:top w:val="single" w:color="auto" w:sz="4" w:space="0"/>
              <w:left w:val="single" w:color="auto" w:sz="4" w:space="0"/>
              <w:bottom w:val="single" w:color="auto" w:sz="4" w:space="0"/>
              <w:right w:val="single" w:color="auto" w:sz="4" w:space="0"/>
            </w:tcBorders>
            <w:vAlign w:val="center"/>
          </w:tcPr>
          <w:p w14:paraId="52EC0A60">
            <w:pPr>
              <w:contextualSpacing/>
              <w:jc w:val="center"/>
              <w:rPr>
                <w:rFonts w:hint="eastAsia" w:ascii="宋体" w:hAnsi="宋体"/>
                <w:sz w:val="18"/>
                <w:szCs w:val="18"/>
              </w:rPr>
            </w:pPr>
            <w:r>
              <w:rPr>
                <w:rFonts w:hint="eastAsia" w:ascii="宋体" w:hAnsi="宋体"/>
                <w:sz w:val="18"/>
                <w:szCs w:val="18"/>
              </w:rPr>
              <w:t>2</w:t>
            </w:r>
          </w:p>
        </w:tc>
        <w:tc>
          <w:tcPr>
            <w:tcW w:w="372" w:type="pct"/>
            <w:tcBorders>
              <w:top w:val="single" w:color="auto" w:sz="4" w:space="0"/>
              <w:left w:val="single" w:color="auto" w:sz="4" w:space="0"/>
              <w:bottom w:val="single" w:color="auto" w:sz="4" w:space="0"/>
              <w:right w:val="single" w:color="auto" w:sz="4" w:space="0"/>
            </w:tcBorders>
            <w:vAlign w:val="center"/>
          </w:tcPr>
          <w:p w14:paraId="4456EF0C">
            <w:pPr>
              <w:contextualSpacing/>
              <w:jc w:val="center"/>
              <w:rPr>
                <w:rFonts w:hint="eastAsia" w:ascii="宋体" w:hAnsi="宋体"/>
                <w:sz w:val="18"/>
                <w:szCs w:val="18"/>
              </w:rPr>
            </w:pPr>
            <w:r>
              <w:rPr>
                <w:rFonts w:hint="eastAsia" w:ascii="宋体" w:hAnsi="宋体"/>
                <w:sz w:val="18"/>
                <w:szCs w:val="18"/>
              </w:rPr>
              <w:t>查收资料</w:t>
            </w:r>
          </w:p>
        </w:tc>
        <w:tc>
          <w:tcPr>
            <w:tcW w:w="545" w:type="pct"/>
            <w:tcBorders>
              <w:top w:val="single" w:color="auto" w:sz="4" w:space="0"/>
              <w:left w:val="single" w:color="auto" w:sz="4" w:space="0"/>
              <w:bottom w:val="single" w:color="auto" w:sz="4" w:space="0"/>
              <w:right w:val="single" w:color="auto" w:sz="4" w:space="0"/>
            </w:tcBorders>
            <w:vAlign w:val="center"/>
          </w:tcPr>
          <w:p w14:paraId="561D87F5">
            <w:pPr>
              <w:contextualSpacing/>
              <w:jc w:val="center"/>
              <w:rPr>
                <w:rFonts w:hint="eastAsia" w:ascii="宋体" w:hAnsi="宋体"/>
                <w:sz w:val="18"/>
                <w:szCs w:val="18"/>
              </w:rPr>
            </w:pPr>
            <w:r>
              <w:rPr>
                <w:rFonts w:hint="eastAsia" w:ascii="宋体" w:hAnsi="宋体"/>
                <w:sz w:val="18"/>
                <w:szCs w:val="18"/>
              </w:rPr>
              <w:t>入职前收</w:t>
            </w:r>
          </w:p>
        </w:tc>
      </w:tr>
      <w:tr w14:paraId="0AAFB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7DAFD960">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5E33298A">
            <w:pPr>
              <w:contextualSpacing/>
              <w:jc w:val="center"/>
              <w:rPr>
                <w:rFonts w:hint="eastAsia" w:ascii="宋体" w:hAnsi="宋体"/>
                <w:sz w:val="18"/>
                <w:szCs w:val="18"/>
              </w:rPr>
            </w:pPr>
            <w:r>
              <w:rPr>
                <w:rFonts w:hint="eastAsia" w:ascii="宋体" w:hAnsi="宋体"/>
                <w:sz w:val="18"/>
                <w:szCs w:val="18"/>
              </w:rPr>
              <w:t>4</w:t>
            </w:r>
          </w:p>
        </w:tc>
        <w:tc>
          <w:tcPr>
            <w:tcW w:w="3393" w:type="pct"/>
            <w:tcBorders>
              <w:top w:val="single" w:color="auto" w:sz="4" w:space="0"/>
              <w:left w:val="single" w:color="auto" w:sz="4" w:space="0"/>
              <w:bottom w:val="single" w:color="auto" w:sz="4" w:space="0"/>
              <w:right w:val="single" w:color="auto" w:sz="4" w:space="0"/>
            </w:tcBorders>
            <w:vAlign w:val="center"/>
          </w:tcPr>
          <w:p w14:paraId="6BCD8219">
            <w:pPr>
              <w:contextualSpacing/>
              <w:rPr>
                <w:rFonts w:hint="eastAsia" w:ascii="宋体" w:hAnsi="宋体"/>
                <w:sz w:val="18"/>
                <w:szCs w:val="18"/>
              </w:rPr>
            </w:pPr>
            <w:r>
              <w:rPr>
                <w:rFonts w:hint="eastAsia" w:ascii="宋体" w:hAnsi="宋体"/>
                <w:sz w:val="18"/>
                <w:szCs w:val="18"/>
              </w:rPr>
              <w:t>离职材料：离职证明，交回校园卡及出入证等物品</w:t>
            </w:r>
          </w:p>
        </w:tc>
        <w:tc>
          <w:tcPr>
            <w:tcW w:w="236" w:type="pct"/>
            <w:tcBorders>
              <w:top w:val="single" w:color="auto" w:sz="4" w:space="0"/>
              <w:left w:val="single" w:color="auto" w:sz="4" w:space="0"/>
              <w:bottom w:val="single" w:color="auto" w:sz="4" w:space="0"/>
              <w:right w:val="single" w:color="auto" w:sz="4" w:space="0"/>
            </w:tcBorders>
            <w:vAlign w:val="center"/>
          </w:tcPr>
          <w:p w14:paraId="4604F9A9">
            <w:pPr>
              <w:contextualSpacing/>
              <w:jc w:val="center"/>
              <w:rPr>
                <w:rFonts w:hint="eastAsia" w:ascii="宋体" w:hAnsi="宋体"/>
                <w:sz w:val="18"/>
                <w:szCs w:val="18"/>
              </w:rPr>
            </w:pPr>
            <w:r>
              <w:rPr>
                <w:rFonts w:hint="eastAsia" w:ascii="宋体" w:hAnsi="宋体"/>
                <w:sz w:val="18"/>
                <w:szCs w:val="18"/>
              </w:rPr>
              <w:t>1</w:t>
            </w:r>
          </w:p>
        </w:tc>
        <w:tc>
          <w:tcPr>
            <w:tcW w:w="372" w:type="pct"/>
            <w:tcBorders>
              <w:top w:val="single" w:color="auto" w:sz="4" w:space="0"/>
              <w:left w:val="single" w:color="auto" w:sz="4" w:space="0"/>
              <w:bottom w:val="single" w:color="auto" w:sz="4" w:space="0"/>
              <w:right w:val="single" w:color="auto" w:sz="4" w:space="0"/>
            </w:tcBorders>
            <w:vAlign w:val="center"/>
          </w:tcPr>
          <w:p w14:paraId="47EA968B">
            <w:pPr>
              <w:contextualSpacing/>
              <w:jc w:val="center"/>
              <w:rPr>
                <w:rFonts w:hint="eastAsia" w:ascii="宋体" w:hAnsi="宋体"/>
                <w:sz w:val="18"/>
                <w:szCs w:val="18"/>
              </w:rPr>
            </w:pPr>
            <w:r>
              <w:rPr>
                <w:rFonts w:hint="eastAsia" w:ascii="宋体" w:hAnsi="宋体"/>
                <w:sz w:val="18"/>
                <w:szCs w:val="18"/>
              </w:rPr>
              <w:t>查收资料</w:t>
            </w:r>
          </w:p>
        </w:tc>
        <w:tc>
          <w:tcPr>
            <w:tcW w:w="545" w:type="pct"/>
            <w:tcBorders>
              <w:top w:val="single" w:color="auto" w:sz="4" w:space="0"/>
              <w:left w:val="single" w:color="auto" w:sz="4" w:space="0"/>
              <w:bottom w:val="single" w:color="auto" w:sz="4" w:space="0"/>
              <w:right w:val="single" w:color="auto" w:sz="4" w:space="0"/>
            </w:tcBorders>
            <w:vAlign w:val="center"/>
          </w:tcPr>
          <w:p w14:paraId="0D9E3DA6">
            <w:pPr>
              <w:contextualSpacing/>
              <w:jc w:val="center"/>
              <w:rPr>
                <w:rFonts w:hint="eastAsia" w:ascii="宋体" w:hAnsi="宋体"/>
                <w:sz w:val="18"/>
                <w:szCs w:val="18"/>
              </w:rPr>
            </w:pPr>
            <w:r>
              <w:rPr>
                <w:rFonts w:hint="eastAsia" w:ascii="宋体" w:hAnsi="宋体"/>
                <w:sz w:val="18"/>
                <w:szCs w:val="18"/>
              </w:rPr>
              <w:t>每月抽查</w:t>
            </w:r>
          </w:p>
        </w:tc>
      </w:tr>
      <w:tr w14:paraId="43A6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11746725">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39A5A81F">
            <w:pPr>
              <w:contextualSpacing/>
              <w:jc w:val="center"/>
              <w:rPr>
                <w:rFonts w:hint="eastAsia" w:ascii="宋体" w:hAnsi="宋体"/>
                <w:sz w:val="18"/>
                <w:szCs w:val="18"/>
              </w:rPr>
            </w:pPr>
            <w:r>
              <w:rPr>
                <w:rFonts w:hint="eastAsia" w:ascii="宋体" w:hAnsi="宋体"/>
                <w:sz w:val="18"/>
                <w:szCs w:val="18"/>
              </w:rPr>
              <w:t>5</w:t>
            </w:r>
          </w:p>
        </w:tc>
        <w:tc>
          <w:tcPr>
            <w:tcW w:w="3393" w:type="pct"/>
            <w:tcBorders>
              <w:top w:val="single" w:color="auto" w:sz="4" w:space="0"/>
              <w:left w:val="single" w:color="auto" w:sz="4" w:space="0"/>
              <w:bottom w:val="single" w:color="auto" w:sz="4" w:space="0"/>
              <w:right w:val="single" w:color="auto" w:sz="4" w:space="0"/>
            </w:tcBorders>
            <w:vAlign w:val="center"/>
          </w:tcPr>
          <w:p w14:paraId="232F7126">
            <w:pPr>
              <w:contextualSpacing/>
              <w:rPr>
                <w:rFonts w:hint="eastAsia" w:ascii="宋体" w:hAnsi="宋体"/>
                <w:sz w:val="18"/>
                <w:szCs w:val="18"/>
              </w:rPr>
            </w:pPr>
            <w:r>
              <w:rPr>
                <w:rFonts w:hint="eastAsia" w:ascii="宋体" w:hAnsi="宋体"/>
                <w:sz w:val="18"/>
                <w:szCs w:val="18"/>
              </w:rPr>
              <w:t>离京、返京报备：疫情期间，私自离返京，发现一人扣2分，约谈公司法人并更换项目经理</w:t>
            </w:r>
          </w:p>
        </w:tc>
        <w:tc>
          <w:tcPr>
            <w:tcW w:w="236" w:type="pct"/>
            <w:tcBorders>
              <w:top w:val="single" w:color="auto" w:sz="4" w:space="0"/>
              <w:left w:val="single" w:color="auto" w:sz="4" w:space="0"/>
              <w:bottom w:val="single" w:color="auto" w:sz="4" w:space="0"/>
              <w:right w:val="single" w:color="auto" w:sz="4" w:space="0"/>
            </w:tcBorders>
            <w:vAlign w:val="center"/>
          </w:tcPr>
          <w:p w14:paraId="6E148802">
            <w:pPr>
              <w:contextualSpacing/>
              <w:jc w:val="center"/>
              <w:rPr>
                <w:rFonts w:hint="eastAsia" w:ascii="宋体" w:hAnsi="宋体"/>
                <w:sz w:val="18"/>
                <w:szCs w:val="18"/>
              </w:rPr>
            </w:pPr>
            <w:r>
              <w:rPr>
                <w:rFonts w:hint="eastAsia" w:ascii="宋体" w:hAnsi="宋体"/>
                <w:sz w:val="18"/>
                <w:szCs w:val="18"/>
              </w:rPr>
              <w:t>3</w:t>
            </w:r>
          </w:p>
        </w:tc>
        <w:tc>
          <w:tcPr>
            <w:tcW w:w="372" w:type="pct"/>
            <w:tcBorders>
              <w:top w:val="single" w:color="auto" w:sz="4" w:space="0"/>
              <w:left w:val="single" w:color="auto" w:sz="4" w:space="0"/>
              <w:bottom w:val="single" w:color="auto" w:sz="4" w:space="0"/>
              <w:right w:val="single" w:color="auto" w:sz="4" w:space="0"/>
            </w:tcBorders>
            <w:vAlign w:val="center"/>
          </w:tcPr>
          <w:p w14:paraId="24B2A053">
            <w:pPr>
              <w:contextualSpacing/>
              <w:jc w:val="center"/>
              <w:rPr>
                <w:rFonts w:hint="eastAsia" w:ascii="宋体" w:hAnsi="宋体"/>
                <w:sz w:val="18"/>
                <w:szCs w:val="18"/>
              </w:rPr>
            </w:pPr>
            <w:r>
              <w:rPr>
                <w:rFonts w:hint="eastAsia" w:ascii="宋体" w:hAnsi="宋体"/>
                <w:sz w:val="18"/>
                <w:szCs w:val="18"/>
              </w:rPr>
              <w:t>查收资料              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73BD63B2">
            <w:pPr>
              <w:contextualSpacing/>
              <w:jc w:val="center"/>
              <w:rPr>
                <w:rFonts w:hint="eastAsia" w:ascii="宋体" w:hAnsi="宋体"/>
                <w:sz w:val="18"/>
                <w:szCs w:val="18"/>
              </w:rPr>
            </w:pPr>
            <w:r>
              <w:rPr>
                <w:rFonts w:hint="eastAsia" w:ascii="宋体" w:hAnsi="宋体"/>
                <w:sz w:val="18"/>
                <w:szCs w:val="18"/>
              </w:rPr>
              <w:t>每月抽查</w:t>
            </w:r>
          </w:p>
        </w:tc>
      </w:tr>
      <w:tr w14:paraId="1C97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68348CA3">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43042C45">
            <w:pPr>
              <w:contextualSpacing/>
              <w:jc w:val="center"/>
              <w:rPr>
                <w:rFonts w:hint="eastAsia" w:ascii="宋体" w:hAnsi="宋体"/>
                <w:sz w:val="18"/>
                <w:szCs w:val="18"/>
              </w:rPr>
            </w:pPr>
            <w:r>
              <w:rPr>
                <w:rFonts w:hint="eastAsia" w:ascii="宋体" w:hAnsi="宋体"/>
                <w:sz w:val="18"/>
                <w:szCs w:val="18"/>
              </w:rPr>
              <w:t>6</w:t>
            </w:r>
          </w:p>
        </w:tc>
        <w:tc>
          <w:tcPr>
            <w:tcW w:w="3393" w:type="pct"/>
            <w:tcBorders>
              <w:top w:val="single" w:color="auto" w:sz="4" w:space="0"/>
              <w:left w:val="single" w:color="auto" w:sz="4" w:space="0"/>
              <w:bottom w:val="single" w:color="auto" w:sz="4" w:space="0"/>
              <w:right w:val="single" w:color="auto" w:sz="4" w:space="0"/>
            </w:tcBorders>
            <w:vAlign w:val="center"/>
          </w:tcPr>
          <w:p w14:paraId="122331DB">
            <w:pPr>
              <w:contextualSpacing/>
              <w:rPr>
                <w:rFonts w:hint="eastAsia" w:ascii="宋体" w:hAnsi="宋体"/>
                <w:sz w:val="18"/>
                <w:szCs w:val="18"/>
              </w:rPr>
            </w:pPr>
            <w:r>
              <w:rPr>
                <w:rFonts w:hint="eastAsia" w:ascii="宋体" w:hAnsi="宋体"/>
                <w:sz w:val="18"/>
                <w:szCs w:val="18"/>
              </w:rPr>
              <w:t>健康打卡：落实北京市及学校疫情防控措施，每天完成钉钉打卡，不打卡的每人扣0.5分，每天有超过3人不打卡的，更换项目主管</w:t>
            </w:r>
          </w:p>
        </w:tc>
        <w:tc>
          <w:tcPr>
            <w:tcW w:w="236" w:type="pct"/>
            <w:tcBorders>
              <w:top w:val="single" w:color="auto" w:sz="4" w:space="0"/>
              <w:left w:val="single" w:color="auto" w:sz="4" w:space="0"/>
              <w:bottom w:val="single" w:color="auto" w:sz="4" w:space="0"/>
              <w:right w:val="single" w:color="auto" w:sz="4" w:space="0"/>
            </w:tcBorders>
            <w:vAlign w:val="center"/>
          </w:tcPr>
          <w:p w14:paraId="6B3C496A">
            <w:pPr>
              <w:contextualSpacing/>
              <w:jc w:val="center"/>
              <w:rPr>
                <w:rFonts w:hint="eastAsia" w:ascii="宋体" w:hAnsi="宋体"/>
                <w:sz w:val="18"/>
                <w:szCs w:val="18"/>
              </w:rPr>
            </w:pPr>
            <w:r>
              <w:rPr>
                <w:rFonts w:hint="eastAsia" w:ascii="宋体" w:hAnsi="宋体"/>
                <w:sz w:val="18"/>
                <w:szCs w:val="18"/>
              </w:rPr>
              <w:t>3</w:t>
            </w:r>
          </w:p>
        </w:tc>
        <w:tc>
          <w:tcPr>
            <w:tcW w:w="372" w:type="pct"/>
            <w:tcBorders>
              <w:top w:val="single" w:color="auto" w:sz="4" w:space="0"/>
              <w:left w:val="single" w:color="auto" w:sz="4" w:space="0"/>
              <w:bottom w:val="single" w:color="auto" w:sz="4" w:space="0"/>
              <w:right w:val="single" w:color="auto" w:sz="4" w:space="0"/>
            </w:tcBorders>
            <w:vAlign w:val="center"/>
          </w:tcPr>
          <w:p w14:paraId="02D963D1">
            <w:pPr>
              <w:contextualSpacing/>
              <w:jc w:val="center"/>
              <w:rPr>
                <w:rFonts w:hint="eastAsia" w:ascii="宋体" w:hAnsi="宋体"/>
                <w:sz w:val="18"/>
                <w:szCs w:val="18"/>
              </w:rPr>
            </w:pPr>
            <w:r>
              <w:rPr>
                <w:rFonts w:hint="eastAsia" w:ascii="宋体" w:hAnsi="宋体"/>
                <w:sz w:val="18"/>
                <w:szCs w:val="18"/>
              </w:rPr>
              <w:t>查收资料</w:t>
            </w:r>
          </w:p>
        </w:tc>
        <w:tc>
          <w:tcPr>
            <w:tcW w:w="545" w:type="pct"/>
            <w:tcBorders>
              <w:top w:val="single" w:color="auto" w:sz="4" w:space="0"/>
              <w:left w:val="single" w:color="auto" w:sz="4" w:space="0"/>
              <w:bottom w:val="single" w:color="auto" w:sz="4" w:space="0"/>
              <w:right w:val="single" w:color="auto" w:sz="4" w:space="0"/>
            </w:tcBorders>
            <w:vAlign w:val="center"/>
          </w:tcPr>
          <w:p w14:paraId="68D70996">
            <w:pPr>
              <w:contextualSpacing/>
              <w:jc w:val="center"/>
              <w:rPr>
                <w:rFonts w:hint="eastAsia" w:ascii="宋体" w:hAnsi="宋体"/>
                <w:sz w:val="18"/>
                <w:szCs w:val="18"/>
              </w:rPr>
            </w:pPr>
            <w:r>
              <w:rPr>
                <w:rFonts w:hint="eastAsia" w:ascii="宋体" w:hAnsi="宋体"/>
                <w:sz w:val="18"/>
                <w:szCs w:val="18"/>
              </w:rPr>
              <w:t>每月抽查</w:t>
            </w:r>
          </w:p>
        </w:tc>
      </w:tr>
      <w:tr w14:paraId="3ADCB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033AA882">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7C5F3D98">
            <w:pPr>
              <w:contextualSpacing/>
              <w:jc w:val="center"/>
              <w:rPr>
                <w:rFonts w:hint="eastAsia" w:ascii="宋体" w:hAnsi="宋体"/>
                <w:sz w:val="18"/>
                <w:szCs w:val="18"/>
              </w:rPr>
            </w:pPr>
            <w:r>
              <w:rPr>
                <w:rFonts w:hint="eastAsia" w:ascii="宋体" w:hAnsi="宋体"/>
                <w:sz w:val="18"/>
                <w:szCs w:val="18"/>
              </w:rPr>
              <w:t>7</w:t>
            </w:r>
          </w:p>
        </w:tc>
        <w:tc>
          <w:tcPr>
            <w:tcW w:w="3393" w:type="pct"/>
            <w:tcBorders>
              <w:top w:val="single" w:color="auto" w:sz="4" w:space="0"/>
              <w:left w:val="single" w:color="auto" w:sz="4" w:space="0"/>
              <w:bottom w:val="single" w:color="auto" w:sz="4" w:space="0"/>
              <w:right w:val="single" w:color="auto" w:sz="4" w:space="0"/>
            </w:tcBorders>
            <w:vAlign w:val="center"/>
          </w:tcPr>
          <w:p w14:paraId="6CCADD2A">
            <w:pPr>
              <w:contextualSpacing/>
              <w:rPr>
                <w:rFonts w:hint="eastAsia" w:ascii="宋体" w:hAnsi="宋体"/>
                <w:sz w:val="18"/>
                <w:szCs w:val="18"/>
              </w:rPr>
            </w:pPr>
            <w:r>
              <w:rPr>
                <w:rFonts w:hint="eastAsia" w:ascii="宋体" w:hAnsi="宋体"/>
                <w:sz w:val="18"/>
                <w:szCs w:val="18"/>
              </w:rPr>
              <w:t>人员配备：不少于合同人数，每少一人扣1分</w:t>
            </w:r>
          </w:p>
        </w:tc>
        <w:tc>
          <w:tcPr>
            <w:tcW w:w="236" w:type="pct"/>
            <w:tcBorders>
              <w:top w:val="single" w:color="auto" w:sz="4" w:space="0"/>
              <w:left w:val="single" w:color="auto" w:sz="4" w:space="0"/>
              <w:bottom w:val="single" w:color="auto" w:sz="4" w:space="0"/>
              <w:right w:val="single" w:color="auto" w:sz="4" w:space="0"/>
            </w:tcBorders>
            <w:vAlign w:val="center"/>
          </w:tcPr>
          <w:p w14:paraId="3D938939">
            <w:pPr>
              <w:contextualSpacing/>
              <w:jc w:val="center"/>
              <w:rPr>
                <w:rFonts w:hint="eastAsia" w:ascii="宋体" w:hAnsi="宋体"/>
                <w:sz w:val="18"/>
                <w:szCs w:val="18"/>
              </w:rPr>
            </w:pPr>
            <w:r>
              <w:rPr>
                <w:rFonts w:hint="eastAsia" w:ascii="宋体" w:hAnsi="宋体"/>
                <w:sz w:val="18"/>
                <w:szCs w:val="18"/>
              </w:rPr>
              <w:t>2</w:t>
            </w:r>
          </w:p>
        </w:tc>
        <w:tc>
          <w:tcPr>
            <w:tcW w:w="372" w:type="pct"/>
            <w:tcBorders>
              <w:top w:val="single" w:color="auto" w:sz="4" w:space="0"/>
              <w:left w:val="single" w:color="auto" w:sz="4" w:space="0"/>
              <w:bottom w:val="single" w:color="auto" w:sz="4" w:space="0"/>
              <w:right w:val="single" w:color="auto" w:sz="4" w:space="0"/>
            </w:tcBorders>
            <w:vAlign w:val="center"/>
          </w:tcPr>
          <w:p w14:paraId="60041803">
            <w:pPr>
              <w:contextualSpacing/>
              <w:jc w:val="center"/>
              <w:rPr>
                <w:rFonts w:hint="eastAsia" w:ascii="宋体" w:hAnsi="宋体"/>
                <w:sz w:val="18"/>
                <w:szCs w:val="18"/>
              </w:rPr>
            </w:pPr>
            <w:r>
              <w:rPr>
                <w:rFonts w:hint="eastAsia" w:ascii="宋体" w:hAnsi="宋体"/>
                <w:sz w:val="18"/>
                <w:szCs w:val="18"/>
              </w:rPr>
              <w:t>查收资料              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181A0FCC">
            <w:pPr>
              <w:contextualSpacing/>
              <w:jc w:val="center"/>
              <w:rPr>
                <w:rFonts w:hint="eastAsia" w:ascii="宋体" w:hAnsi="宋体"/>
                <w:sz w:val="18"/>
                <w:szCs w:val="18"/>
              </w:rPr>
            </w:pPr>
            <w:r>
              <w:rPr>
                <w:rFonts w:hint="eastAsia" w:ascii="宋体" w:hAnsi="宋体"/>
                <w:sz w:val="18"/>
                <w:szCs w:val="18"/>
              </w:rPr>
              <w:t>每月抽查</w:t>
            </w:r>
          </w:p>
        </w:tc>
      </w:tr>
      <w:tr w14:paraId="4E33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415A1BE3">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38ECB1A7">
            <w:pPr>
              <w:contextualSpacing/>
              <w:jc w:val="center"/>
              <w:rPr>
                <w:rFonts w:hint="eastAsia" w:ascii="宋体" w:hAnsi="宋体"/>
                <w:sz w:val="18"/>
                <w:szCs w:val="18"/>
              </w:rPr>
            </w:pPr>
            <w:r>
              <w:rPr>
                <w:rFonts w:hint="eastAsia" w:ascii="宋体" w:hAnsi="宋体"/>
                <w:sz w:val="18"/>
                <w:szCs w:val="18"/>
              </w:rPr>
              <w:t>8</w:t>
            </w:r>
          </w:p>
        </w:tc>
        <w:tc>
          <w:tcPr>
            <w:tcW w:w="3393" w:type="pct"/>
            <w:tcBorders>
              <w:top w:val="single" w:color="auto" w:sz="4" w:space="0"/>
              <w:left w:val="single" w:color="auto" w:sz="4" w:space="0"/>
              <w:bottom w:val="single" w:color="auto" w:sz="4" w:space="0"/>
              <w:right w:val="single" w:color="auto" w:sz="4" w:space="0"/>
            </w:tcBorders>
            <w:vAlign w:val="center"/>
          </w:tcPr>
          <w:p w14:paraId="6B681381">
            <w:pPr>
              <w:contextualSpacing/>
              <w:rPr>
                <w:rFonts w:hint="eastAsia" w:ascii="宋体" w:hAnsi="宋体"/>
                <w:sz w:val="18"/>
                <w:szCs w:val="18"/>
              </w:rPr>
            </w:pPr>
            <w:r>
              <w:rPr>
                <w:rFonts w:hint="eastAsia" w:ascii="宋体" w:hAnsi="宋体"/>
                <w:sz w:val="18"/>
                <w:szCs w:val="18"/>
              </w:rPr>
              <w:t>服务工作人员着重统一，行为规范，讲文明，讲卫生,维护学校名誉</w:t>
            </w:r>
          </w:p>
        </w:tc>
        <w:tc>
          <w:tcPr>
            <w:tcW w:w="236" w:type="pct"/>
            <w:tcBorders>
              <w:top w:val="single" w:color="auto" w:sz="4" w:space="0"/>
              <w:left w:val="single" w:color="auto" w:sz="4" w:space="0"/>
              <w:bottom w:val="single" w:color="auto" w:sz="4" w:space="0"/>
              <w:right w:val="single" w:color="auto" w:sz="4" w:space="0"/>
            </w:tcBorders>
            <w:vAlign w:val="center"/>
          </w:tcPr>
          <w:p w14:paraId="12C132C7">
            <w:pPr>
              <w:contextualSpacing/>
              <w:jc w:val="center"/>
              <w:rPr>
                <w:rFonts w:hint="eastAsia" w:ascii="宋体" w:hAnsi="宋体"/>
                <w:sz w:val="18"/>
                <w:szCs w:val="18"/>
              </w:rPr>
            </w:pPr>
            <w:r>
              <w:rPr>
                <w:rFonts w:hint="eastAsia" w:ascii="宋体" w:hAnsi="宋体"/>
                <w:sz w:val="18"/>
                <w:szCs w:val="18"/>
              </w:rPr>
              <w:t>1</w:t>
            </w:r>
          </w:p>
        </w:tc>
        <w:tc>
          <w:tcPr>
            <w:tcW w:w="372" w:type="pct"/>
            <w:tcBorders>
              <w:top w:val="single" w:color="auto" w:sz="4" w:space="0"/>
              <w:left w:val="single" w:color="auto" w:sz="4" w:space="0"/>
              <w:bottom w:val="single" w:color="auto" w:sz="4" w:space="0"/>
              <w:right w:val="single" w:color="auto" w:sz="4" w:space="0"/>
            </w:tcBorders>
            <w:vAlign w:val="center"/>
          </w:tcPr>
          <w:p w14:paraId="18C5B9F6">
            <w:pPr>
              <w:contextualSpacing/>
              <w:jc w:val="center"/>
              <w:rPr>
                <w:rFonts w:hint="eastAsia" w:ascii="宋体" w:hAnsi="宋体"/>
                <w:sz w:val="18"/>
                <w:szCs w:val="18"/>
              </w:rPr>
            </w:pPr>
            <w:r>
              <w:rPr>
                <w:rFonts w:hint="eastAsia" w:ascii="宋体" w:hAnsi="宋体"/>
                <w:sz w:val="18"/>
                <w:szCs w:val="18"/>
              </w:rPr>
              <w:t>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747BD8A6">
            <w:pPr>
              <w:contextualSpacing/>
              <w:jc w:val="center"/>
              <w:rPr>
                <w:rFonts w:hint="eastAsia" w:ascii="宋体" w:hAnsi="宋体"/>
                <w:sz w:val="18"/>
                <w:szCs w:val="18"/>
              </w:rPr>
            </w:pPr>
            <w:r>
              <w:rPr>
                <w:rFonts w:hint="eastAsia" w:ascii="宋体" w:hAnsi="宋体"/>
                <w:sz w:val="18"/>
                <w:szCs w:val="18"/>
              </w:rPr>
              <w:t>每月抽查</w:t>
            </w:r>
          </w:p>
        </w:tc>
      </w:tr>
      <w:tr w14:paraId="6D12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restart"/>
            <w:tcBorders>
              <w:top w:val="single" w:color="auto" w:sz="4" w:space="0"/>
              <w:left w:val="single" w:color="auto" w:sz="4" w:space="0"/>
              <w:bottom w:val="single" w:color="auto" w:sz="4" w:space="0"/>
              <w:right w:val="single" w:color="auto" w:sz="4" w:space="0"/>
            </w:tcBorders>
            <w:vAlign w:val="center"/>
          </w:tcPr>
          <w:p w14:paraId="1F452E1A">
            <w:pPr>
              <w:contextualSpacing/>
              <w:rPr>
                <w:rFonts w:hint="eastAsia" w:ascii="宋体" w:hAnsi="宋体"/>
                <w:sz w:val="18"/>
                <w:szCs w:val="18"/>
              </w:rPr>
            </w:pPr>
            <w:r>
              <w:rPr>
                <w:rFonts w:hint="eastAsia" w:ascii="宋体" w:hAnsi="宋体"/>
                <w:sz w:val="18"/>
                <w:szCs w:val="18"/>
              </w:rPr>
              <w:t>二、                   制度建设           （10分）</w:t>
            </w:r>
          </w:p>
        </w:tc>
        <w:tc>
          <w:tcPr>
            <w:tcW w:w="202" w:type="pct"/>
            <w:tcBorders>
              <w:top w:val="single" w:color="auto" w:sz="4" w:space="0"/>
              <w:left w:val="single" w:color="auto" w:sz="4" w:space="0"/>
              <w:bottom w:val="single" w:color="auto" w:sz="4" w:space="0"/>
              <w:right w:val="single" w:color="auto" w:sz="4" w:space="0"/>
            </w:tcBorders>
            <w:vAlign w:val="center"/>
          </w:tcPr>
          <w:p w14:paraId="3C065B96">
            <w:pPr>
              <w:contextualSpacing/>
              <w:jc w:val="center"/>
              <w:rPr>
                <w:rFonts w:hint="eastAsia" w:ascii="宋体" w:hAnsi="宋体"/>
                <w:sz w:val="18"/>
                <w:szCs w:val="18"/>
              </w:rPr>
            </w:pPr>
            <w:r>
              <w:rPr>
                <w:rFonts w:hint="eastAsia" w:ascii="宋体" w:hAnsi="宋体"/>
                <w:sz w:val="18"/>
                <w:szCs w:val="18"/>
              </w:rPr>
              <w:t>9</w:t>
            </w:r>
          </w:p>
        </w:tc>
        <w:tc>
          <w:tcPr>
            <w:tcW w:w="3393" w:type="pct"/>
            <w:tcBorders>
              <w:top w:val="single" w:color="auto" w:sz="4" w:space="0"/>
              <w:left w:val="single" w:color="auto" w:sz="4" w:space="0"/>
              <w:bottom w:val="single" w:color="auto" w:sz="4" w:space="0"/>
              <w:right w:val="single" w:color="auto" w:sz="4" w:space="0"/>
            </w:tcBorders>
            <w:vAlign w:val="center"/>
          </w:tcPr>
          <w:p w14:paraId="5AF44F8C">
            <w:pPr>
              <w:contextualSpacing/>
              <w:rPr>
                <w:rFonts w:hint="eastAsia" w:ascii="宋体" w:hAnsi="宋体"/>
                <w:sz w:val="18"/>
                <w:szCs w:val="18"/>
              </w:rPr>
            </w:pPr>
            <w:r>
              <w:rPr>
                <w:rFonts w:hint="eastAsia" w:ascii="宋体" w:hAnsi="宋体"/>
                <w:sz w:val="18"/>
                <w:szCs w:val="18"/>
              </w:rPr>
              <w:t>制定项目管理制度、突发事件安全应急预案，定期对各类预案开展演练，应急预案要做到可操作性强，责任到个人，并结合演练不断完善，做好台账</w:t>
            </w:r>
          </w:p>
        </w:tc>
        <w:tc>
          <w:tcPr>
            <w:tcW w:w="236" w:type="pct"/>
            <w:tcBorders>
              <w:top w:val="single" w:color="auto" w:sz="4" w:space="0"/>
              <w:left w:val="single" w:color="auto" w:sz="4" w:space="0"/>
              <w:bottom w:val="single" w:color="auto" w:sz="4" w:space="0"/>
              <w:right w:val="single" w:color="auto" w:sz="4" w:space="0"/>
            </w:tcBorders>
            <w:vAlign w:val="center"/>
          </w:tcPr>
          <w:p w14:paraId="699CA7B1">
            <w:pPr>
              <w:contextualSpacing/>
              <w:jc w:val="center"/>
              <w:rPr>
                <w:rFonts w:hint="eastAsia" w:ascii="宋体" w:hAnsi="宋体"/>
                <w:sz w:val="18"/>
                <w:szCs w:val="18"/>
              </w:rPr>
            </w:pPr>
            <w:r>
              <w:rPr>
                <w:rFonts w:hint="eastAsia" w:ascii="宋体" w:hAnsi="宋体"/>
                <w:sz w:val="18"/>
                <w:szCs w:val="18"/>
              </w:rPr>
              <w:t>2</w:t>
            </w:r>
          </w:p>
        </w:tc>
        <w:tc>
          <w:tcPr>
            <w:tcW w:w="372" w:type="pct"/>
            <w:vMerge w:val="restart"/>
            <w:tcBorders>
              <w:top w:val="single" w:color="auto" w:sz="4" w:space="0"/>
              <w:left w:val="single" w:color="auto" w:sz="4" w:space="0"/>
              <w:bottom w:val="single" w:color="auto" w:sz="4" w:space="0"/>
              <w:right w:val="single" w:color="auto" w:sz="4" w:space="0"/>
            </w:tcBorders>
            <w:vAlign w:val="center"/>
          </w:tcPr>
          <w:p w14:paraId="39DA187A">
            <w:pPr>
              <w:contextualSpacing/>
              <w:jc w:val="center"/>
              <w:rPr>
                <w:rFonts w:hint="eastAsia" w:ascii="宋体" w:hAnsi="宋体"/>
                <w:sz w:val="18"/>
                <w:szCs w:val="18"/>
              </w:rPr>
            </w:pPr>
            <w:r>
              <w:rPr>
                <w:rFonts w:hint="eastAsia" w:ascii="宋体" w:hAnsi="宋体"/>
                <w:sz w:val="18"/>
                <w:szCs w:val="18"/>
              </w:rPr>
              <w:t>听取汇报              查收资料                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7EE9DEBA">
            <w:pPr>
              <w:contextualSpacing/>
              <w:jc w:val="center"/>
              <w:rPr>
                <w:rFonts w:hint="eastAsia" w:ascii="宋体" w:hAnsi="宋体"/>
                <w:sz w:val="18"/>
                <w:szCs w:val="18"/>
              </w:rPr>
            </w:pPr>
            <w:r>
              <w:rPr>
                <w:rFonts w:hint="eastAsia" w:ascii="宋体" w:hAnsi="宋体"/>
                <w:sz w:val="18"/>
                <w:szCs w:val="18"/>
              </w:rPr>
              <w:t>每月抽查</w:t>
            </w:r>
          </w:p>
        </w:tc>
      </w:tr>
      <w:tr w14:paraId="76B2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79DF5778">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082B82B8">
            <w:pPr>
              <w:contextualSpacing/>
              <w:jc w:val="center"/>
              <w:rPr>
                <w:rFonts w:hint="eastAsia" w:ascii="宋体" w:hAnsi="宋体"/>
                <w:sz w:val="18"/>
                <w:szCs w:val="18"/>
              </w:rPr>
            </w:pPr>
            <w:r>
              <w:rPr>
                <w:rFonts w:hint="eastAsia" w:ascii="宋体" w:hAnsi="宋体"/>
                <w:sz w:val="18"/>
                <w:szCs w:val="18"/>
              </w:rPr>
              <w:t>10</w:t>
            </w:r>
          </w:p>
        </w:tc>
        <w:tc>
          <w:tcPr>
            <w:tcW w:w="3393" w:type="pct"/>
            <w:tcBorders>
              <w:top w:val="single" w:color="auto" w:sz="4" w:space="0"/>
              <w:left w:val="single" w:color="auto" w:sz="4" w:space="0"/>
              <w:bottom w:val="single" w:color="auto" w:sz="4" w:space="0"/>
              <w:right w:val="single" w:color="auto" w:sz="4" w:space="0"/>
            </w:tcBorders>
            <w:vAlign w:val="center"/>
          </w:tcPr>
          <w:p w14:paraId="08428485">
            <w:pPr>
              <w:contextualSpacing/>
              <w:rPr>
                <w:rFonts w:hint="eastAsia" w:ascii="宋体" w:hAnsi="宋体"/>
                <w:sz w:val="18"/>
                <w:szCs w:val="18"/>
              </w:rPr>
            </w:pPr>
            <w:r>
              <w:rPr>
                <w:rFonts w:hint="eastAsia" w:ascii="宋体" w:hAnsi="宋体"/>
                <w:sz w:val="18"/>
                <w:szCs w:val="18"/>
              </w:rPr>
              <w:t>各级管理服务人员熟知并认真执行本岗位职责及相关制度</w:t>
            </w:r>
          </w:p>
        </w:tc>
        <w:tc>
          <w:tcPr>
            <w:tcW w:w="236" w:type="pct"/>
            <w:tcBorders>
              <w:top w:val="single" w:color="auto" w:sz="4" w:space="0"/>
              <w:left w:val="single" w:color="auto" w:sz="4" w:space="0"/>
              <w:bottom w:val="single" w:color="auto" w:sz="4" w:space="0"/>
              <w:right w:val="single" w:color="auto" w:sz="4" w:space="0"/>
            </w:tcBorders>
            <w:vAlign w:val="center"/>
          </w:tcPr>
          <w:p w14:paraId="7AE29437">
            <w:pPr>
              <w:contextualSpacing/>
              <w:jc w:val="center"/>
              <w:rPr>
                <w:rFonts w:hint="eastAsia" w:ascii="宋体" w:hAnsi="宋体"/>
                <w:sz w:val="18"/>
                <w:szCs w:val="18"/>
              </w:rPr>
            </w:pPr>
            <w:r>
              <w:rPr>
                <w:rFonts w:hint="eastAsia" w:ascii="宋体" w:hAnsi="宋体"/>
                <w:sz w:val="18"/>
                <w:szCs w:val="18"/>
              </w:rPr>
              <w:t>2</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615D0122">
            <w:pPr>
              <w:contextualSpacing/>
              <w:jc w:val="center"/>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480158A2">
            <w:pPr>
              <w:contextualSpacing/>
              <w:jc w:val="center"/>
              <w:rPr>
                <w:rFonts w:hint="eastAsia" w:ascii="宋体" w:hAnsi="宋体"/>
                <w:sz w:val="18"/>
                <w:szCs w:val="18"/>
              </w:rPr>
            </w:pPr>
            <w:r>
              <w:rPr>
                <w:rFonts w:hint="eastAsia" w:ascii="宋体" w:hAnsi="宋体"/>
                <w:sz w:val="18"/>
                <w:szCs w:val="18"/>
              </w:rPr>
              <w:t>每月抽查</w:t>
            </w:r>
          </w:p>
        </w:tc>
      </w:tr>
      <w:tr w14:paraId="156F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278A0592">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7504892E">
            <w:pPr>
              <w:contextualSpacing/>
              <w:jc w:val="center"/>
              <w:rPr>
                <w:rFonts w:hint="eastAsia" w:ascii="宋体" w:hAnsi="宋体"/>
                <w:sz w:val="18"/>
                <w:szCs w:val="18"/>
              </w:rPr>
            </w:pPr>
            <w:r>
              <w:rPr>
                <w:rFonts w:hint="eastAsia" w:ascii="宋体" w:hAnsi="宋体"/>
                <w:sz w:val="18"/>
                <w:szCs w:val="18"/>
              </w:rPr>
              <w:t>11</w:t>
            </w:r>
          </w:p>
        </w:tc>
        <w:tc>
          <w:tcPr>
            <w:tcW w:w="3393" w:type="pct"/>
            <w:tcBorders>
              <w:top w:val="single" w:color="auto" w:sz="4" w:space="0"/>
              <w:left w:val="single" w:color="auto" w:sz="4" w:space="0"/>
              <w:bottom w:val="single" w:color="auto" w:sz="4" w:space="0"/>
              <w:right w:val="single" w:color="auto" w:sz="4" w:space="0"/>
            </w:tcBorders>
            <w:vAlign w:val="center"/>
          </w:tcPr>
          <w:p w14:paraId="4A0F8D11">
            <w:pPr>
              <w:contextualSpacing/>
              <w:rPr>
                <w:rFonts w:hint="eastAsia" w:ascii="宋体" w:hAnsi="宋体"/>
                <w:sz w:val="18"/>
                <w:szCs w:val="18"/>
              </w:rPr>
            </w:pPr>
            <w:r>
              <w:rPr>
                <w:rFonts w:hint="eastAsia" w:ascii="宋体" w:hAnsi="宋体"/>
                <w:sz w:val="18"/>
                <w:szCs w:val="18"/>
              </w:rPr>
              <w:t>健全岗位职责，制度上墙，分工明确，落实到个人</w:t>
            </w:r>
          </w:p>
        </w:tc>
        <w:tc>
          <w:tcPr>
            <w:tcW w:w="236" w:type="pct"/>
            <w:tcBorders>
              <w:top w:val="single" w:color="auto" w:sz="4" w:space="0"/>
              <w:left w:val="single" w:color="auto" w:sz="4" w:space="0"/>
              <w:bottom w:val="single" w:color="auto" w:sz="4" w:space="0"/>
              <w:right w:val="single" w:color="auto" w:sz="4" w:space="0"/>
            </w:tcBorders>
            <w:vAlign w:val="center"/>
          </w:tcPr>
          <w:p w14:paraId="51A3999F">
            <w:pPr>
              <w:contextualSpacing/>
              <w:jc w:val="center"/>
              <w:rPr>
                <w:rFonts w:hint="eastAsia" w:ascii="宋体" w:hAnsi="宋体"/>
                <w:sz w:val="18"/>
                <w:szCs w:val="18"/>
              </w:rPr>
            </w:pPr>
            <w:r>
              <w:rPr>
                <w:rFonts w:hint="eastAsia" w:ascii="宋体" w:hAnsi="宋体"/>
                <w:sz w:val="18"/>
                <w:szCs w:val="18"/>
              </w:rPr>
              <w:t>2</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0C493771">
            <w:pPr>
              <w:contextualSpacing/>
              <w:jc w:val="center"/>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6FE092E2">
            <w:pPr>
              <w:contextualSpacing/>
              <w:jc w:val="center"/>
              <w:rPr>
                <w:rFonts w:hint="eastAsia" w:ascii="宋体" w:hAnsi="宋体"/>
                <w:sz w:val="18"/>
                <w:szCs w:val="18"/>
              </w:rPr>
            </w:pPr>
            <w:r>
              <w:rPr>
                <w:rFonts w:hint="eastAsia" w:ascii="宋体" w:hAnsi="宋体"/>
                <w:sz w:val="18"/>
                <w:szCs w:val="18"/>
              </w:rPr>
              <w:t>每月抽查</w:t>
            </w:r>
          </w:p>
        </w:tc>
      </w:tr>
      <w:tr w14:paraId="613B3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01272A66">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56924A71">
            <w:pPr>
              <w:contextualSpacing/>
              <w:jc w:val="center"/>
              <w:rPr>
                <w:rFonts w:hint="eastAsia" w:ascii="宋体" w:hAnsi="宋体"/>
                <w:sz w:val="18"/>
                <w:szCs w:val="18"/>
              </w:rPr>
            </w:pPr>
            <w:r>
              <w:rPr>
                <w:rFonts w:hint="eastAsia" w:ascii="宋体" w:hAnsi="宋体"/>
                <w:sz w:val="18"/>
                <w:szCs w:val="18"/>
              </w:rPr>
              <w:t>12</w:t>
            </w:r>
          </w:p>
        </w:tc>
        <w:tc>
          <w:tcPr>
            <w:tcW w:w="3393" w:type="pct"/>
            <w:tcBorders>
              <w:top w:val="single" w:color="auto" w:sz="4" w:space="0"/>
              <w:left w:val="single" w:color="auto" w:sz="4" w:space="0"/>
              <w:bottom w:val="single" w:color="auto" w:sz="4" w:space="0"/>
              <w:right w:val="single" w:color="auto" w:sz="4" w:space="0"/>
            </w:tcBorders>
            <w:noWrap/>
            <w:vAlign w:val="center"/>
          </w:tcPr>
          <w:p w14:paraId="453EC484">
            <w:pPr>
              <w:contextualSpacing/>
              <w:rPr>
                <w:rFonts w:hint="eastAsia" w:ascii="宋体" w:hAnsi="宋体"/>
                <w:sz w:val="18"/>
                <w:szCs w:val="18"/>
              </w:rPr>
            </w:pPr>
            <w:r>
              <w:rPr>
                <w:rFonts w:hint="eastAsia" w:ascii="宋体" w:hAnsi="宋体"/>
                <w:sz w:val="18"/>
                <w:szCs w:val="18"/>
              </w:rPr>
              <w:t>不得酒后上岗，建立夜间巡查制度，留存检查记录，节假日和特殊时间节点增加检查巡视频次</w:t>
            </w:r>
          </w:p>
        </w:tc>
        <w:tc>
          <w:tcPr>
            <w:tcW w:w="236" w:type="pct"/>
            <w:tcBorders>
              <w:top w:val="single" w:color="auto" w:sz="4" w:space="0"/>
              <w:left w:val="single" w:color="auto" w:sz="4" w:space="0"/>
              <w:bottom w:val="single" w:color="auto" w:sz="4" w:space="0"/>
              <w:right w:val="single" w:color="auto" w:sz="4" w:space="0"/>
            </w:tcBorders>
            <w:vAlign w:val="center"/>
          </w:tcPr>
          <w:p w14:paraId="1405DDBD">
            <w:pPr>
              <w:contextualSpacing/>
              <w:jc w:val="center"/>
              <w:rPr>
                <w:rFonts w:hint="eastAsia" w:ascii="宋体" w:hAnsi="宋体"/>
                <w:sz w:val="18"/>
                <w:szCs w:val="18"/>
              </w:rPr>
            </w:pPr>
            <w:r>
              <w:rPr>
                <w:rFonts w:hint="eastAsia" w:ascii="宋体" w:hAnsi="宋体"/>
                <w:sz w:val="18"/>
                <w:szCs w:val="18"/>
              </w:rPr>
              <w:t>2</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401850B6">
            <w:pPr>
              <w:contextualSpacing/>
              <w:jc w:val="center"/>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7FDD20AB">
            <w:pPr>
              <w:contextualSpacing/>
              <w:jc w:val="center"/>
              <w:rPr>
                <w:rFonts w:hint="eastAsia" w:ascii="宋体" w:hAnsi="宋体"/>
                <w:sz w:val="18"/>
                <w:szCs w:val="18"/>
              </w:rPr>
            </w:pPr>
            <w:r>
              <w:rPr>
                <w:rFonts w:hint="eastAsia" w:ascii="宋体" w:hAnsi="宋体"/>
                <w:sz w:val="18"/>
                <w:szCs w:val="18"/>
              </w:rPr>
              <w:t>每月抽查</w:t>
            </w:r>
          </w:p>
        </w:tc>
      </w:tr>
      <w:tr w14:paraId="5BEC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3795B3B1">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051B69C4">
            <w:pPr>
              <w:contextualSpacing/>
              <w:rPr>
                <w:rFonts w:hint="eastAsia" w:ascii="宋体" w:hAnsi="宋体"/>
                <w:sz w:val="18"/>
                <w:szCs w:val="18"/>
              </w:rPr>
            </w:pPr>
            <w:r>
              <w:rPr>
                <w:rFonts w:hint="eastAsia" w:ascii="宋体" w:hAnsi="宋体"/>
                <w:sz w:val="18"/>
                <w:szCs w:val="18"/>
              </w:rPr>
              <w:t>13</w:t>
            </w:r>
          </w:p>
        </w:tc>
        <w:tc>
          <w:tcPr>
            <w:tcW w:w="3393" w:type="pct"/>
            <w:tcBorders>
              <w:top w:val="single" w:color="auto" w:sz="4" w:space="0"/>
              <w:left w:val="single" w:color="auto" w:sz="4" w:space="0"/>
              <w:bottom w:val="single" w:color="auto" w:sz="4" w:space="0"/>
              <w:right w:val="single" w:color="auto" w:sz="4" w:space="0"/>
            </w:tcBorders>
            <w:vAlign w:val="center"/>
          </w:tcPr>
          <w:p w14:paraId="07B53D3A">
            <w:pPr>
              <w:contextualSpacing/>
              <w:rPr>
                <w:rFonts w:hint="eastAsia" w:ascii="宋体" w:hAnsi="宋体"/>
                <w:sz w:val="18"/>
                <w:szCs w:val="18"/>
              </w:rPr>
            </w:pPr>
            <w:r>
              <w:rPr>
                <w:rFonts w:hint="eastAsia" w:ascii="宋体" w:hAnsi="宋体"/>
                <w:sz w:val="18"/>
                <w:szCs w:val="18"/>
              </w:rPr>
              <w:t>奖惩制度，以奖为主，以罚为辅，执行效果明显并有相应记录</w:t>
            </w:r>
          </w:p>
        </w:tc>
        <w:tc>
          <w:tcPr>
            <w:tcW w:w="236" w:type="pct"/>
            <w:tcBorders>
              <w:top w:val="single" w:color="auto" w:sz="4" w:space="0"/>
              <w:left w:val="single" w:color="auto" w:sz="4" w:space="0"/>
              <w:bottom w:val="single" w:color="auto" w:sz="4" w:space="0"/>
              <w:right w:val="single" w:color="auto" w:sz="4" w:space="0"/>
            </w:tcBorders>
            <w:vAlign w:val="center"/>
          </w:tcPr>
          <w:p w14:paraId="4EFA9650">
            <w:pPr>
              <w:contextualSpacing/>
              <w:jc w:val="center"/>
              <w:rPr>
                <w:rFonts w:hint="eastAsia" w:ascii="宋体" w:hAnsi="宋体"/>
                <w:sz w:val="18"/>
                <w:szCs w:val="18"/>
              </w:rPr>
            </w:pPr>
            <w:r>
              <w:rPr>
                <w:rFonts w:hint="eastAsia" w:ascii="宋体" w:hAnsi="宋体"/>
                <w:sz w:val="18"/>
                <w:szCs w:val="18"/>
              </w:rPr>
              <w:t>2</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7E655666">
            <w:pPr>
              <w:contextualSpacing/>
              <w:jc w:val="center"/>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10B07102">
            <w:pPr>
              <w:contextualSpacing/>
              <w:jc w:val="center"/>
              <w:rPr>
                <w:rFonts w:hint="eastAsia" w:ascii="宋体" w:hAnsi="宋体"/>
                <w:sz w:val="18"/>
                <w:szCs w:val="18"/>
              </w:rPr>
            </w:pPr>
            <w:r>
              <w:rPr>
                <w:rFonts w:hint="eastAsia" w:ascii="宋体" w:hAnsi="宋体"/>
                <w:sz w:val="18"/>
                <w:szCs w:val="18"/>
              </w:rPr>
              <w:t>每月抽查</w:t>
            </w:r>
          </w:p>
        </w:tc>
      </w:tr>
      <w:tr w14:paraId="357A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restart"/>
            <w:tcBorders>
              <w:top w:val="single" w:color="auto" w:sz="4" w:space="0"/>
              <w:left w:val="single" w:color="auto" w:sz="4" w:space="0"/>
              <w:bottom w:val="single" w:color="auto" w:sz="4" w:space="0"/>
              <w:right w:val="single" w:color="auto" w:sz="4" w:space="0"/>
            </w:tcBorders>
            <w:vAlign w:val="center"/>
          </w:tcPr>
          <w:p w14:paraId="08DD5FEA">
            <w:pPr>
              <w:contextualSpacing/>
              <w:rPr>
                <w:rFonts w:hint="eastAsia" w:ascii="宋体" w:hAnsi="宋体"/>
                <w:sz w:val="18"/>
                <w:szCs w:val="18"/>
              </w:rPr>
            </w:pPr>
            <w:r>
              <w:rPr>
                <w:rFonts w:hint="eastAsia" w:ascii="宋体" w:hAnsi="宋体"/>
                <w:sz w:val="18"/>
                <w:szCs w:val="18"/>
              </w:rPr>
              <w:t>三、          设备运行    （45分）</w:t>
            </w:r>
          </w:p>
        </w:tc>
        <w:tc>
          <w:tcPr>
            <w:tcW w:w="202" w:type="pct"/>
            <w:tcBorders>
              <w:top w:val="single" w:color="auto" w:sz="4" w:space="0"/>
              <w:left w:val="single" w:color="auto" w:sz="4" w:space="0"/>
              <w:bottom w:val="single" w:color="auto" w:sz="4" w:space="0"/>
              <w:right w:val="single" w:color="auto" w:sz="4" w:space="0"/>
            </w:tcBorders>
            <w:vAlign w:val="center"/>
          </w:tcPr>
          <w:p w14:paraId="2FB53773">
            <w:pPr>
              <w:contextualSpacing/>
              <w:jc w:val="center"/>
              <w:rPr>
                <w:rFonts w:hint="eastAsia" w:ascii="宋体" w:hAnsi="宋体"/>
                <w:sz w:val="18"/>
                <w:szCs w:val="18"/>
              </w:rPr>
            </w:pPr>
            <w:r>
              <w:rPr>
                <w:rFonts w:hint="eastAsia" w:ascii="宋体" w:hAnsi="宋体"/>
                <w:sz w:val="18"/>
                <w:szCs w:val="18"/>
              </w:rPr>
              <w:t>14</w:t>
            </w:r>
          </w:p>
        </w:tc>
        <w:tc>
          <w:tcPr>
            <w:tcW w:w="3393" w:type="pct"/>
            <w:tcBorders>
              <w:top w:val="single" w:color="auto" w:sz="4" w:space="0"/>
              <w:left w:val="single" w:color="auto" w:sz="4" w:space="0"/>
              <w:bottom w:val="single" w:color="auto" w:sz="4" w:space="0"/>
              <w:right w:val="single" w:color="auto" w:sz="4" w:space="0"/>
            </w:tcBorders>
            <w:vAlign w:val="center"/>
          </w:tcPr>
          <w:p w14:paraId="561D0D65">
            <w:pPr>
              <w:contextualSpacing/>
              <w:rPr>
                <w:rFonts w:hint="eastAsia" w:ascii="宋体" w:hAnsi="宋体"/>
                <w:sz w:val="18"/>
                <w:szCs w:val="18"/>
              </w:rPr>
            </w:pPr>
            <w:r>
              <w:rPr>
                <w:rFonts w:hint="eastAsia" w:ascii="宋体" w:hAnsi="宋体"/>
                <w:sz w:val="18"/>
                <w:szCs w:val="18"/>
              </w:rPr>
              <w:t>按合同约定校内所有供暖管线及与之相关设备设施的运行、维护及保养，做好记录台账</w:t>
            </w:r>
          </w:p>
        </w:tc>
        <w:tc>
          <w:tcPr>
            <w:tcW w:w="236" w:type="pct"/>
            <w:tcBorders>
              <w:top w:val="single" w:color="auto" w:sz="4" w:space="0"/>
              <w:left w:val="single" w:color="auto" w:sz="4" w:space="0"/>
              <w:bottom w:val="single" w:color="auto" w:sz="4" w:space="0"/>
              <w:right w:val="single" w:color="auto" w:sz="4" w:space="0"/>
            </w:tcBorders>
            <w:vAlign w:val="center"/>
          </w:tcPr>
          <w:p w14:paraId="3397B4A2">
            <w:pPr>
              <w:contextualSpacing/>
              <w:jc w:val="center"/>
              <w:rPr>
                <w:rFonts w:hint="eastAsia" w:ascii="宋体" w:hAnsi="宋体"/>
                <w:sz w:val="18"/>
                <w:szCs w:val="18"/>
              </w:rPr>
            </w:pPr>
            <w:r>
              <w:rPr>
                <w:rFonts w:hint="eastAsia" w:ascii="宋体" w:hAnsi="宋体"/>
                <w:sz w:val="18"/>
                <w:szCs w:val="18"/>
              </w:rPr>
              <w:t>3</w:t>
            </w:r>
          </w:p>
        </w:tc>
        <w:tc>
          <w:tcPr>
            <w:tcW w:w="372" w:type="pct"/>
            <w:vMerge w:val="restart"/>
            <w:tcBorders>
              <w:top w:val="single" w:color="auto" w:sz="4" w:space="0"/>
              <w:left w:val="single" w:color="auto" w:sz="4" w:space="0"/>
              <w:bottom w:val="single" w:color="auto" w:sz="4" w:space="0"/>
              <w:right w:val="single" w:color="auto" w:sz="4" w:space="0"/>
            </w:tcBorders>
            <w:vAlign w:val="center"/>
          </w:tcPr>
          <w:p w14:paraId="5DF975A1">
            <w:pPr>
              <w:contextualSpacing/>
              <w:rPr>
                <w:rFonts w:hint="eastAsia" w:ascii="宋体" w:hAnsi="宋体"/>
                <w:sz w:val="18"/>
                <w:szCs w:val="18"/>
              </w:rPr>
            </w:pPr>
            <w:r>
              <w:rPr>
                <w:rFonts w:hint="eastAsia" w:ascii="宋体" w:hAnsi="宋体"/>
                <w:sz w:val="18"/>
                <w:szCs w:val="18"/>
              </w:rPr>
              <w:t>听取汇报 、查收资料、现场查看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462285F8">
            <w:pPr>
              <w:contextualSpacing/>
              <w:jc w:val="center"/>
              <w:rPr>
                <w:rFonts w:hint="eastAsia" w:ascii="宋体" w:hAnsi="宋体"/>
                <w:sz w:val="18"/>
                <w:szCs w:val="18"/>
              </w:rPr>
            </w:pPr>
            <w:r>
              <w:rPr>
                <w:rFonts w:hint="eastAsia" w:ascii="宋体" w:hAnsi="宋体"/>
                <w:sz w:val="18"/>
                <w:szCs w:val="18"/>
              </w:rPr>
              <w:t>每月抽查</w:t>
            </w:r>
          </w:p>
        </w:tc>
      </w:tr>
      <w:tr w14:paraId="31878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2EAF224D">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0FC3C109">
            <w:pPr>
              <w:contextualSpacing/>
              <w:jc w:val="center"/>
              <w:rPr>
                <w:rFonts w:hint="eastAsia" w:ascii="宋体" w:hAnsi="宋体"/>
                <w:sz w:val="18"/>
                <w:szCs w:val="18"/>
              </w:rPr>
            </w:pPr>
            <w:r>
              <w:rPr>
                <w:rFonts w:hint="eastAsia" w:ascii="宋体" w:hAnsi="宋体"/>
                <w:sz w:val="18"/>
                <w:szCs w:val="18"/>
              </w:rPr>
              <w:t>15</w:t>
            </w:r>
          </w:p>
        </w:tc>
        <w:tc>
          <w:tcPr>
            <w:tcW w:w="3393" w:type="pct"/>
            <w:tcBorders>
              <w:top w:val="single" w:color="auto" w:sz="4" w:space="0"/>
              <w:left w:val="single" w:color="auto" w:sz="4" w:space="0"/>
              <w:bottom w:val="single" w:color="auto" w:sz="4" w:space="0"/>
              <w:right w:val="single" w:color="auto" w:sz="4" w:space="0"/>
            </w:tcBorders>
            <w:vAlign w:val="center"/>
          </w:tcPr>
          <w:p w14:paraId="63D140AC">
            <w:pPr>
              <w:contextualSpacing/>
              <w:rPr>
                <w:rFonts w:hint="eastAsia" w:ascii="宋体" w:hAnsi="宋体"/>
                <w:sz w:val="18"/>
                <w:szCs w:val="18"/>
              </w:rPr>
            </w:pPr>
            <w:r>
              <w:rPr>
                <w:rFonts w:hint="eastAsia" w:ascii="宋体" w:hAnsi="宋体"/>
                <w:sz w:val="18"/>
                <w:szCs w:val="18"/>
              </w:rPr>
              <w:t>建立台账，做好值班记录（不限于燃气锅炉运行日志、锅炉监测记录、维修保养记录、燃气使用记录等台账），少一项扣1分，更换主管</w:t>
            </w:r>
          </w:p>
        </w:tc>
        <w:tc>
          <w:tcPr>
            <w:tcW w:w="236" w:type="pct"/>
            <w:tcBorders>
              <w:top w:val="single" w:color="auto" w:sz="4" w:space="0"/>
              <w:left w:val="single" w:color="auto" w:sz="4" w:space="0"/>
              <w:bottom w:val="single" w:color="auto" w:sz="4" w:space="0"/>
              <w:right w:val="single" w:color="auto" w:sz="4" w:space="0"/>
            </w:tcBorders>
            <w:vAlign w:val="center"/>
          </w:tcPr>
          <w:p w14:paraId="6DAAEE7B">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518BE961">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7F852273">
            <w:pPr>
              <w:contextualSpacing/>
              <w:jc w:val="center"/>
              <w:rPr>
                <w:rFonts w:hint="eastAsia" w:ascii="宋体" w:hAnsi="宋体"/>
                <w:sz w:val="18"/>
                <w:szCs w:val="18"/>
              </w:rPr>
            </w:pPr>
            <w:r>
              <w:rPr>
                <w:rFonts w:hint="eastAsia" w:ascii="宋体" w:hAnsi="宋体"/>
                <w:sz w:val="18"/>
                <w:szCs w:val="18"/>
              </w:rPr>
              <w:t>每月抽查</w:t>
            </w:r>
          </w:p>
        </w:tc>
      </w:tr>
      <w:tr w14:paraId="105F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37FC423E">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63860B1B">
            <w:pPr>
              <w:contextualSpacing/>
              <w:jc w:val="center"/>
              <w:rPr>
                <w:rFonts w:hint="eastAsia" w:ascii="宋体" w:hAnsi="宋体"/>
                <w:sz w:val="18"/>
                <w:szCs w:val="18"/>
              </w:rPr>
            </w:pPr>
            <w:r>
              <w:rPr>
                <w:rFonts w:hint="eastAsia" w:ascii="宋体" w:hAnsi="宋体"/>
                <w:sz w:val="18"/>
                <w:szCs w:val="18"/>
              </w:rPr>
              <w:t>16</w:t>
            </w:r>
          </w:p>
        </w:tc>
        <w:tc>
          <w:tcPr>
            <w:tcW w:w="3393" w:type="pct"/>
            <w:tcBorders>
              <w:top w:val="single" w:color="auto" w:sz="4" w:space="0"/>
              <w:left w:val="single" w:color="auto" w:sz="4" w:space="0"/>
              <w:bottom w:val="single" w:color="auto" w:sz="4" w:space="0"/>
              <w:right w:val="single" w:color="auto" w:sz="4" w:space="0"/>
            </w:tcBorders>
            <w:vAlign w:val="center"/>
          </w:tcPr>
          <w:p w14:paraId="2864E8B2">
            <w:pPr>
              <w:contextualSpacing/>
              <w:rPr>
                <w:rFonts w:hint="eastAsia" w:ascii="宋体" w:hAnsi="宋体"/>
                <w:sz w:val="18"/>
                <w:szCs w:val="18"/>
              </w:rPr>
            </w:pPr>
            <w:r>
              <w:rPr>
                <w:rFonts w:hint="eastAsia" w:ascii="宋体" w:hAnsi="宋体"/>
                <w:sz w:val="18"/>
                <w:szCs w:val="18"/>
              </w:rPr>
              <w:t>协助校方办理二氧化碳排放指标的申请、年度核算、数据上报等相关工作</w:t>
            </w:r>
          </w:p>
        </w:tc>
        <w:tc>
          <w:tcPr>
            <w:tcW w:w="236" w:type="pct"/>
            <w:tcBorders>
              <w:top w:val="single" w:color="auto" w:sz="4" w:space="0"/>
              <w:left w:val="single" w:color="auto" w:sz="4" w:space="0"/>
              <w:bottom w:val="single" w:color="auto" w:sz="4" w:space="0"/>
              <w:right w:val="single" w:color="auto" w:sz="4" w:space="0"/>
            </w:tcBorders>
            <w:vAlign w:val="center"/>
          </w:tcPr>
          <w:p w14:paraId="423FBEFE">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228EF74F">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61B24DCA">
            <w:pPr>
              <w:contextualSpacing/>
              <w:jc w:val="center"/>
              <w:rPr>
                <w:rFonts w:hint="eastAsia" w:ascii="宋体" w:hAnsi="宋体"/>
                <w:sz w:val="18"/>
                <w:szCs w:val="18"/>
              </w:rPr>
            </w:pPr>
            <w:r>
              <w:rPr>
                <w:rFonts w:hint="eastAsia" w:ascii="宋体" w:hAnsi="宋体"/>
                <w:sz w:val="18"/>
                <w:szCs w:val="18"/>
              </w:rPr>
              <w:t>每月抽查</w:t>
            </w:r>
          </w:p>
        </w:tc>
      </w:tr>
      <w:tr w14:paraId="3AE6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2F13A7A2">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2012C4CD">
            <w:pPr>
              <w:contextualSpacing/>
              <w:jc w:val="center"/>
              <w:rPr>
                <w:rFonts w:hint="eastAsia" w:ascii="宋体" w:hAnsi="宋体"/>
                <w:sz w:val="18"/>
                <w:szCs w:val="18"/>
              </w:rPr>
            </w:pPr>
            <w:r>
              <w:rPr>
                <w:rFonts w:hint="eastAsia" w:ascii="宋体" w:hAnsi="宋体"/>
                <w:sz w:val="18"/>
                <w:szCs w:val="18"/>
              </w:rPr>
              <w:t>17</w:t>
            </w:r>
          </w:p>
        </w:tc>
        <w:tc>
          <w:tcPr>
            <w:tcW w:w="3393" w:type="pct"/>
            <w:tcBorders>
              <w:top w:val="single" w:color="auto" w:sz="4" w:space="0"/>
              <w:left w:val="single" w:color="auto" w:sz="4" w:space="0"/>
              <w:bottom w:val="single" w:color="auto" w:sz="4" w:space="0"/>
              <w:right w:val="single" w:color="auto" w:sz="4" w:space="0"/>
            </w:tcBorders>
            <w:vAlign w:val="center"/>
          </w:tcPr>
          <w:p w14:paraId="0B14A2E0">
            <w:pPr>
              <w:contextualSpacing/>
              <w:rPr>
                <w:rFonts w:hint="eastAsia" w:ascii="宋体" w:hAnsi="宋体"/>
                <w:sz w:val="18"/>
                <w:szCs w:val="18"/>
              </w:rPr>
            </w:pPr>
            <w:r>
              <w:rPr>
                <w:rFonts w:hint="eastAsia" w:ascii="宋体" w:hAnsi="宋体"/>
                <w:sz w:val="18"/>
                <w:szCs w:val="18"/>
              </w:rPr>
              <w:t>协助办理锅炉房安全生产标准化的评定和年度审核等相关工作</w:t>
            </w:r>
          </w:p>
        </w:tc>
        <w:tc>
          <w:tcPr>
            <w:tcW w:w="236" w:type="pct"/>
            <w:tcBorders>
              <w:top w:val="single" w:color="auto" w:sz="4" w:space="0"/>
              <w:left w:val="single" w:color="auto" w:sz="4" w:space="0"/>
              <w:bottom w:val="single" w:color="auto" w:sz="4" w:space="0"/>
              <w:right w:val="single" w:color="auto" w:sz="4" w:space="0"/>
            </w:tcBorders>
            <w:vAlign w:val="center"/>
          </w:tcPr>
          <w:p w14:paraId="31B919E8">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2523AB68">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64736B41">
            <w:pPr>
              <w:contextualSpacing/>
              <w:jc w:val="center"/>
              <w:rPr>
                <w:rFonts w:hint="eastAsia" w:ascii="宋体" w:hAnsi="宋体"/>
                <w:sz w:val="18"/>
                <w:szCs w:val="18"/>
              </w:rPr>
            </w:pPr>
            <w:r>
              <w:rPr>
                <w:rFonts w:hint="eastAsia" w:ascii="宋体" w:hAnsi="宋体"/>
                <w:sz w:val="18"/>
                <w:szCs w:val="18"/>
              </w:rPr>
              <w:t>每月抽查</w:t>
            </w:r>
          </w:p>
        </w:tc>
      </w:tr>
      <w:tr w14:paraId="3ADC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36A8AE52">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00345D01">
            <w:pPr>
              <w:contextualSpacing/>
              <w:jc w:val="center"/>
              <w:rPr>
                <w:rFonts w:hint="eastAsia" w:ascii="宋体" w:hAnsi="宋体"/>
                <w:sz w:val="18"/>
                <w:szCs w:val="18"/>
              </w:rPr>
            </w:pPr>
            <w:r>
              <w:rPr>
                <w:rFonts w:hint="eastAsia" w:ascii="宋体" w:hAnsi="宋体"/>
                <w:sz w:val="18"/>
                <w:szCs w:val="18"/>
              </w:rPr>
              <w:t>18</w:t>
            </w:r>
          </w:p>
        </w:tc>
        <w:tc>
          <w:tcPr>
            <w:tcW w:w="3393" w:type="pct"/>
            <w:tcBorders>
              <w:top w:val="single" w:color="auto" w:sz="4" w:space="0"/>
              <w:left w:val="single" w:color="auto" w:sz="4" w:space="0"/>
              <w:bottom w:val="single" w:color="auto" w:sz="4" w:space="0"/>
              <w:right w:val="single" w:color="auto" w:sz="4" w:space="0"/>
            </w:tcBorders>
            <w:vAlign w:val="center"/>
          </w:tcPr>
          <w:p w14:paraId="73E0A156">
            <w:pPr>
              <w:contextualSpacing/>
              <w:rPr>
                <w:rFonts w:hint="eastAsia" w:ascii="宋体" w:hAnsi="宋体"/>
                <w:sz w:val="18"/>
                <w:szCs w:val="18"/>
              </w:rPr>
            </w:pPr>
            <w:r>
              <w:rPr>
                <w:rFonts w:hint="eastAsia" w:ascii="宋体" w:hAnsi="宋体"/>
                <w:sz w:val="18"/>
                <w:szCs w:val="18"/>
              </w:rPr>
              <w:t>协助办理与环保部门排污许可的相关工作</w:t>
            </w:r>
          </w:p>
        </w:tc>
        <w:tc>
          <w:tcPr>
            <w:tcW w:w="236" w:type="pct"/>
            <w:tcBorders>
              <w:top w:val="single" w:color="auto" w:sz="4" w:space="0"/>
              <w:left w:val="single" w:color="auto" w:sz="4" w:space="0"/>
              <w:bottom w:val="single" w:color="auto" w:sz="4" w:space="0"/>
              <w:right w:val="single" w:color="auto" w:sz="4" w:space="0"/>
            </w:tcBorders>
            <w:vAlign w:val="center"/>
          </w:tcPr>
          <w:p w14:paraId="0B9A665E">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3D55EB42">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242F04EA">
            <w:pPr>
              <w:contextualSpacing/>
              <w:jc w:val="center"/>
              <w:rPr>
                <w:rFonts w:hint="eastAsia" w:ascii="宋体" w:hAnsi="宋体"/>
                <w:sz w:val="18"/>
                <w:szCs w:val="18"/>
              </w:rPr>
            </w:pPr>
            <w:r>
              <w:rPr>
                <w:rFonts w:hint="eastAsia" w:ascii="宋体" w:hAnsi="宋体"/>
                <w:sz w:val="18"/>
                <w:szCs w:val="18"/>
              </w:rPr>
              <w:t>每月抽查</w:t>
            </w:r>
          </w:p>
        </w:tc>
      </w:tr>
      <w:tr w14:paraId="5629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324986DA">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49C72300">
            <w:pPr>
              <w:contextualSpacing/>
              <w:jc w:val="center"/>
              <w:rPr>
                <w:rFonts w:hint="eastAsia" w:ascii="宋体" w:hAnsi="宋体"/>
                <w:sz w:val="18"/>
                <w:szCs w:val="18"/>
              </w:rPr>
            </w:pPr>
            <w:r>
              <w:rPr>
                <w:rFonts w:hint="eastAsia" w:ascii="宋体" w:hAnsi="宋体"/>
                <w:sz w:val="18"/>
                <w:szCs w:val="18"/>
              </w:rPr>
              <w:t>19</w:t>
            </w:r>
          </w:p>
        </w:tc>
        <w:tc>
          <w:tcPr>
            <w:tcW w:w="3393" w:type="pct"/>
            <w:tcBorders>
              <w:top w:val="single" w:color="auto" w:sz="4" w:space="0"/>
              <w:left w:val="single" w:color="auto" w:sz="4" w:space="0"/>
              <w:bottom w:val="single" w:color="auto" w:sz="4" w:space="0"/>
              <w:right w:val="single" w:color="auto" w:sz="4" w:space="0"/>
            </w:tcBorders>
            <w:vAlign w:val="center"/>
          </w:tcPr>
          <w:p w14:paraId="77968D9D">
            <w:pPr>
              <w:contextualSpacing/>
              <w:rPr>
                <w:rFonts w:hint="eastAsia" w:ascii="宋体" w:hAnsi="宋体"/>
                <w:sz w:val="18"/>
                <w:szCs w:val="18"/>
              </w:rPr>
            </w:pPr>
            <w:r>
              <w:rPr>
                <w:rFonts w:hint="eastAsia" w:ascii="宋体" w:hAnsi="宋体"/>
                <w:sz w:val="18"/>
                <w:szCs w:val="18"/>
              </w:rPr>
              <w:t>协助办理供暖补贴申报等相关工作</w:t>
            </w:r>
          </w:p>
        </w:tc>
        <w:tc>
          <w:tcPr>
            <w:tcW w:w="236" w:type="pct"/>
            <w:tcBorders>
              <w:top w:val="single" w:color="auto" w:sz="4" w:space="0"/>
              <w:left w:val="single" w:color="auto" w:sz="4" w:space="0"/>
              <w:bottom w:val="single" w:color="auto" w:sz="4" w:space="0"/>
              <w:right w:val="single" w:color="auto" w:sz="4" w:space="0"/>
            </w:tcBorders>
            <w:vAlign w:val="center"/>
          </w:tcPr>
          <w:p w14:paraId="65C3BF56">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21903776">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34AC6EF4">
            <w:pPr>
              <w:contextualSpacing/>
              <w:jc w:val="center"/>
              <w:rPr>
                <w:rFonts w:hint="eastAsia" w:ascii="宋体" w:hAnsi="宋体"/>
                <w:sz w:val="18"/>
                <w:szCs w:val="18"/>
              </w:rPr>
            </w:pPr>
            <w:r>
              <w:rPr>
                <w:rFonts w:hint="eastAsia" w:ascii="宋体" w:hAnsi="宋体"/>
                <w:sz w:val="18"/>
                <w:szCs w:val="18"/>
              </w:rPr>
              <w:t>每月抽查</w:t>
            </w:r>
          </w:p>
        </w:tc>
      </w:tr>
      <w:tr w14:paraId="7612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095F0347">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1D0D6DF9">
            <w:pPr>
              <w:contextualSpacing/>
              <w:jc w:val="center"/>
              <w:rPr>
                <w:rFonts w:hint="eastAsia" w:ascii="宋体" w:hAnsi="宋体"/>
                <w:sz w:val="18"/>
                <w:szCs w:val="18"/>
              </w:rPr>
            </w:pPr>
            <w:r>
              <w:rPr>
                <w:rFonts w:hint="eastAsia" w:ascii="宋体" w:hAnsi="宋体"/>
                <w:sz w:val="18"/>
                <w:szCs w:val="18"/>
              </w:rPr>
              <w:t>20</w:t>
            </w:r>
          </w:p>
        </w:tc>
        <w:tc>
          <w:tcPr>
            <w:tcW w:w="3393" w:type="pct"/>
            <w:tcBorders>
              <w:top w:val="single" w:color="auto" w:sz="4" w:space="0"/>
              <w:left w:val="single" w:color="auto" w:sz="4" w:space="0"/>
              <w:bottom w:val="single" w:color="auto" w:sz="4" w:space="0"/>
              <w:right w:val="single" w:color="auto" w:sz="4" w:space="0"/>
            </w:tcBorders>
            <w:vAlign w:val="center"/>
          </w:tcPr>
          <w:p w14:paraId="27409F42">
            <w:pPr>
              <w:contextualSpacing/>
              <w:rPr>
                <w:rFonts w:hint="eastAsia" w:ascii="宋体" w:hAnsi="宋体"/>
                <w:sz w:val="18"/>
                <w:szCs w:val="18"/>
              </w:rPr>
            </w:pPr>
            <w:r>
              <w:rPr>
                <w:rFonts w:hint="eastAsia" w:ascii="宋体" w:hAnsi="宋体"/>
                <w:sz w:val="18"/>
                <w:szCs w:val="18"/>
              </w:rPr>
              <w:t>负责代收供暖费</w:t>
            </w:r>
          </w:p>
        </w:tc>
        <w:tc>
          <w:tcPr>
            <w:tcW w:w="236" w:type="pct"/>
            <w:tcBorders>
              <w:top w:val="single" w:color="auto" w:sz="4" w:space="0"/>
              <w:left w:val="single" w:color="auto" w:sz="4" w:space="0"/>
              <w:bottom w:val="single" w:color="auto" w:sz="4" w:space="0"/>
              <w:right w:val="single" w:color="auto" w:sz="4" w:space="0"/>
            </w:tcBorders>
            <w:vAlign w:val="center"/>
          </w:tcPr>
          <w:p w14:paraId="752A6A7C">
            <w:pPr>
              <w:contextualSpacing/>
              <w:jc w:val="center"/>
              <w:rPr>
                <w:rFonts w:hint="eastAsia" w:ascii="宋体" w:hAnsi="宋体"/>
                <w:sz w:val="18"/>
                <w:szCs w:val="18"/>
              </w:rPr>
            </w:pPr>
            <w:r>
              <w:rPr>
                <w:rFonts w:hint="eastAsia" w:ascii="宋体" w:hAnsi="宋体"/>
                <w:sz w:val="18"/>
                <w:szCs w:val="18"/>
              </w:rPr>
              <w:t>4</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77440A22">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0845BA8F">
            <w:pPr>
              <w:contextualSpacing/>
              <w:jc w:val="center"/>
              <w:rPr>
                <w:rFonts w:hint="eastAsia" w:ascii="宋体" w:hAnsi="宋体"/>
                <w:sz w:val="18"/>
                <w:szCs w:val="18"/>
              </w:rPr>
            </w:pPr>
            <w:r>
              <w:rPr>
                <w:rFonts w:hint="eastAsia" w:ascii="宋体" w:hAnsi="宋体"/>
                <w:sz w:val="18"/>
                <w:szCs w:val="18"/>
              </w:rPr>
              <w:t>每月抽查</w:t>
            </w:r>
          </w:p>
        </w:tc>
      </w:tr>
      <w:tr w14:paraId="6087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4543BC3D">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52993A6A">
            <w:pPr>
              <w:contextualSpacing/>
              <w:jc w:val="center"/>
              <w:rPr>
                <w:rFonts w:hint="eastAsia" w:ascii="宋体" w:hAnsi="宋体"/>
                <w:sz w:val="18"/>
                <w:szCs w:val="18"/>
              </w:rPr>
            </w:pPr>
            <w:r>
              <w:rPr>
                <w:rFonts w:hint="eastAsia" w:ascii="宋体" w:hAnsi="宋体"/>
                <w:sz w:val="18"/>
                <w:szCs w:val="18"/>
              </w:rPr>
              <w:t>21</w:t>
            </w:r>
          </w:p>
        </w:tc>
        <w:tc>
          <w:tcPr>
            <w:tcW w:w="3393" w:type="pct"/>
            <w:tcBorders>
              <w:top w:val="single" w:color="auto" w:sz="4" w:space="0"/>
              <w:left w:val="single" w:color="auto" w:sz="4" w:space="0"/>
              <w:bottom w:val="single" w:color="auto" w:sz="4" w:space="0"/>
              <w:right w:val="single" w:color="auto" w:sz="4" w:space="0"/>
            </w:tcBorders>
            <w:vAlign w:val="center"/>
          </w:tcPr>
          <w:p w14:paraId="5B62CE92">
            <w:pPr>
              <w:contextualSpacing/>
              <w:rPr>
                <w:rFonts w:hint="eastAsia" w:ascii="宋体" w:hAnsi="宋体"/>
                <w:sz w:val="18"/>
                <w:szCs w:val="18"/>
              </w:rPr>
            </w:pPr>
            <w:r>
              <w:rPr>
                <w:rFonts w:hint="eastAsia" w:ascii="宋体" w:hAnsi="宋体"/>
                <w:sz w:val="18"/>
                <w:szCs w:val="18"/>
              </w:rPr>
              <w:t>供暖温度不得低于北京市室内供暖标准</w:t>
            </w:r>
          </w:p>
        </w:tc>
        <w:tc>
          <w:tcPr>
            <w:tcW w:w="236" w:type="pct"/>
            <w:tcBorders>
              <w:top w:val="single" w:color="auto" w:sz="4" w:space="0"/>
              <w:left w:val="single" w:color="auto" w:sz="4" w:space="0"/>
              <w:bottom w:val="single" w:color="auto" w:sz="4" w:space="0"/>
              <w:right w:val="single" w:color="auto" w:sz="4" w:space="0"/>
            </w:tcBorders>
            <w:vAlign w:val="center"/>
          </w:tcPr>
          <w:p w14:paraId="789B9D9D">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04FA836E">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1990BBF3">
            <w:pPr>
              <w:contextualSpacing/>
              <w:jc w:val="center"/>
              <w:rPr>
                <w:rFonts w:hint="eastAsia" w:ascii="宋体" w:hAnsi="宋体"/>
                <w:sz w:val="18"/>
                <w:szCs w:val="18"/>
              </w:rPr>
            </w:pPr>
            <w:r>
              <w:rPr>
                <w:rFonts w:hint="eastAsia" w:ascii="宋体" w:hAnsi="宋体"/>
                <w:sz w:val="18"/>
                <w:szCs w:val="18"/>
              </w:rPr>
              <w:t>每月抽查</w:t>
            </w:r>
          </w:p>
        </w:tc>
      </w:tr>
      <w:tr w14:paraId="66F4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3A0F221F">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719CBF66">
            <w:pPr>
              <w:contextualSpacing/>
              <w:jc w:val="center"/>
              <w:rPr>
                <w:rFonts w:hint="eastAsia" w:ascii="宋体" w:hAnsi="宋体"/>
                <w:sz w:val="18"/>
                <w:szCs w:val="18"/>
              </w:rPr>
            </w:pPr>
            <w:r>
              <w:rPr>
                <w:rFonts w:hint="eastAsia" w:ascii="宋体" w:hAnsi="宋体"/>
                <w:sz w:val="18"/>
                <w:szCs w:val="18"/>
              </w:rPr>
              <w:t>22</w:t>
            </w:r>
          </w:p>
        </w:tc>
        <w:tc>
          <w:tcPr>
            <w:tcW w:w="3393" w:type="pct"/>
            <w:tcBorders>
              <w:top w:val="single" w:color="auto" w:sz="4" w:space="0"/>
              <w:left w:val="single" w:color="auto" w:sz="4" w:space="0"/>
              <w:bottom w:val="single" w:color="auto" w:sz="4" w:space="0"/>
              <w:right w:val="single" w:color="auto" w:sz="4" w:space="0"/>
            </w:tcBorders>
            <w:vAlign w:val="center"/>
          </w:tcPr>
          <w:p w14:paraId="2567987A">
            <w:pPr>
              <w:contextualSpacing/>
              <w:rPr>
                <w:rFonts w:hint="eastAsia" w:ascii="宋体" w:hAnsi="宋体"/>
                <w:sz w:val="18"/>
                <w:szCs w:val="18"/>
              </w:rPr>
            </w:pPr>
            <w:r>
              <w:rPr>
                <w:rFonts w:hint="eastAsia" w:ascii="宋体" w:hAnsi="宋体"/>
                <w:sz w:val="18"/>
                <w:szCs w:val="18"/>
              </w:rPr>
              <w:t>供暖系统各项软化水质必须达到国家规定标准</w:t>
            </w:r>
          </w:p>
        </w:tc>
        <w:tc>
          <w:tcPr>
            <w:tcW w:w="236" w:type="pct"/>
            <w:tcBorders>
              <w:top w:val="single" w:color="auto" w:sz="4" w:space="0"/>
              <w:left w:val="single" w:color="auto" w:sz="4" w:space="0"/>
              <w:bottom w:val="single" w:color="auto" w:sz="4" w:space="0"/>
              <w:right w:val="single" w:color="auto" w:sz="4" w:space="0"/>
            </w:tcBorders>
            <w:vAlign w:val="center"/>
          </w:tcPr>
          <w:p w14:paraId="125153DE">
            <w:pPr>
              <w:contextualSpacing/>
              <w:jc w:val="center"/>
              <w:rPr>
                <w:rFonts w:hint="eastAsia" w:ascii="宋体" w:hAnsi="宋体"/>
                <w:sz w:val="18"/>
                <w:szCs w:val="18"/>
              </w:rPr>
            </w:pPr>
            <w:r>
              <w:rPr>
                <w:rFonts w:hint="eastAsia" w:ascii="宋体" w:hAnsi="宋体"/>
                <w:sz w:val="18"/>
                <w:szCs w:val="18"/>
              </w:rPr>
              <w:t>2</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550B336E">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29C0DD40">
            <w:pPr>
              <w:contextualSpacing/>
              <w:jc w:val="center"/>
              <w:rPr>
                <w:rFonts w:hint="eastAsia" w:ascii="宋体" w:hAnsi="宋体"/>
                <w:sz w:val="18"/>
                <w:szCs w:val="18"/>
              </w:rPr>
            </w:pPr>
            <w:r>
              <w:rPr>
                <w:rFonts w:hint="eastAsia" w:ascii="宋体" w:hAnsi="宋体"/>
                <w:sz w:val="18"/>
                <w:szCs w:val="18"/>
              </w:rPr>
              <w:t>每月抽查</w:t>
            </w:r>
          </w:p>
        </w:tc>
      </w:tr>
      <w:tr w14:paraId="47E74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54DEBE2D">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003294D3">
            <w:pPr>
              <w:contextualSpacing/>
              <w:jc w:val="center"/>
              <w:rPr>
                <w:rFonts w:hint="eastAsia" w:ascii="宋体" w:hAnsi="宋体"/>
                <w:sz w:val="18"/>
                <w:szCs w:val="18"/>
              </w:rPr>
            </w:pPr>
            <w:r>
              <w:rPr>
                <w:rFonts w:hint="eastAsia" w:ascii="宋体" w:hAnsi="宋体"/>
                <w:sz w:val="18"/>
                <w:szCs w:val="18"/>
              </w:rPr>
              <w:t>23</w:t>
            </w:r>
          </w:p>
        </w:tc>
        <w:tc>
          <w:tcPr>
            <w:tcW w:w="3393" w:type="pct"/>
            <w:tcBorders>
              <w:top w:val="single" w:color="auto" w:sz="4" w:space="0"/>
              <w:left w:val="single" w:color="auto" w:sz="4" w:space="0"/>
              <w:bottom w:val="single" w:color="auto" w:sz="4" w:space="0"/>
              <w:right w:val="single" w:color="auto" w:sz="4" w:space="0"/>
            </w:tcBorders>
            <w:vAlign w:val="center"/>
          </w:tcPr>
          <w:p w14:paraId="2F841947">
            <w:pPr>
              <w:contextualSpacing/>
              <w:rPr>
                <w:rFonts w:hint="eastAsia" w:ascii="宋体" w:hAnsi="宋体"/>
                <w:sz w:val="18"/>
                <w:szCs w:val="18"/>
              </w:rPr>
            </w:pPr>
            <w:r>
              <w:rPr>
                <w:rFonts w:hint="eastAsia" w:ascii="宋体" w:hAnsi="宋体"/>
                <w:sz w:val="18"/>
                <w:szCs w:val="18"/>
              </w:rPr>
              <w:t>供暖系统设备必须达到国家安全运行标准</w:t>
            </w:r>
          </w:p>
        </w:tc>
        <w:tc>
          <w:tcPr>
            <w:tcW w:w="236" w:type="pct"/>
            <w:tcBorders>
              <w:top w:val="single" w:color="auto" w:sz="4" w:space="0"/>
              <w:left w:val="single" w:color="auto" w:sz="4" w:space="0"/>
              <w:bottom w:val="single" w:color="auto" w:sz="4" w:space="0"/>
              <w:right w:val="single" w:color="auto" w:sz="4" w:space="0"/>
            </w:tcBorders>
            <w:vAlign w:val="center"/>
          </w:tcPr>
          <w:p w14:paraId="79CA7C3A">
            <w:pPr>
              <w:contextualSpacing/>
              <w:jc w:val="center"/>
              <w:rPr>
                <w:rFonts w:hint="eastAsia" w:ascii="宋体" w:hAnsi="宋体"/>
                <w:sz w:val="18"/>
                <w:szCs w:val="18"/>
              </w:rPr>
            </w:pPr>
            <w:r>
              <w:rPr>
                <w:rFonts w:hint="eastAsia" w:ascii="宋体" w:hAnsi="宋体"/>
                <w:sz w:val="18"/>
                <w:szCs w:val="18"/>
              </w:rPr>
              <w:t>2</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680CB793">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4AEB8201">
            <w:pPr>
              <w:contextualSpacing/>
              <w:jc w:val="center"/>
              <w:rPr>
                <w:rFonts w:hint="eastAsia" w:ascii="宋体" w:hAnsi="宋体"/>
                <w:sz w:val="18"/>
                <w:szCs w:val="18"/>
              </w:rPr>
            </w:pPr>
            <w:r>
              <w:rPr>
                <w:rFonts w:hint="eastAsia" w:ascii="宋体" w:hAnsi="宋体"/>
                <w:sz w:val="18"/>
                <w:szCs w:val="18"/>
              </w:rPr>
              <w:t>每月抽查</w:t>
            </w:r>
          </w:p>
        </w:tc>
      </w:tr>
      <w:tr w14:paraId="08E3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0E9C3873">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1A2E5F02">
            <w:pPr>
              <w:contextualSpacing/>
              <w:jc w:val="center"/>
              <w:rPr>
                <w:rFonts w:hint="eastAsia" w:ascii="宋体" w:hAnsi="宋体"/>
                <w:sz w:val="18"/>
                <w:szCs w:val="18"/>
              </w:rPr>
            </w:pPr>
            <w:r>
              <w:rPr>
                <w:rFonts w:hint="eastAsia" w:ascii="宋体" w:hAnsi="宋体"/>
                <w:sz w:val="18"/>
                <w:szCs w:val="18"/>
              </w:rPr>
              <w:t>24</w:t>
            </w:r>
          </w:p>
        </w:tc>
        <w:tc>
          <w:tcPr>
            <w:tcW w:w="3393" w:type="pct"/>
            <w:tcBorders>
              <w:top w:val="single" w:color="auto" w:sz="4" w:space="0"/>
              <w:left w:val="single" w:color="auto" w:sz="4" w:space="0"/>
              <w:bottom w:val="single" w:color="auto" w:sz="4" w:space="0"/>
              <w:right w:val="single" w:color="auto" w:sz="4" w:space="0"/>
            </w:tcBorders>
            <w:vAlign w:val="center"/>
          </w:tcPr>
          <w:p w14:paraId="7FFF9149">
            <w:pPr>
              <w:contextualSpacing/>
              <w:rPr>
                <w:rFonts w:hint="eastAsia" w:ascii="宋体" w:hAnsi="宋体"/>
                <w:sz w:val="18"/>
                <w:szCs w:val="18"/>
              </w:rPr>
            </w:pPr>
            <w:r>
              <w:rPr>
                <w:rFonts w:hint="eastAsia" w:ascii="宋体" w:hAnsi="宋体"/>
                <w:sz w:val="18"/>
                <w:szCs w:val="18"/>
              </w:rPr>
              <w:t>供暖区域环境卫生达到卫生标准</w:t>
            </w:r>
          </w:p>
        </w:tc>
        <w:tc>
          <w:tcPr>
            <w:tcW w:w="236" w:type="pct"/>
            <w:tcBorders>
              <w:top w:val="single" w:color="auto" w:sz="4" w:space="0"/>
              <w:left w:val="single" w:color="auto" w:sz="4" w:space="0"/>
              <w:bottom w:val="single" w:color="auto" w:sz="4" w:space="0"/>
              <w:right w:val="single" w:color="auto" w:sz="4" w:space="0"/>
            </w:tcBorders>
            <w:vAlign w:val="center"/>
          </w:tcPr>
          <w:p w14:paraId="0A759B41">
            <w:pPr>
              <w:contextualSpacing/>
              <w:jc w:val="center"/>
              <w:rPr>
                <w:rFonts w:hint="eastAsia" w:ascii="宋体" w:hAnsi="宋体"/>
                <w:sz w:val="18"/>
                <w:szCs w:val="18"/>
              </w:rPr>
            </w:pPr>
            <w:r>
              <w:rPr>
                <w:rFonts w:hint="eastAsia" w:ascii="宋体" w:hAnsi="宋体"/>
                <w:sz w:val="18"/>
                <w:szCs w:val="18"/>
              </w:rPr>
              <w:t>2</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5CD1B84C">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74981179">
            <w:pPr>
              <w:contextualSpacing/>
              <w:jc w:val="center"/>
              <w:rPr>
                <w:rFonts w:hint="eastAsia" w:ascii="宋体" w:hAnsi="宋体"/>
                <w:sz w:val="18"/>
                <w:szCs w:val="18"/>
              </w:rPr>
            </w:pPr>
            <w:r>
              <w:rPr>
                <w:rFonts w:hint="eastAsia" w:ascii="宋体" w:hAnsi="宋体"/>
                <w:sz w:val="18"/>
                <w:szCs w:val="18"/>
              </w:rPr>
              <w:t>每月抽查</w:t>
            </w:r>
          </w:p>
        </w:tc>
      </w:tr>
      <w:tr w14:paraId="659D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144C5F0A">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50E6C3F8">
            <w:pPr>
              <w:contextualSpacing/>
              <w:jc w:val="center"/>
              <w:rPr>
                <w:rFonts w:hint="eastAsia" w:ascii="宋体" w:hAnsi="宋体"/>
                <w:sz w:val="18"/>
                <w:szCs w:val="18"/>
              </w:rPr>
            </w:pPr>
            <w:r>
              <w:rPr>
                <w:rFonts w:hint="eastAsia" w:ascii="宋体" w:hAnsi="宋体"/>
                <w:sz w:val="18"/>
                <w:szCs w:val="18"/>
              </w:rPr>
              <w:t>25</w:t>
            </w:r>
          </w:p>
        </w:tc>
        <w:tc>
          <w:tcPr>
            <w:tcW w:w="3393" w:type="pct"/>
            <w:tcBorders>
              <w:top w:val="single" w:color="auto" w:sz="4" w:space="0"/>
              <w:left w:val="single" w:color="auto" w:sz="4" w:space="0"/>
              <w:bottom w:val="single" w:color="auto" w:sz="4" w:space="0"/>
              <w:right w:val="single" w:color="auto" w:sz="4" w:space="0"/>
            </w:tcBorders>
            <w:vAlign w:val="center"/>
          </w:tcPr>
          <w:p w14:paraId="3FF8E9EB">
            <w:pPr>
              <w:contextualSpacing/>
              <w:rPr>
                <w:rFonts w:hint="eastAsia" w:ascii="宋体" w:hAnsi="宋体"/>
                <w:sz w:val="18"/>
                <w:szCs w:val="18"/>
              </w:rPr>
            </w:pPr>
            <w:r>
              <w:rPr>
                <w:rFonts w:hint="eastAsia" w:ascii="宋体" w:hAnsi="宋体"/>
                <w:sz w:val="18"/>
                <w:szCs w:val="18"/>
              </w:rPr>
              <w:t>燃气排放及节能达到</w:t>
            </w:r>
          </w:p>
        </w:tc>
        <w:tc>
          <w:tcPr>
            <w:tcW w:w="236" w:type="pct"/>
            <w:tcBorders>
              <w:top w:val="single" w:color="auto" w:sz="4" w:space="0"/>
              <w:left w:val="single" w:color="auto" w:sz="4" w:space="0"/>
              <w:bottom w:val="single" w:color="auto" w:sz="4" w:space="0"/>
              <w:right w:val="single" w:color="auto" w:sz="4" w:space="0"/>
            </w:tcBorders>
            <w:vAlign w:val="center"/>
          </w:tcPr>
          <w:p w14:paraId="4B32BAA1">
            <w:pPr>
              <w:contextualSpacing/>
              <w:jc w:val="center"/>
              <w:rPr>
                <w:rFonts w:hint="eastAsia" w:ascii="宋体" w:hAnsi="宋体"/>
                <w:sz w:val="18"/>
                <w:szCs w:val="18"/>
              </w:rPr>
            </w:pPr>
            <w:r>
              <w:rPr>
                <w:rFonts w:hint="eastAsia" w:ascii="宋体" w:hAnsi="宋体"/>
                <w:sz w:val="18"/>
                <w:szCs w:val="18"/>
              </w:rPr>
              <w:t>2</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742E9FA8">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3BAFE2D2">
            <w:pPr>
              <w:contextualSpacing/>
              <w:jc w:val="center"/>
              <w:rPr>
                <w:rFonts w:hint="eastAsia" w:ascii="宋体" w:hAnsi="宋体"/>
                <w:sz w:val="18"/>
                <w:szCs w:val="18"/>
              </w:rPr>
            </w:pPr>
            <w:r>
              <w:rPr>
                <w:rFonts w:hint="eastAsia" w:ascii="宋体" w:hAnsi="宋体"/>
                <w:sz w:val="18"/>
                <w:szCs w:val="18"/>
              </w:rPr>
              <w:t>每月抽查</w:t>
            </w:r>
          </w:p>
        </w:tc>
      </w:tr>
      <w:tr w14:paraId="2A4A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64DC6D8D">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7763B879">
            <w:pPr>
              <w:contextualSpacing/>
              <w:jc w:val="center"/>
              <w:rPr>
                <w:rFonts w:hint="eastAsia" w:ascii="宋体" w:hAnsi="宋体"/>
                <w:sz w:val="18"/>
                <w:szCs w:val="18"/>
              </w:rPr>
            </w:pPr>
            <w:r>
              <w:rPr>
                <w:rFonts w:hint="eastAsia" w:ascii="宋体" w:hAnsi="宋体"/>
                <w:sz w:val="18"/>
                <w:szCs w:val="18"/>
              </w:rPr>
              <w:t>26</w:t>
            </w:r>
          </w:p>
        </w:tc>
        <w:tc>
          <w:tcPr>
            <w:tcW w:w="3393" w:type="pct"/>
            <w:tcBorders>
              <w:top w:val="single" w:color="auto" w:sz="4" w:space="0"/>
              <w:left w:val="single" w:color="auto" w:sz="4" w:space="0"/>
              <w:bottom w:val="single" w:color="auto" w:sz="4" w:space="0"/>
              <w:right w:val="single" w:color="auto" w:sz="4" w:space="0"/>
            </w:tcBorders>
            <w:vAlign w:val="center"/>
          </w:tcPr>
          <w:p w14:paraId="47A8FCA2">
            <w:pPr>
              <w:contextualSpacing/>
              <w:rPr>
                <w:rFonts w:hint="eastAsia" w:ascii="宋体" w:hAnsi="宋体"/>
                <w:sz w:val="18"/>
                <w:szCs w:val="18"/>
              </w:rPr>
            </w:pPr>
            <w:r>
              <w:rPr>
                <w:rFonts w:hint="eastAsia" w:ascii="宋体" w:hAnsi="宋体"/>
                <w:sz w:val="18"/>
                <w:szCs w:val="18"/>
              </w:rPr>
              <w:t>接到报修后30分钟内到达现场，接到报修后，当日修复，维修合格率100%</w:t>
            </w:r>
          </w:p>
        </w:tc>
        <w:tc>
          <w:tcPr>
            <w:tcW w:w="236" w:type="pct"/>
            <w:tcBorders>
              <w:top w:val="single" w:color="auto" w:sz="4" w:space="0"/>
              <w:left w:val="single" w:color="auto" w:sz="4" w:space="0"/>
              <w:bottom w:val="single" w:color="auto" w:sz="4" w:space="0"/>
              <w:right w:val="single" w:color="auto" w:sz="4" w:space="0"/>
            </w:tcBorders>
            <w:vAlign w:val="center"/>
          </w:tcPr>
          <w:p w14:paraId="38F0A44D">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02DBE276">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488B7D18">
            <w:pPr>
              <w:contextualSpacing/>
              <w:jc w:val="center"/>
              <w:rPr>
                <w:rFonts w:hint="eastAsia" w:ascii="宋体" w:hAnsi="宋体"/>
                <w:sz w:val="18"/>
                <w:szCs w:val="18"/>
              </w:rPr>
            </w:pPr>
            <w:r>
              <w:rPr>
                <w:rFonts w:hint="eastAsia" w:ascii="宋体" w:hAnsi="宋体"/>
                <w:sz w:val="18"/>
                <w:szCs w:val="18"/>
              </w:rPr>
              <w:t>每月抽查</w:t>
            </w:r>
          </w:p>
        </w:tc>
      </w:tr>
      <w:tr w14:paraId="1D10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128E5FE1">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7B0103A4">
            <w:pPr>
              <w:contextualSpacing/>
              <w:jc w:val="center"/>
              <w:rPr>
                <w:rFonts w:hint="eastAsia" w:ascii="宋体" w:hAnsi="宋体"/>
                <w:sz w:val="18"/>
                <w:szCs w:val="18"/>
              </w:rPr>
            </w:pPr>
            <w:r>
              <w:rPr>
                <w:rFonts w:hint="eastAsia" w:ascii="宋体" w:hAnsi="宋体"/>
                <w:sz w:val="18"/>
                <w:szCs w:val="18"/>
              </w:rPr>
              <w:t>27</w:t>
            </w:r>
          </w:p>
        </w:tc>
        <w:tc>
          <w:tcPr>
            <w:tcW w:w="3393" w:type="pct"/>
            <w:tcBorders>
              <w:top w:val="single" w:color="auto" w:sz="4" w:space="0"/>
              <w:left w:val="single" w:color="auto" w:sz="4" w:space="0"/>
              <w:bottom w:val="single" w:color="auto" w:sz="4" w:space="0"/>
              <w:right w:val="single" w:color="auto" w:sz="4" w:space="0"/>
            </w:tcBorders>
            <w:vAlign w:val="center"/>
          </w:tcPr>
          <w:p w14:paraId="70F5A0AA">
            <w:pPr>
              <w:contextualSpacing/>
              <w:rPr>
                <w:rFonts w:hint="eastAsia" w:ascii="宋体" w:hAnsi="宋体"/>
                <w:sz w:val="18"/>
                <w:szCs w:val="18"/>
              </w:rPr>
            </w:pPr>
            <w:r>
              <w:rPr>
                <w:rFonts w:hint="eastAsia" w:ascii="宋体" w:hAnsi="宋体"/>
                <w:sz w:val="18"/>
                <w:szCs w:val="18"/>
              </w:rPr>
              <w:t>负责设备的维护保养与技术支持，保障设备间所有设备安全稳定运行，确保锅炉站达到国家运行安全标准，不达标扣3分，更换项目经理</w:t>
            </w:r>
          </w:p>
        </w:tc>
        <w:tc>
          <w:tcPr>
            <w:tcW w:w="236" w:type="pct"/>
            <w:tcBorders>
              <w:top w:val="single" w:color="auto" w:sz="4" w:space="0"/>
              <w:left w:val="single" w:color="auto" w:sz="4" w:space="0"/>
              <w:bottom w:val="single" w:color="auto" w:sz="4" w:space="0"/>
              <w:right w:val="single" w:color="auto" w:sz="4" w:space="0"/>
            </w:tcBorders>
            <w:vAlign w:val="center"/>
          </w:tcPr>
          <w:p w14:paraId="1A217DCA">
            <w:pPr>
              <w:contextualSpacing/>
              <w:jc w:val="center"/>
              <w:rPr>
                <w:rFonts w:hint="eastAsia" w:ascii="宋体" w:hAnsi="宋体"/>
                <w:sz w:val="18"/>
                <w:szCs w:val="18"/>
              </w:rPr>
            </w:pPr>
            <w:r>
              <w:rPr>
                <w:rFonts w:hint="eastAsia" w:ascii="宋体" w:hAnsi="宋体"/>
                <w:sz w:val="18"/>
                <w:szCs w:val="18"/>
              </w:rPr>
              <w:t>5</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11E374BE">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5E026601">
            <w:pPr>
              <w:contextualSpacing/>
              <w:jc w:val="center"/>
              <w:rPr>
                <w:rFonts w:hint="eastAsia" w:ascii="宋体" w:hAnsi="宋体"/>
                <w:sz w:val="18"/>
                <w:szCs w:val="18"/>
              </w:rPr>
            </w:pPr>
            <w:r>
              <w:rPr>
                <w:rFonts w:hint="eastAsia" w:ascii="宋体" w:hAnsi="宋体"/>
                <w:sz w:val="18"/>
                <w:szCs w:val="18"/>
              </w:rPr>
              <w:t>每月抽查</w:t>
            </w:r>
          </w:p>
        </w:tc>
      </w:tr>
      <w:tr w14:paraId="4E11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0B84F7FF">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072AB84C">
            <w:pPr>
              <w:contextualSpacing/>
              <w:jc w:val="center"/>
              <w:rPr>
                <w:rFonts w:hint="eastAsia" w:ascii="宋体" w:hAnsi="宋体"/>
                <w:sz w:val="18"/>
                <w:szCs w:val="18"/>
              </w:rPr>
            </w:pPr>
            <w:r>
              <w:rPr>
                <w:rFonts w:hint="eastAsia" w:ascii="宋体" w:hAnsi="宋体"/>
                <w:sz w:val="18"/>
                <w:szCs w:val="18"/>
              </w:rPr>
              <w:t>28</w:t>
            </w:r>
          </w:p>
        </w:tc>
        <w:tc>
          <w:tcPr>
            <w:tcW w:w="3393" w:type="pct"/>
            <w:tcBorders>
              <w:top w:val="single" w:color="auto" w:sz="4" w:space="0"/>
              <w:left w:val="single" w:color="auto" w:sz="4" w:space="0"/>
              <w:bottom w:val="single" w:color="auto" w:sz="4" w:space="0"/>
              <w:right w:val="single" w:color="auto" w:sz="4" w:space="0"/>
            </w:tcBorders>
            <w:vAlign w:val="center"/>
          </w:tcPr>
          <w:p w14:paraId="0CECFA1A">
            <w:pPr>
              <w:contextualSpacing/>
              <w:rPr>
                <w:rFonts w:hint="eastAsia" w:ascii="宋体" w:hAnsi="宋体"/>
                <w:sz w:val="18"/>
                <w:szCs w:val="18"/>
              </w:rPr>
            </w:pPr>
            <w:r>
              <w:rPr>
                <w:rFonts w:hint="eastAsia" w:ascii="宋体" w:hAnsi="宋体"/>
                <w:sz w:val="18"/>
                <w:szCs w:val="18"/>
              </w:rPr>
              <w:t>每个工作人员必须熟悉发生意外事故处理方法及急救步骤</w:t>
            </w:r>
          </w:p>
        </w:tc>
        <w:tc>
          <w:tcPr>
            <w:tcW w:w="236" w:type="pct"/>
            <w:tcBorders>
              <w:top w:val="single" w:color="auto" w:sz="4" w:space="0"/>
              <w:left w:val="single" w:color="auto" w:sz="4" w:space="0"/>
              <w:bottom w:val="single" w:color="auto" w:sz="4" w:space="0"/>
              <w:right w:val="single" w:color="auto" w:sz="4" w:space="0"/>
            </w:tcBorders>
            <w:vAlign w:val="center"/>
          </w:tcPr>
          <w:p w14:paraId="7A437DA6">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0A385114">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2D8B24D7">
            <w:pPr>
              <w:contextualSpacing/>
              <w:jc w:val="center"/>
              <w:rPr>
                <w:rFonts w:hint="eastAsia" w:ascii="宋体" w:hAnsi="宋体"/>
                <w:sz w:val="18"/>
                <w:szCs w:val="18"/>
              </w:rPr>
            </w:pPr>
            <w:r>
              <w:rPr>
                <w:rFonts w:hint="eastAsia" w:ascii="宋体" w:hAnsi="宋体"/>
                <w:sz w:val="18"/>
                <w:szCs w:val="18"/>
              </w:rPr>
              <w:t>每月抽查</w:t>
            </w:r>
          </w:p>
        </w:tc>
      </w:tr>
      <w:tr w14:paraId="790D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7DF5DF9D">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5C909819">
            <w:pPr>
              <w:contextualSpacing/>
              <w:jc w:val="center"/>
              <w:rPr>
                <w:rFonts w:hint="eastAsia" w:ascii="宋体" w:hAnsi="宋体"/>
                <w:sz w:val="18"/>
                <w:szCs w:val="18"/>
              </w:rPr>
            </w:pPr>
            <w:r>
              <w:rPr>
                <w:rFonts w:hint="eastAsia" w:ascii="宋体" w:hAnsi="宋体"/>
                <w:sz w:val="18"/>
                <w:szCs w:val="18"/>
              </w:rPr>
              <w:t>29</w:t>
            </w:r>
          </w:p>
        </w:tc>
        <w:tc>
          <w:tcPr>
            <w:tcW w:w="3393" w:type="pct"/>
            <w:tcBorders>
              <w:top w:val="single" w:color="auto" w:sz="4" w:space="0"/>
              <w:left w:val="single" w:color="auto" w:sz="4" w:space="0"/>
              <w:bottom w:val="single" w:color="auto" w:sz="4" w:space="0"/>
              <w:right w:val="single" w:color="auto" w:sz="4" w:space="0"/>
            </w:tcBorders>
            <w:vAlign w:val="center"/>
          </w:tcPr>
          <w:p w14:paraId="3227DFE8">
            <w:pPr>
              <w:contextualSpacing/>
              <w:rPr>
                <w:rFonts w:hint="eastAsia" w:ascii="宋体" w:hAnsi="宋体"/>
                <w:sz w:val="18"/>
                <w:szCs w:val="18"/>
              </w:rPr>
            </w:pPr>
            <w:r>
              <w:rPr>
                <w:rFonts w:hint="eastAsia" w:ascii="宋体" w:hAnsi="宋体"/>
                <w:sz w:val="18"/>
                <w:szCs w:val="18"/>
              </w:rPr>
              <w:t>按照合同要求，定期锅炉水质化验、年检、外管线、循环泵、锅炉压力表校检、仪器仪表校验，保存记录，上交电子版及纸质版检测报告</w:t>
            </w:r>
          </w:p>
        </w:tc>
        <w:tc>
          <w:tcPr>
            <w:tcW w:w="236" w:type="pct"/>
            <w:tcBorders>
              <w:top w:val="single" w:color="auto" w:sz="4" w:space="0"/>
              <w:left w:val="single" w:color="auto" w:sz="4" w:space="0"/>
              <w:bottom w:val="single" w:color="auto" w:sz="4" w:space="0"/>
              <w:right w:val="single" w:color="auto" w:sz="4" w:space="0"/>
            </w:tcBorders>
            <w:vAlign w:val="center"/>
          </w:tcPr>
          <w:p w14:paraId="3EC5A58B">
            <w:pPr>
              <w:contextualSpacing/>
              <w:jc w:val="center"/>
              <w:rPr>
                <w:rFonts w:hint="eastAsia" w:ascii="宋体" w:hAnsi="宋体"/>
                <w:sz w:val="18"/>
                <w:szCs w:val="18"/>
              </w:rPr>
            </w:pPr>
            <w:r>
              <w:rPr>
                <w:rFonts w:hint="eastAsia" w:ascii="宋体" w:hAnsi="宋体"/>
                <w:sz w:val="18"/>
                <w:szCs w:val="18"/>
              </w:rPr>
              <w:t>5</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3F6C8C4E">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424F58C3">
            <w:pPr>
              <w:contextualSpacing/>
              <w:jc w:val="center"/>
              <w:rPr>
                <w:rFonts w:hint="eastAsia" w:ascii="宋体" w:hAnsi="宋体"/>
                <w:sz w:val="18"/>
                <w:szCs w:val="18"/>
              </w:rPr>
            </w:pPr>
            <w:r>
              <w:rPr>
                <w:rFonts w:hint="eastAsia" w:ascii="宋体" w:hAnsi="宋体"/>
                <w:sz w:val="18"/>
                <w:szCs w:val="18"/>
              </w:rPr>
              <w:t>每月抽查</w:t>
            </w:r>
          </w:p>
        </w:tc>
      </w:tr>
      <w:tr w14:paraId="20AC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restart"/>
            <w:tcBorders>
              <w:top w:val="single" w:color="auto" w:sz="4" w:space="0"/>
              <w:left w:val="single" w:color="auto" w:sz="4" w:space="0"/>
              <w:bottom w:val="single" w:color="auto" w:sz="4" w:space="0"/>
              <w:right w:val="single" w:color="auto" w:sz="4" w:space="0"/>
            </w:tcBorders>
            <w:vAlign w:val="center"/>
          </w:tcPr>
          <w:p w14:paraId="05F1F4C8">
            <w:pPr>
              <w:contextualSpacing/>
              <w:rPr>
                <w:rFonts w:hint="eastAsia" w:ascii="宋体" w:hAnsi="宋体"/>
                <w:sz w:val="18"/>
                <w:szCs w:val="18"/>
              </w:rPr>
            </w:pPr>
            <w:r>
              <w:rPr>
                <w:rFonts w:hint="eastAsia" w:ascii="宋体" w:hAnsi="宋体"/>
                <w:sz w:val="18"/>
                <w:szCs w:val="18"/>
              </w:rPr>
              <w:t>四、                 卫生管理           （5分）</w:t>
            </w:r>
          </w:p>
        </w:tc>
        <w:tc>
          <w:tcPr>
            <w:tcW w:w="202" w:type="pct"/>
            <w:tcBorders>
              <w:top w:val="single" w:color="auto" w:sz="4" w:space="0"/>
              <w:left w:val="single" w:color="auto" w:sz="4" w:space="0"/>
              <w:bottom w:val="single" w:color="auto" w:sz="4" w:space="0"/>
              <w:right w:val="single" w:color="auto" w:sz="4" w:space="0"/>
            </w:tcBorders>
            <w:vAlign w:val="center"/>
          </w:tcPr>
          <w:p w14:paraId="2E484E56">
            <w:pPr>
              <w:contextualSpacing/>
              <w:jc w:val="center"/>
              <w:rPr>
                <w:rFonts w:hint="eastAsia" w:ascii="宋体" w:hAnsi="宋体"/>
                <w:sz w:val="18"/>
                <w:szCs w:val="18"/>
              </w:rPr>
            </w:pPr>
            <w:r>
              <w:rPr>
                <w:rFonts w:hint="eastAsia" w:ascii="宋体" w:hAnsi="宋体"/>
                <w:sz w:val="18"/>
                <w:szCs w:val="18"/>
              </w:rPr>
              <w:t>30</w:t>
            </w:r>
          </w:p>
        </w:tc>
        <w:tc>
          <w:tcPr>
            <w:tcW w:w="3393" w:type="pct"/>
            <w:tcBorders>
              <w:top w:val="single" w:color="auto" w:sz="4" w:space="0"/>
              <w:left w:val="single" w:color="auto" w:sz="4" w:space="0"/>
              <w:bottom w:val="single" w:color="auto" w:sz="4" w:space="0"/>
              <w:right w:val="single" w:color="auto" w:sz="4" w:space="0"/>
            </w:tcBorders>
            <w:vAlign w:val="center"/>
          </w:tcPr>
          <w:p w14:paraId="26F1FD21">
            <w:pPr>
              <w:contextualSpacing/>
              <w:rPr>
                <w:rFonts w:hint="eastAsia" w:ascii="宋体" w:hAnsi="宋体"/>
                <w:sz w:val="18"/>
                <w:szCs w:val="18"/>
              </w:rPr>
            </w:pPr>
            <w:r>
              <w:rPr>
                <w:rFonts w:hint="eastAsia" w:ascii="宋体" w:hAnsi="宋体"/>
                <w:sz w:val="18"/>
                <w:szCs w:val="18"/>
              </w:rPr>
              <w:t>开窗通风：公区每天通风换气每天2次，每次不少于3小时，并做好相关记录</w:t>
            </w:r>
          </w:p>
        </w:tc>
        <w:tc>
          <w:tcPr>
            <w:tcW w:w="236" w:type="pct"/>
            <w:tcBorders>
              <w:top w:val="single" w:color="auto" w:sz="4" w:space="0"/>
              <w:left w:val="single" w:color="auto" w:sz="4" w:space="0"/>
              <w:bottom w:val="single" w:color="auto" w:sz="4" w:space="0"/>
              <w:right w:val="single" w:color="auto" w:sz="4" w:space="0"/>
            </w:tcBorders>
            <w:vAlign w:val="center"/>
          </w:tcPr>
          <w:p w14:paraId="2C88A432">
            <w:pPr>
              <w:contextualSpacing/>
              <w:jc w:val="center"/>
              <w:rPr>
                <w:rFonts w:hint="eastAsia" w:ascii="宋体" w:hAnsi="宋体"/>
                <w:sz w:val="18"/>
                <w:szCs w:val="18"/>
              </w:rPr>
            </w:pPr>
            <w:r>
              <w:rPr>
                <w:rFonts w:hint="eastAsia" w:ascii="宋体" w:hAnsi="宋体"/>
                <w:sz w:val="18"/>
                <w:szCs w:val="18"/>
              </w:rPr>
              <w:t>1</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110FD767">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27C7379A">
            <w:pPr>
              <w:contextualSpacing/>
              <w:jc w:val="center"/>
              <w:rPr>
                <w:rFonts w:hint="eastAsia" w:ascii="宋体" w:hAnsi="宋体"/>
                <w:sz w:val="18"/>
                <w:szCs w:val="18"/>
              </w:rPr>
            </w:pPr>
            <w:r>
              <w:rPr>
                <w:rFonts w:hint="eastAsia" w:ascii="宋体" w:hAnsi="宋体"/>
                <w:sz w:val="18"/>
                <w:szCs w:val="18"/>
              </w:rPr>
              <w:t>每月抽查</w:t>
            </w:r>
          </w:p>
        </w:tc>
      </w:tr>
      <w:tr w14:paraId="5305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21B677DC">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7021080A">
            <w:pPr>
              <w:contextualSpacing/>
              <w:jc w:val="center"/>
              <w:rPr>
                <w:rFonts w:hint="eastAsia" w:ascii="宋体" w:hAnsi="宋体"/>
                <w:sz w:val="18"/>
                <w:szCs w:val="18"/>
              </w:rPr>
            </w:pPr>
            <w:r>
              <w:rPr>
                <w:rFonts w:hint="eastAsia" w:ascii="宋体" w:hAnsi="宋体"/>
                <w:sz w:val="18"/>
                <w:szCs w:val="18"/>
              </w:rPr>
              <w:t>31</w:t>
            </w:r>
          </w:p>
        </w:tc>
        <w:tc>
          <w:tcPr>
            <w:tcW w:w="3393" w:type="pct"/>
            <w:tcBorders>
              <w:top w:val="single" w:color="auto" w:sz="4" w:space="0"/>
              <w:left w:val="single" w:color="auto" w:sz="4" w:space="0"/>
              <w:bottom w:val="single" w:color="auto" w:sz="4" w:space="0"/>
              <w:right w:val="single" w:color="auto" w:sz="4" w:space="0"/>
            </w:tcBorders>
            <w:vAlign w:val="center"/>
          </w:tcPr>
          <w:p w14:paraId="3E3E4EA9">
            <w:pPr>
              <w:contextualSpacing/>
              <w:rPr>
                <w:rFonts w:hint="eastAsia" w:ascii="宋体" w:hAnsi="宋体"/>
                <w:sz w:val="18"/>
                <w:szCs w:val="18"/>
              </w:rPr>
            </w:pPr>
            <w:r>
              <w:rPr>
                <w:rFonts w:hint="eastAsia" w:ascii="宋体" w:hAnsi="宋体"/>
                <w:sz w:val="18"/>
                <w:szCs w:val="18"/>
              </w:rPr>
              <w:t>设施设备：设施外表（如信箱、消防柜等）清洁干净、无积尘、污迹；无乱写、乱画、乱刻</w:t>
            </w:r>
          </w:p>
        </w:tc>
        <w:tc>
          <w:tcPr>
            <w:tcW w:w="236" w:type="pct"/>
            <w:tcBorders>
              <w:top w:val="single" w:color="auto" w:sz="4" w:space="0"/>
              <w:left w:val="single" w:color="auto" w:sz="4" w:space="0"/>
              <w:bottom w:val="single" w:color="auto" w:sz="4" w:space="0"/>
              <w:right w:val="single" w:color="auto" w:sz="4" w:space="0"/>
            </w:tcBorders>
            <w:vAlign w:val="center"/>
          </w:tcPr>
          <w:p w14:paraId="775C79F0">
            <w:pPr>
              <w:contextualSpacing/>
              <w:jc w:val="center"/>
              <w:rPr>
                <w:rFonts w:hint="eastAsia" w:ascii="宋体" w:hAnsi="宋体"/>
                <w:sz w:val="18"/>
                <w:szCs w:val="18"/>
              </w:rPr>
            </w:pPr>
            <w:r>
              <w:rPr>
                <w:rFonts w:hint="eastAsia" w:ascii="宋体" w:hAnsi="宋体"/>
                <w:sz w:val="18"/>
                <w:szCs w:val="18"/>
              </w:rPr>
              <w:t>1</w:t>
            </w:r>
          </w:p>
        </w:tc>
        <w:tc>
          <w:tcPr>
            <w:tcW w:w="372" w:type="pct"/>
            <w:vMerge w:val="restart"/>
            <w:tcBorders>
              <w:top w:val="single" w:color="auto" w:sz="4" w:space="0"/>
              <w:left w:val="single" w:color="auto" w:sz="4" w:space="0"/>
              <w:bottom w:val="single" w:color="auto" w:sz="4" w:space="0"/>
              <w:right w:val="single" w:color="auto" w:sz="4" w:space="0"/>
            </w:tcBorders>
            <w:vAlign w:val="center"/>
          </w:tcPr>
          <w:p w14:paraId="31BEF682">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060398B2">
            <w:pPr>
              <w:contextualSpacing/>
              <w:jc w:val="center"/>
              <w:rPr>
                <w:rFonts w:hint="eastAsia" w:ascii="宋体" w:hAnsi="宋体"/>
                <w:sz w:val="18"/>
                <w:szCs w:val="18"/>
              </w:rPr>
            </w:pPr>
            <w:r>
              <w:rPr>
                <w:rFonts w:hint="eastAsia" w:ascii="宋体" w:hAnsi="宋体"/>
                <w:sz w:val="18"/>
                <w:szCs w:val="18"/>
              </w:rPr>
              <w:t>每月抽查</w:t>
            </w:r>
          </w:p>
        </w:tc>
      </w:tr>
      <w:tr w14:paraId="022E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17CD18B6">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3239BB8F">
            <w:pPr>
              <w:contextualSpacing/>
              <w:jc w:val="center"/>
              <w:rPr>
                <w:rFonts w:hint="eastAsia" w:ascii="宋体" w:hAnsi="宋体"/>
                <w:sz w:val="18"/>
                <w:szCs w:val="18"/>
              </w:rPr>
            </w:pPr>
            <w:r>
              <w:rPr>
                <w:rFonts w:hint="eastAsia" w:ascii="宋体" w:hAnsi="宋体"/>
                <w:sz w:val="18"/>
                <w:szCs w:val="18"/>
              </w:rPr>
              <w:t>32</w:t>
            </w:r>
          </w:p>
        </w:tc>
        <w:tc>
          <w:tcPr>
            <w:tcW w:w="3393" w:type="pct"/>
            <w:tcBorders>
              <w:top w:val="single" w:color="auto" w:sz="4" w:space="0"/>
              <w:left w:val="single" w:color="auto" w:sz="4" w:space="0"/>
              <w:bottom w:val="single" w:color="auto" w:sz="4" w:space="0"/>
              <w:right w:val="single" w:color="auto" w:sz="4" w:space="0"/>
            </w:tcBorders>
            <w:vAlign w:val="center"/>
          </w:tcPr>
          <w:p w14:paraId="6BDD34B0">
            <w:pPr>
              <w:contextualSpacing/>
              <w:rPr>
                <w:rFonts w:hint="eastAsia" w:ascii="宋体" w:hAnsi="宋体"/>
                <w:sz w:val="18"/>
                <w:szCs w:val="18"/>
              </w:rPr>
            </w:pPr>
            <w:r>
              <w:rPr>
                <w:rFonts w:hint="eastAsia" w:ascii="宋体" w:hAnsi="宋体"/>
                <w:sz w:val="18"/>
                <w:szCs w:val="18"/>
              </w:rPr>
              <w:t>指示牌：标识齐全，位置安放正确醒目；安全标识规范清晰，形象直观，记录应当完整准</w:t>
            </w:r>
          </w:p>
        </w:tc>
        <w:tc>
          <w:tcPr>
            <w:tcW w:w="236" w:type="pct"/>
            <w:tcBorders>
              <w:top w:val="single" w:color="auto" w:sz="4" w:space="0"/>
              <w:left w:val="single" w:color="auto" w:sz="4" w:space="0"/>
              <w:bottom w:val="single" w:color="auto" w:sz="4" w:space="0"/>
              <w:right w:val="single" w:color="auto" w:sz="4" w:space="0"/>
            </w:tcBorders>
            <w:vAlign w:val="center"/>
          </w:tcPr>
          <w:p w14:paraId="203B38AE">
            <w:pPr>
              <w:contextualSpacing/>
              <w:jc w:val="center"/>
              <w:rPr>
                <w:rFonts w:hint="eastAsia" w:ascii="宋体" w:hAnsi="宋体"/>
                <w:sz w:val="18"/>
                <w:szCs w:val="18"/>
              </w:rPr>
            </w:pPr>
            <w:r>
              <w:rPr>
                <w:rFonts w:hint="eastAsia" w:ascii="宋体" w:hAnsi="宋体"/>
                <w:sz w:val="18"/>
                <w:szCs w:val="18"/>
              </w:rPr>
              <w:t>1</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1AFA1EB0">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0878179D">
            <w:pPr>
              <w:contextualSpacing/>
              <w:jc w:val="center"/>
              <w:rPr>
                <w:rFonts w:hint="eastAsia" w:ascii="宋体" w:hAnsi="宋体"/>
                <w:sz w:val="18"/>
                <w:szCs w:val="18"/>
              </w:rPr>
            </w:pPr>
            <w:r>
              <w:rPr>
                <w:rFonts w:hint="eastAsia" w:ascii="宋体" w:hAnsi="宋体"/>
                <w:sz w:val="18"/>
                <w:szCs w:val="18"/>
              </w:rPr>
              <w:t>每月抽查</w:t>
            </w:r>
          </w:p>
        </w:tc>
      </w:tr>
      <w:tr w14:paraId="5836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restart"/>
            <w:tcBorders>
              <w:top w:val="single" w:color="auto" w:sz="4" w:space="0"/>
              <w:left w:val="single" w:color="auto" w:sz="4" w:space="0"/>
              <w:bottom w:val="single" w:color="auto" w:sz="4" w:space="0"/>
              <w:right w:val="single" w:color="auto" w:sz="4" w:space="0"/>
            </w:tcBorders>
            <w:vAlign w:val="center"/>
          </w:tcPr>
          <w:p w14:paraId="50195509">
            <w:pPr>
              <w:contextualSpacing/>
              <w:rPr>
                <w:rFonts w:hint="eastAsia" w:ascii="宋体" w:hAnsi="宋体"/>
                <w:sz w:val="18"/>
                <w:szCs w:val="18"/>
              </w:rPr>
            </w:pPr>
            <w:r>
              <w:rPr>
                <w:rFonts w:hint="eastAsia" w:ascii="宋体" w:hAnsi="宋体"/>
                <w:sz w:val="18"/>
                <w:szCs w:val="18"/>
              </w:rPr>
              <w:t>六、         专业建议      （10分）</w:t>
            </w:r>
          </w:p>
        </w:tc>
        <w:tc>
          <w:tcPr>
            <w:tcW w:w="202" w:type="pct"/>
            <w:tcBorders>
              <w:top w:val="single" w:color="auto" w:sz="4" w:space="0"/>
              <w:left w:val="single" w:color="auto" w:sz="4" w:space="0"/>
              <w:bottom w:val="single" w:color="auto" w:sz="4" w:space="0"/>
              <w:right w:val="single" w:color="auto" w:sz="4" w:space="0"/>
            </w:tcBorders>
            <w:vAlign w:val="center"/>
          </w:tcPr>
          <w:p w14:paraId="76E02C62">
            <w:pPr>
              <w:contextualSpacing/>
              <w:jc w:val="center"/>
              <w:rPr>
                <w:rFonts w:hint="eastAsia" w:ascii="宋体" w:hAnsi="宋体"/>
                <w:sz w:val="18"/>
                <w:szCs w:val="18"/>
              </w:rPr>
            </w:pPr>
            <w:r>
              <w:rPr>
                <w:rFonts w:hint="eastAsia" w:ascii="宋体" w:hAnsi="宋体"/>
                <w:sz w:val="18"/>
                <w:szCs w:val="18"/>
              </w:rPr>
              <w:t>33</w:t>
            </w:r>
          </w:p>
        </w:tc>
        <w:tc>
          <w:tcPr>
            <w:tcW w:w="3393" w:type="pct"/>
            <w:tcBorders>
              <w:top w:val="single" w:color="auto" w:sz="4" w:space="0"/>
              <w:left w:val="single" w:color="auto" w:sz="4" w:space="0"/>
              <w:bottom w:val="single" w:color="auto" w:sz="4" w:space="0"/>
              <w:right w:val="single" w:color="auto" w:sz="4" w:space="0"/>
            </w:tcBorders>
            <w:vAlign w:val="center"/>
          </w:tcPr>
          <w:p w14:paraId="1113B4F3">
            <w:pPr>
              <w:contextualSpacing/>
              <w:rPr>
                <w:rFonts w:hint="eastAsia" w:ascii="宋体" w:hAnsi="宋体"/>
                <w:sz w:val="18"/>
                <w:szCs w:val="18"/>
              </w:rPr>
            </w:pPr>
            <w:r>
              <w:rPr>
                <w:rFonts w:hint="eastAsia" w:ascii="宋体" w:hAnsi="宋体"/>
                <w:sz w:val="18"/>
                <w:szCs w:val="18"/>
              </w:rPr>
              <w:t>因维护保养不到位造成财产损失、因工作失误造成的人员伤害及上级单位检查所产生的罚款和赔偿，视情况追究相应法律责任并解除合同，扣5分</w:t>
            </w:r>
          </w:p>
        </w:tc>
        <w:tc>
          <w:tcPr>
            <w:tcW w:w="236" w:type="pct"/>
            <w:tcBorders>
              <w:top w:val="single" w:color="auto" w:sz="4" w:space="0"/>
              <w:left w:val="single" w:color="auto" w:sz="4" w:space="0"/>
              <w:bottom w:val="single" w:color="auto" w:sz="4" w:space="0"/>
              <w:right w:val="single" w:color="auto" w:sz="4" w:space="0"/>
            </w:tcBorders>
            <w:vAlign w:val="center"/>
          </w:tcPr>
          <w:p w14:paraId="3C117FCE">
            <w:pPr>
              <w:contextualSpacing/>
              <w:jc w:val="center"/>
              <w:rPr>
                <w:rFonts w:hint="eastAsia" w:ascii="宋体" w:hAnsi="宋体"/>
                <w:sz w:val="18"/>
                <w:szCs w:val="18"/>
              </w:rPr>
            </w:pPr>
            <w:r>
              <w:rPr>
                <w:rFonts w:hint="eastAsia" w:ascii="宋体" w:hAnsi="宋体"/>
                <w:sz w:val="18"/>
                <w:szCs w:val="18"/>
              </w:rPr>
              <w:t>5</w:t>
            </w:r>
          </w:p>
        </w:tc>
        <w:tc>
          <w:tcPr>
            <w:tcW w:w="372" w:type="pct"/>
            <w:vMerge w:val="restart"/>
            <w:tcBorders>
              <w:top w:val="single" w:color="auto" w:sz="4" w:space="0"/>
              <w:left w:val="single" w:color="auto" w:sz="4" w:space="0"/>
              <w:bottom w:val="single" w:color="auto" w:sz="4" w:space="0"/>
              <w:right w:val="single" w:color="auto" w:sz="4" w:space="0"/>
            </w:tcBorders>
            <w:vAlign w:val="center"/>
          </w:tcPr>
          <w:p w14:paraId="0660DE27">
            <w:pPr>
              <w:contextualSpacing/>
              <w:rPr>
                <w:rFonts w:hint="eastAsia" w:ascii="宋体" w:hAnsi="宋体"/>
                <w:sz w:val="18"/>
                <w:szCs w:val="18"/>
              </w:rPr>
            </w:pPr>
            <w:r>
              <w:rPr>
                <w:rFonts w:hint="eastAsia" w:ascii="宋体" w:hAnsi="宋体"/>
                <w:sz w:val="18"/>
                <w:szCs w:val="18"/>
              </w:rPr>
              <w:t>听取汇报              查收资料                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4D372940">
            <w:pPr>
              <w:contextualSpacing/>
              <w:jc w:val="center"/>
              <w:rPr>
                <w:rFonts w:hint="eastAsia" w:ascii="宋体" w:hAnsi="宋体"/>
                <w:sz w:val="18"/>
                <w:szCs w:val="18"/>
              </w:rPr>
            </w:pPr>
            <w:r>
              <w:rPr>
                <w:rFonts w:hint="eastAsia" w:ascii="宋体" w:hAnsi="宋体"/>
                <w:sz w:val="18"/>
                <w:szCs w:val="18"/>
              </w:rPr>
              <w:t>每月抽查</w:t>
            </w:r>
          </w:p>
        </w:tc>
      </w:tr>
      <w:tr w14:paraId="00E9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3A1E04AC">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2CA6051D">
            <w:pPr>
              <w:contextualSpacing/>
              <w:jc w:val="center"/>
              <w:rPr>
                <w:rFonts w:hint="eastAsia" w:ascii="宋体" w:hAnsi="宋体"/>
                <w:sz w:val="18"/>
                <w:szCs w:val="18"/>
              </w:rPr>
            </w:pPr>
            <w:r>
              <w:rPr>
                <w:rFonts w:hint="eastAsia" w:ascii="宋体" w:hAnsi="宋体"/>
                <w:sz w:val="18"/>
                <w:szCs w:val="18"/>
              </w:rPr>
              <w:t>34</w:t>
            </w:r>
          </w:p>
        </w:tc>
        <w:tc>
          <w:tcPr>
            <w:tcW w:w="3393" w:type="pct"/>
            <w:tcBorders>
              <w:top w:val="single" w:color="auto" w:sz="4" w:space="0"/>
              <w:left w:val="single" w:color="auto" w:sz="4" w:space="0"/>
              <w:bottom w:val="single" w:color="auto" w:sz="4" w:space="0"/>
              <w:right w:val="single" w:color="auto" w:sz="4" w:space="0"/>
            </w:tcBorders>
            <w:vAlign w:val="center"/>
          </w:tcPr>
          <w:p w14:paraId="781F0013">
            <w:pPr>
              <w:contextualSpacing/>
              <w:rPr>
                <w:rFonts w:hint="eastAsia" w:ascii="宋体" w:hAnsi="宋体"/>
                <w:sz w:val="18"/>
                <w:szCs w:val="18"/>
              </w:rPr>
            </w:pPr>
            <w:r>
              <w:rPr>
                <w:rFonts w:hint="eastAsia" w:ascii="宋体" w:hAnsi="宋体"/>
                <w:sz w:val="18"/>
                <w:szCs w:val="18"/>
              </w:rPr>
              <w:t>配合校方研讨燃气锅炉处理技术问题，提出可行的技改方案及升级方案</w:t>
            </w:r>
          </w:p>
        </w:tc>
        <w:tc>
          <w:tcPr>
            <w:tcW w:w="236" w:type="pct"/>
            <w:tcBorders>
              <w:top w:val="single" w:color="auto" w:sz="4" w:space="0"/>
              <w:left w:val="single" w:color="auto" w:sz="4" w:space="0"/>
              <w:bottom w:val="single" w:color="auto" w:sz="4" w:space="0"/>
              <w:right w:val="single" w:color="auto" w:sz="4" w:space="0"/>
            </w:tcBorders>
            <w:vAlign w:val="center"/>
          </w:tcPr>
          <w:p w14:paraId="5852D13C">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7C31E035">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2073434C">
            <w:pPr>
              <w:contextualSpacing/>
              <w:jc w:val="center"/>
              <w:rPr>
                <w:rFonts w:hint="eastAsia" w:ascii="宋体" w:hAnsi="宋体"/>
                <w:sz w:val="18"/>
                <w:szCs w:val="18"/>
              </w:rPr>
            </w:pPr>
            <w:r>
              <w:rPr>
                <w:rFonts w:hint="eastAsia" w:ascii="宋体" w:hAnsi="宋体"/>
                <w:sz w:val="18"/>
                <w:szCs w:val="18"/>
              </w:rPr>
              <w:t>每月抽查</w:t>
            </w:r>
          </w:p>
        </w:tc>
      </w:tr>
      <w:tr w14:paraId="32F2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18D77525">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1CB5D859">
            <w:pPr>
              <w:contextualSpacing/>
              <w:jc w:val="center"/>
              <w:rPr>
                <w:rFonts w:hint="eastAsia" w:ascii="宋体" w:hAnsi="宋体"/>
                <w:sz w:val="18"/>
                <w:szCs w:val="18"/>
              </w:rPr>
            </w:pPr>
            <w:r>
              <w:rPr>
                <w:rFonts w:hint="eastAsia" w:ascii="宋体" w:hAnsi="宋体"/>
                <w:sz w:val="18"/>
                <w:szCs w:val="18"/>
              </w:rPr>
              <w:t>35</w:t>
            </w:r>
          </w:p>
        </w:tc>
        <w:tc>
          <w:tcPr>
            <w:tcW w:w="3393" w:type="pct"/>
            <w:tcBorders>
              <w:top w:val="single" w:color="auto" w:sz="4" w:space="0"/>
              <w:left w:val="single" w:color="auto" w:sz="4" w:space="0"/>
              <w:bottom w:val="single" w:color="auto" w:sz="4" w:space="0"/>
              <w:right w:val="single" w:color="auto" w:sz="4" w:space="0"/>
            </w:tcBorders>
            <w:vAlign w:val="center"/>
          </w:tcPr>
          <w:p w14:paraId="07398D63">
            <w:pPr>
              <w:contextualSpacing/>
              <w:rPr>
                <w:rFonts w:hint="eastAsia" w:ascii="宋体" w:hAnsi="宋体"/>
                <w:sz w:val="18"/>
                <w:szCs w:val="18"/>
              </w:rPr>
            </w:pPr>
            <w:r>
              <w:rPr>
                <w:rFonts w:hint="eastAsia" w:ascii="宋体" w:hAnsi="宋体"/>
                <w:sz w:val="18"/>
                <w:szCs w:val="18"/>
              </w:rPr>
              <w:t>配合施工，提出专业修缮建议，加强廉政建设，不得收取、索要财物</w:t>
            </w:r>
          </w:p>
        </w:tc>
        <w:tc>
          <w:tcPr>
            <w:tcW w:w="236" w:type="pct"/>
            <w:tcBorders>
              <w:top w:val="single" w:color="auto" w:sz="4" w:space="0"/>
              <w:left w:val="single" w:color="auto" w:sz="4" w:space="0"/>
              <w:bottom w:val="single" w:color="auto" w:sz="4" w:space="0"/>
              <w:right w:val="single" w:color="auto" w:sz="4" w:space="0"/>
            </w:tcBorders>
            <w:vAlign w:val="center"/>
          </w:tcPr>
          <w:p w14:paraId="45F1CFE4">
            <w:pPr>
              <w:contextualSpacing/>
              <w:jc w:val="center"/>
              <w:rPr>
                <w:rFonts w:hint="eastAsia" w:ascii="宋体" w:hAnsi="宋体"/>
                <w:sz w:val="18"/>
                <w:szCs w:val="18"/>
              </w:rPr>
            </w:pPr>
            <w:r>
              <w:rPr>
                <w:rFonts w:hint="eastAsia" w:ascii="宋体" w:hAnsi="宋体"/>
                <w:sz w:val="18"/>
                <w:szCs w:val="18"/>
              </w:rPr>
              <w:t>1</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68C13382">
            <w:pPr>
              <w:contextualSpacing/>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56E1E3EF">
            <w:pPr>
              <w:contextualSpacing/>
              <w:jc w:val="center"/>
              <w:rPr>
                <w:rFonts w:hint="eastAsia" w:ascii="宋体" w:hAnsi="宋体"/>
                <w:sz w:val="18"/>
                <w:szCs w:val="18"/>
              </w:rPr>
            </w:pPr>
            <w:r>
              <w:rPr>
                <w:rFonts w:hint="eastAsia" w:ascii="宋体" w:hAnsi="宋体"/>
                <w:sz w:val="18"/>
                <w:szCs w:val="18"/>
              </w:rPr>
              <w:t>每月抽查</w:t>
            </w:r>
          </w:p>
        </w:tc>
      </w:tr>
      <w:tr w14:paraId="32C7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tcBorders>
              <w:top w:val="single" w:color="auto" w:sz="4" w:space="0"/>
              <w:left w:val="single" w:color="auto" w:sz="4" w:space="0"/>
              <w:bottom w:val="single" w:color="auto" w:sz="4" w:space="0"/>
              <w:right w:val="single" w:color="auto" w:sz="4" w:space="0"/>
            </w:tcBorders>
            <w:vAlign w:val="center"/>
          </w:tcPr>
          <w:p w14:paraId="0D3351BF">
            <w:pPr>
              <w:contextualSpacing/>
              <w:rPr>
                <w:rFonts w:hint="eastAsia" w:ascii="宋体" w:hAnsi="宋体"/>
                <w:sz w:val="18"/>
                <w:szCs w:val="18"/>
              </w:rPr>
            </w:pPr>
            <w:r>
              <w:rPr>
                <w:rFonts w:hint="eastAsia" w:ascii="宋体" w:hAnsi="宋体"/>
                <w:sz w:val="18"/>
                <w:szCs w:val="18"/>
              </w:rPr>
              <w:t>七、           防疫物资            （1分）</w:t>
            </w:r>
          </w:p>
        </w:tc>
        <w:tc>
          <w:tcPr>
            <w:tcW w:w="202" w:type="pct"/>
            <w:tcBorders>
              <w:top w:val="single" w:color="auto" w:sz="4" w:space="0"/>
              <w:left w:val="single" w:color="auto" w:sz="4" w:space="0"/>
              <w:bottom w:val="single" w:color="auto" w:sz="4" w:space="0"/>
              <w:right w:val="single" w:color="auto" w:sz="4" w:space="0"/>
            </w:tcBorders>
            <w:vAlign w:val="center"/>
          </w:tcPr>
          <w:p w14:paraId="04D3B53A">
            <w:pPr>
              <w:contextualSpacing/>
              <w:jc w:val="center"/>
              <w:rPr>
                <w:rFonts w:hint="eastAsia" w:ascii="宋体" w:hAnsi="宋体"/>
                <w:sz w:val="18"/>
                <w:szCs w:val="18"/>
              </w:rPr>
            </w:pPr>
            <w:r>
              <w:rPr>
                <w:rFonts w:hint="eastAsia" w:ascii="宋体" w:hAnsi="宋体"/>
                <w:sz w:val="18"/>
                <w:szCs w:val="18"/>
              </w:rPr>
              <w:t>36</w:t>
            </w:r>
          </w:p>
        </w:tc>
        <w:tc>
          <w:tcPr>
            <w:tcW w:w="3393" w:type="pct"/>
            <w:tcBorders>
              <w:top w:val="single" w:color="auto" w:sz="4" w:space="0"/>
              <w:left w:val="single" w:color="auto" w:sz="4" w:space="0"/>
              <w:bottom w:val="single" w:color="auto" w:sz="4" w:space="0"/>
              <w:right w:val="single" w:color="auto" w:sz="4" w:space="0"/>
            </w:tcBorders>
            <w:noWrap/>
            <w:vAlign w:val="center"/>
          </w:tcPr>
          <w:p w14:paraId="48DC2552">
            <w:pPr>
              <w:contextualSpacing/>
              <w:rPr>
                <w:rFonts w:hint="eastAsia" w:ascii="宋体" w:hAnsi="宋体"/>
                <w:sz w:val="18"/>
                <w:szCs w:val="18"/>
              </w:rPr>
            </w:pPr>
            <w:r>
              <w:rPr>
                <w:rFonts w:hint="eastAsia" w:ascii="宋体" w:hAnsi="宋体"/>
                <w:sz w:val="18"/>
                <w:szCs w:val="18"/>
              </w:rPr>
              <w:t>视疫情情况，人事处下发防疫物资，后勤主管领导审核后通知物业项目主管签字领取，并做好发放台账，详细做好各项物资使用地点、数量等记录，存档备查</w:t>
            </w:r>
          </w:p>
        </w:tc>
        <w:tc>
          <w:tcPr>
            <w:tcW w:w="236" w:type="pct"/>
            <w:tcBorders>
              <w:top w:val="single" w:color="auto" w:sz="4" w:space="0"/>
              <w:left w:val="single" w:color="auto" w:sz="4" w:space="0"/>
              <w:bottom w:val="single" w:color="auto" w:sz="4" w:space="0"/>
              <w:right w:val="single" w:color="auto" w:sz="4" w:space="0"/>
            </w:tcBorders>
            <w:vAlign w:val="center"/>
          </w:tcPr>
          <w:p w14:paraId="40909DEB">
            <w:pPr>
              <w:contextualSpacing/>
              <w:jc w:val="center"/>
              <w:rPr>
                <w:rFonts w:hint="eastAsia" w:ascii="宋体" w:hAnsi="宋体"/>
                <w:sz w:val="18"/>
                <w:szCs w:val="18"/>
              </w:rPr>
            </w:pPr>
            <w:r>
              <w:rPr>
                <w:rFonts w:hint="eastAsia" w:ascii="宋体" w:hAnsi="宋体"/>
                <w:sz w:val="18"/>
                <w:szCs w:val="18"/>
              </w:rPr>
              <w:t>1</w:t>
            </w:r>
          </w:p>
        </w:tc>
        <w:tc>
          <w:tcPr>
            <w:tcW w:w="372" w:type="pct"/>
            <w:tcBorders>
              <w:top w:val="single" w:color="auto" w:sz="4" w:space="0"/>
              <w:left w:val="single" w:color="auto" w:sz="4" w:space="0"/>
              <w:bottom w:val="single" w:color="auto" w:sz="4" w:space="0"/>
              <w:right w:val="single" w:color="auto" w:sz="4" w:space="0"/>
            </w:tcBorders>
            <w:vAlign w:val="center"/>
          </w:tcPr>
          <w:p w14:paraId="07072621">
            <w:pPr>
              <w:contextualSpacing/>
              <w:jc w:val="center"/>
              <w:rPr>
                <w:rFonts w:hint="eastAsia" w:ascii="宋体" w:hAnsi="宋体"/>
                <w:sz w:val="18"/>
                <w:szCs w:val="18"/>
              </w:rPr>
            </w:pPr>
            <w:r>
              <w:rPr>
                <w:rFonts w:hint="eastAsia" w:ascii="宋体" w:hAnsi="宋体"/>
                <w:sz w:val="18"/>
                <w:szCs w:val="18"/>
              </w:rPr>
              <w:t>听取汇报              查收资料                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384E66BA">
            <w:pPr>
              <w:contextualSpacing/>
              <w:jc w:val="center"/>
              <w:rPr>
                <w:rFonts w:hint="eastAsia" w:ascii="宋体" w:hAnsi="宋体"/>
                <w:sz w:val="18"/>
                <w:szCs w:val="18"/>
              </w:rPr>
            </w:pPr>
            <w:r>
              <w:rPr>
                <w:rFonts w:hint="eastAsia" w:ascii="宋体" w:hAnsi="宋体"/>
                <w:sz w:val="18"/>
                <w:szCs w:val="18"/>
              </w:rPr>
              <w:t>每月抽查</w:t>
            </w:r>
          </w:p>
        </w:tc>
      </w:tr>
      <w:tr w14:paraId="687C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52" w:type="pct"/>
            <w:tcBorders>
              <w:top w:val="single" w:color="auto" w:sz="4" w:space="0"/>
              <w:left w:val="single" w:color="auto" w:sz="4" w:space="0"/>
              <w:bottom w:val="single" w:color="auto" w:sz="4" w:space="0"/>
              <w:right w:val="single" w:color="auto" w:sz="4" w:space="0"/>
            </w:tcBorders>
            <w:vAlign w:val="center"/>
          </w:tcPr>
          <w:p w14:paraId="34B2BEE5">
            <w:pPr>
              <w:contextualSpacing/>
              <w:rPr>
                <w:rFonts w:hint="eastAsia" w:ascii="宋体" w:hAnsi="宋体"/>
                <w:sz w:val="18"/>
                <w:szCs w:val="18"/>
              </w:rPr>
            </w:pPr>
            <w:r>
              <w:rPr>
                <w:rFonts w:hint="eastAsia" w:ascii="宋体" w:hAnsi="宋体"/>
                <w:sz w:val="18"/>
                <w:szCs w:val="18"/>
              </w:rPr>
              <w:t>　</w:t>
            </w:r>
          </w:p>
        </w:tc>
        <w:tc>
          <w:tcPr>
            <w:tcW w:w="202" w:type="pct"/>
            <w:tcBorders>
              <w:top w:val="single" w:color="auto" w:sz="4" w:space="0"/>
              <w:left w:val="single" w:color="auto" w:sz="4" w:space="0"/>
              <w:bottom w:val="single" w:color="auto" w:sz="4" w:space="0"/>
              <w:right w:val="single" w:color="auto" w:sz="4" w:space="0"/>
            </w:tcBorders>
            <w:vAlign w:val="center"/>
          </w:tcPr>
          <w:p w14:paraId="48523274">
            <w:pPr>
              <w:contextualSpacing/>
              <w:jc w:val="center"/>
              <w:rPr>
                <w:rFonts w:hint="eastAsia" w:ascii="宋体" w:hAnsi="宋体"/>
                <w:sz w:val="18"/>
                <w:szCs w:val="18"/>
              </w:rPr>
            </w:pPr>
            <w:r>
              <w:rPr>
                <w:rFonts w:hint="eastAsia" w:ascii="宋体" w:hAnsi="宋体"/>
                <w:sz w:val="18"/>
                <w:szCs w:val="18"/>
              </w:rPr>
              <w:t>37</w:t>
            </w:r>
          </w:p>
        </w:tc>
        <w:tc>
          <w:tcPr>
            <w:tcW w:w="3393" w:type="pct"/>
            <w:tcBorders>
              <w:top w:val="single" w:color="auto" w:sz="4" w:space="0"/>
              <w:left w:val="single" w:color="auto" w:sz="4" w:space="0"/>
              <w:bottom w:val="single" w:color="auto" w:sz="4" w:space="0"/>
              <w:right w:val="single" w:color="auto" w:sz="4" w:space="0"/>
            </w:tcBorders>
            <w:vAlign w:val="center"/>
          </w:tcPr>
          <w:p w14:paraId="14666F20">
            <w:pPr>
              <w:contextualSpacing/>
              <w:rPr>
                <w:rFonts w:hint="eastAsia" w:ascii="宋体" w:hAnsi="宋体"/>
                <w:sz w:val="18"/>
                <w:szCs w:val="18"/>
              </w:rPr>
            </w:pPr>
            <w:r>
              <w:rPr>
                <w:rFonts w:hint="eastAsia" w:ascii="宋体" w:hAnsi="宋体"/>
                <w:sz w:val="18"/>
                <w:szCs w:val="18"/>
              </w:rPr>
              <w:t>制订火灾、防汛、疫情、停水、停电、自然灾害等应急保障措施，并熟练掌握各种应急预案</w:t>
            </w:r>
          </w:p>
        </w:tc>
        <w:tc>
          <w:tcPr>
            <w:tcW w:w="236" w:type="pct"/>
            <w:tcBorders>
              <w:top w:val="single" w:color="auto" w:sz="4" w:space="0"/>
              <w:left w:val="single" w:color="auto" w:sz="4" w:space="0"/>
              <w:bottom w:val="single" w:color="auto" w:sz="4" w:space="0"/>
              <w:right w:val="single" w:color="auto" w:sz="4" w:space="0"/>
            </w:tcBorders>
            <w:vAlign w:val="center"/>
          </w:tcPr>
          <w:p w14:paraId="38C1D014">
            <w:pPr>
              <w:contextualSpacing/>
              <w:jc w:val="center"/>
              <w:rPr>
                <w:rFonts w:hint="eastAsia" w:ascii="宋体" w:hAnsi="宋体"/>
                <w:sz w:val="18"/>
                <w:szCs w:val="18"/>
              </w:rPr>
            </w:pPr>
            <w:r>
              <w:rPr>
                <w:rFonts w:hint="eastAsia" w:ascii="宋体" w:hAnsi="宋体"/>
                <w:sz w:val="18"/>
                <w:szCs w:val="18"/>
              </w:rPr>
              <w:t>2</w:t>
            </w:r>
          </w:p>
        </w:tc>
        <w:tc>
          <w:tcPr>
            <w:tcW w:w="372" w:type="pct"/>
            <w:tcBorders>
              <w:top w:val="single" w:color="auto" w:sz="4" w:space="0"/>
              <w:left w:val="single" w:color="auto" w:sz="4" w:space="0"/>
              <w:bottom w:val="single" w:color="auto" w:sz="4" w:space="0"/>
              <w:right w:val="single" w:color="auto" w:sz="4" w:space="0"/>
            </w:tcBorders>
            <w:vAlign w:val="center"/>
          </w:tcPr>
          <w:p w14:paraId="7E58649B">
            <w:pPr>
              <w:contextualSpacing/>
              <w:jc w:val="center"/>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20188A3E">
            <w:pPr>
              <w:contextualSpacing/>
              <w:jc w:val="center"/>
              <w:rPr>
                <w:rFonts w:hint="eastAsia" w:ascii="宋体" w:hAnsi="宋体"/>
                <w:sz w:val="18"/>
                <w:szCs w:val="18"/>
              </w:rPr>
            </w:pPr>
            <w:r>
              <w:rPr>
                <w:rFonts w:hint="eastAsia" w:ascii="宋体" w:hAnsi="宋体"/>
                <w:sz w:val="18"/>
                <w:szCs w:val="18"/>
              </w:rPr>
              <w:t>每月抽查</w:t>
            </w:r>
          </w:p>
        </w:tc>
      </w:tr>
      <w:tr w14:paraId="6E56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2" w:type="pct"/>
            <w:vMerge w:val="restart"/>
            <w:tcBorders>
              <w:top w:val="single" w:color="auto" w:sz="4" w:space="0"/>
              <w:left w:val="single" w:color="auto" w:sz="4" w:space="0"/>
              <w:bottom w:val="single" w:color="auto" w:sz="4" w:space="0"/>
              <w:right w:val="single" w:color="auto" w:sz="4" w:space="0"/>
            </w:tcBorders>
            <w:vAlign w:val="center"/>
          </w:tcPr>
          <w:p w14:paraId="7F6854B3">
            <w:pPr>
              <w:contextualSpacing/>
              <w:rPr>
                <w:rFonts w:hint="eastAsia" w:ascii="宋体" w:hAnsi="宋体"/>
                <w:sz w:val="18"/>
                <w:szCs w:val="18"/>
              </w:rPr>
            </w:pPr>
            <w:r>
              <w:rPr>
                <w:rFonts w:hint="eastAsia" w:ascii="宋体" w:hAnsi="宋体"/>
                <w:sz w:val="18"/>
                <w:szCs w:val="18"/>
              </w:rPr>
              <w:t>九、                   节能管理              （5分）</w:t>
            </w:r>
          </w:p>
        </w:tc>
        <w:tc>
          <w:tcPr>
            <w:tcW w:w="202" w:type="pct"/>
            <w:tcBorders>
              <w:top w:val="single" w:color="auto" w:sz="4" w:space="0"/>
              <w:left w:val="single" w:color="auto" w:sz="4" w:space="0"/>
              <w:bottom w:val="single" w:color="auto" w:sz="4" w:space="0"/>
              <w:right w:val="single" w:color="auto" w:sz="4" w:space="0"/>
            </w:tcBorders>
            <w:vAlign w:val="center"/>
          </w:tcPr>
          <w:p w14:paraId="60865461">
            <w:pPr>
              <w:contextualSpacing/>
              <w:jc w:val="center"/>
              <w:rPr>
                <w:rFonts w:hint="eastAsia" w:ascii="宋体" w:hAnsi="宋体"/>
                <w:sz w:val="18"/>
                <w:szCs w:val="18"/>
              </w:rPr>
            </w:pPr>
            <w:r>
              <w:rPr>
                <w:rFonts w:hint="eastAsia" w:ascii="宋体" w:hAnsi="宋体"/>
                <w:sz w:val="18"/>
                <w:szCs w:val="18"/>
              </w:rPr>
              <w:t>38</w:t>
            </w:r>
          </w:p>
        </w:tc>
        <w:tc>
          <w:tcPr>
            <w:tcW w:w="3393" w:type="pct"/>
            <w:tcBorders>
              <w:top w:val="single" w:color="auto" w:sz="4" w:space="0"/>
              <w:left w:val="single" w:color="auto" w:sz="4" w:space="0"/>
              <w:bottom w:val="single" w:color="auto" w:sz="4" w:space="0"/>
              <w:right w:val="single" w:color="auto" w:sz="4" w:space="0"/>
            </w:tcBorders>
            <w:vAlign w:val="center"/>
          </w:tcPr>
          <w:p w14:paraId="1C600919">
            <w:pPr>
              <w:contextualSpacing/>
              <w:rPr>
                <w:rFonts w:hint="eastAsia" w:ascii="宋体" w:hAnsi="宋体"/>
                <w:sz w:val="18"/>
                <w:szCs w:val="18"/>
              </w:rPr>
            </w:pPr>
            <w:r>
              <w:rPr>
                <w:rFonts w:hint="eastAsia" w:ascii="宋体" w:hAnsi="宋体"/>
                <w:sz w:val="18"/>
                <w:szCs w:val="18"/>
              </w:rPr>
              <w:t>配合属地机关填报节能环保数据统计表</w:t>
            </w:r>
          </w:p>
        </w:tc>
        <w:tc>
          <w:tcPr>
            <w:tcW w:w="236" w:type="pct"/>
            <w:tcBorders>
              <w:top w:val="single" w:color="auto" w:sz="4" w:space="0"/>
              <w:left w:val="single" w:color="auto" w:sz="4" w:space="0"/>
              <w:bottom w:val="single" w:color="auto" w:sz="4" w:space="0"/>
              <w:right w:val="single" w:color="auto" w:sz="4" w:space="0"/>
            </w:tcBorders>
            <w:vAlign w:val="center"/>
          </w:tcPr>
          <w:p w14:paraId="2B49C13A">
            <w:pPr>
              <w:contextualSpacing/>
              <w:jc w:val="center"/>
              <w:rPr>
                <w:rFonts w:hint="eastAsia" w:ascii="宋体" w:hAnsi="宋体"/>
                <w:sz w:val="18"/>
                <w:szCs w:val="18"/>
              </w:rPr>
            </w:pPr>
            <w:r>
              <w:rPr>
                <w:rFonts w:hint="eastAsia" w:ascii="宋体" w:hAnsi="宋体"/>
                <w:sz w:val="18"/>
                <w:szCs w:val="18"/>
              </w:rPr>
              <w:t>4</w:t>
            </w:r>
          </w:p>
        </w:tc>
        <w:tc>
          <w:tcPr>
            <w:tcW w:w="372" w:type="pct"/>
            <w:vMerge w:val="restart"/>
            <w:tcBorders>
              <w:top w:val="single" w:color="auto" w:sz="4" w:space="0"/>
              <w:left w:val="single" w:color="auto" w:sz="4" w:space="0"/>
              <w:bottom w:val="single" w:color="auto" w:sz="4" w:space="0"/>
              <w:right w:val="single" w:color="auto" w:sz="4" w:space="0"/>
            </w:tcBorders>
            <w:vAlign w:val="center"/>
          </w:tcPr>
          <w:p w14:paraId="478689F0">
            <w:pPr>
              <w:contextualSpacing/>
              <w:jc w:val="center"/>
              <w:rPr>
                <w:rFonts w:hint="eastAsia" w:ascii="宋体" w:hAnsi="宋体"/>
                <w:sz w:val="18"/>
                <w:szCs w:val="18"/>
              </w:rPr>
            </w:pPr>
            <w:r>
              <w:rPr>
                <w:rFonts w:hint="eastAsia" w:ascii="宋体" w:hAnsi="宋体"/>
                <w:sz w:val="18"/>
                <w:szCs w:val="18"/>
              </w:rPr>
              <w:t>听取汇报              查收资料                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0F669B0D">
            <w:pPr>
              <w:contextualSpacing/>
              <w:jc w:val="center"/>
              <w:rPr>
                <w:rFonts w:hint="eastAsia" w:ascii="宋体" w:hAnsi="宋体"/>
                <w:sz w:val="18"/>
                <w:szCs w:val="18"/>
              </w:rPr>
            </w:pPr>
            <w:r>
              <w:rPr>
                <w:rFonts w:hint="eastAsia" w:ascii="宋体" w:hAnsi="宋体"/>
                <w:sz w:val="18"/>
                <w:szCs w:val="18"/>
              </w:rPr>
              <w:t>每月抽查</w:t>
            </w:r>
          </w:p>
        </w:tc>
      </w:tr>
      <w:tr w14:paraId="0DE4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14:paraId="18CA3A0C">
            <w:pPr>
              <w:contextualSpacing/>
              <w:rPr>
                <w:rFonts w:hint="eastAsia" w:ascii="宋体" w:hAnsi="宋体"/>
                <w:sz w:val="18"/>
                <w:szCs w:val="18"/>
              </w:rPr>
            </w:pPr>
          </w:p>
        </w:tc>
        <w:tc>
          <w:tcPr>
            <w:tcW w:w="202" w:type="pct"/>
            <w:tcBorders>
              <w:top w:val="single" w:color="auto" w:sz="4" w:space="0"/>
              <w:left w:val="single" w:color="auto" w:sz="4" w:space="0"/>
              <w:bottom w:val="single" w:color="auto" w:sz="4" w:space="0"/>
              <w:right w:val="single" w:color="auto" w:sz="4" w:space="0"/>
            </w:tcBorders>
            <w:vAlign w:val="center"/>
          </w:tcPr>
          <w:p w14:paraId="21219F53">
            <w:pPr>
              <w:contextualSpacing/>
              <w:jc w:val="center"/>
              <w:rPr>
                <w:rFonts w:hint="eastAsia" w:ascii="宋体" w:hAnsi="宋体"/>
                <w:sz w:val="18"/>
                <w:szCs w:val="18"/>
              </w:rPr>
            </w:pPr>
            <w:r>
              <w:rPr>
                <w:rFonts w:hint="eastAsia" w:ascii="宋体" w:hAnsi="宋体"/>
                <w:sz w:val="18"/>
                <w:szCs w:val="18"/>
              </w:rPr>
              <w:t>39</w:t>
            </w:r>
          </w:p>
        </w:tc>
        <w:tc>
          <w:tcPr>
            <w:tcW w:w="3393" w:type="pct"/>
            <w:tcBorders>
              <w:top w:val="single" w:color="auto" w:sz="4" w:space="0"/>
              <w:left w:val="single" w:color="auto" w:sz="4" w:space="0"/>
              <w:bottom w:val="single" w:color="auto" w:sz="4" w:space="0"/>
              <w:right w:val="single" w:color="auto" w:sz="4" w:space="0"/>
            </w:tcBorders>
            <w:vAlign w:val="center"/>
          </w:tcPr>
          <w:p w14:paraId="21E9F923">
            <w:pPr>
              <w:contextualSpacing/>
              <w:rPr>
                <w:rFonts w:hint="eastAsia" w:ascii="宋体" w:hAnsi="宋体"/>
                <w:sz w:val="18"/>
                <w:szCs w:val="18"/>
              </w:rPr>
            </w:pPr>
            <w:r>
              <w:rPr>
                <w:rFonts w:hint="eastAsia" w:ascii="宋体" w:hAnsi="宋体"/>
                <w:sz w:val="18"/>
                <w:szCs w:val="18"/>
              </w:rPr>
              <w:t>燃气排放及节能达到节能减排标准，有节水、节电、节料措施，每月统计水电气用量，数据分析，做好节能宣传、节能使用等工作</w:t>
            </w:r>
          </w:p>
        </w:tc>
        <w:tc>
          <w:tcPr>
            <w:tcW w:w="236" w:type="pct"/>
            <w:tcBorders>
              <w:top w:val="single" w:color="auto" w:sz="4" w:space="0"/>
              <w:left w:val="single" w:color="auto" w:sz="4" w:space="0"/>
              <w:bottom w:val="single" w:color="auto" w:sz="4" w:space="0"/>
              <w:right w:val="single" w:color="auto" w:sz="4" w:space="0"/>
            </w:tcBorders>
            <w:vAlign w:val="center"/>
          </w:tcPr>
          <w:p w14:paraId="28078038">
            <w:pPr>
              <w:contextualSpacing/>
              <w:jc w:val="center"/>
              <w:rPr>
                <w:rFonts w:hint="eastAsia" w:ascii="宋体" w:hAnsi="宋体"/>
                <w:sz w:val="18"/>
                <w:szCs w:val="18"/>
              </w:rPr>
            </w:pPr>
            <w:r>
              <w:rPr>
                <w:rFonts w:hint="eastAsia" w:ascii="宋体" w:hAnsi="宋体"/>
                <w:sz w:val="18"/>
                <w:szCs w:val="18"/>
              </w:rPr>
              <w:t>3</w:t>
            </w:r>
          </w:p>
        </w:tc>
        <w:tc>
          <w:tcPr>
            <w:tcW w:w="372" w:type="pct"/>
            <w:vMerge w:val="continue"/>
            <w:tcBorders>
              <w:top w:val="single" w:color="auto" w:sz="4" w:space="0"/>
              <w:left w:val="single" w:color="auto" w:sz="4" w:space="0"/>
              <w:bottom w:val="single" w:color="auto" w:sz="4" w:space="0"/>
              <w:right w:val="single" w:color="auto" w:sz="4" w:space="0"/>
            </w:tcBorders>
            <w:vAlign w:val="center"/>
          </w:tcPr>
          <w:p w14:paraId="42CEA947">
            <w:pPr>
              <w:contextualSpacing/>
              <w:jc w:val="center"/>
              <w:rPr>
                <w:rFonts w:hint="eastAsia" w:ascii="宋体" w:hAnsi="宋体"/>
                <w:sz w:val="18"/>
                <w:szCs w:val="18"/>
              </w:rPr>
            </w:pPr>
          </w:p>
        </w:tc>
        <w:tc>
          <w:tcPr>
            <w:tcW w:w="545" w:type="pct"/>
            <w:tcBorders>
              <w:top w:val="single" w:color="auto" w:sz="4" w:space="0"/>
              <w:left w:val="single" w:color="auto" w:sz="4" w:space="0"/>
              <w:bottom w:val="single" w:color="auto" w:sz="4" w:space="0"/>
              <w:right w:val="single" w:color="auto" w:sz="4" w:space="0"/>
            </w:tcBorders>
            <w:vAlign w:val="center"/>
          </w:tcPr>
          <w:p w14:paraId="0D40E6D5">
            <w:pPr>
              <w:contextualSpacing/>
              <w:jc w:val="center"/>
              <w:rPr>
                <w:rFonts w:hint="eastAsia" w:ascii="宋体" w:hAnsi="宋体"/>
                <w:sz w:val="18"/>
                <w:szCs w:val="18"/>
              </w:rPr>
            </w:pPr>
            <w:r>
              <w:rPr>
                <w:rFonts w:hint="eastAsia" w:ascii="宋体" w:hAnsi="宋体"/>
                <w:sz w:val="18"/>
                <w:szCs w:val="18"/>
              </w:rPr>
              <w:t>每月抽查</w:t>
            </w:r>
          </w:p>
        </w:tc>
      </w:tr>
      <w:tr w14:paraId="3FB6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0" w:hRule="atLeast"/>
        </w:trPr>
        <w:tc>
          <w:tcPr>
            <w:tcW w:w="252" w:type="pct"/>
            <w:tcBorders>
              <w:top w:val="single" w:color="auto" w:sz="4" w:space="0"/>
              <w:left w:val="single" w:color="auto" w:sz="4" w:space="0"/>
              <w:bottom w:val="single" w:color="auto" w:sz="4" w:space="0"/>
              <w:right w:val="single" w:color="auto" w:sz="4" w:space="0"/>
            </w:tcBorders>
            <w:vAlign w:val="center"/>
          </w:tcPr>
          <w:p w14:paraId="055D41F3">
            <w:pPr>
              <w:contextualSpacing/>
              <w:rPr>
                <w:rFonts w:hint="eastAsia" w:ascii="宋体" w:hAnsi="宋体"/>
                <w:sz w:val="18"/>
                <w:szCs w:val="18"/>
              </w:rPr>
            </w:pPr>
            <w:r>
              <w:rPr>
                <w:rFonts w:hint="eastAsia" w:ascii="宋体" w:hAnsi="宋体"/>
                <w:sz w:val="18"/>
                <w:szCs w:val="18"/>
              </w:rPr>
              <w:t>十、                其他工作        （5分）</w:t>
            </w:r>
          </w:p>
        </w:tc>
        <w:tc>
          <w:tcPr>
            <w:tcW w:w="202" w:type="pct"/>
            <w:tcBorders>
              <w:top w:val="single" w:color="auto" w:sz="4" w:space="0"/>
              <w:left w:val="single" w:color="auto" w:sz="4" w:space="0"/>
              <w:bottom w:val="single" w:color="auto" w:sz="4" w:space="0"/>
              <w:right w:val="single" w:color="auto" w:sz="4" w:space="0"/>
            </w:tcBorders>
            <w:vAlign w:val="center"/>
          </w:tcPr>
          <w:p w14:paraId="65B7C41E">
            <w:pPr>
              <w:contextualSpacing/>
              <w:jc w:val="center"/>
              <w:rPr>
                <w:rFonts w:hint="eastAsia" w:ascii="宋体" w:hAnsi="宋体"/>
                <w:sz w:val="18"/>
                <w:szCs w:val="18"/>
              </w:rPr>
            </w:pPr>
            <w:r>
              <w:rPr>
                <w:rFonts w:hint="eastAsia" w:ascii="宋体" w:hAnsi="宋体"/>
                <w:sz w:val="18"/>
                <w:szCs w:val="18"/>
              </w:rPr>
              <w:t>40</w:t>
            </w:r>
          </w:p>
        </w:tc>
        <w:tc>
          <w:tcPr>
            <w:tcW w:w="3393" w:type="pct"/>
            <w:tcBorders>
              <w:top w:val="single" w:color="auto" w:sz="4" w:space="0"/>
              <w:left w:val="single" w:color="auto" w:sz="4" w:space="0"/>
              <w:bottom w:val="single" w:color="auto" w:sz="4" w:space="0"/>
              <w:right w:val="single" w:color="auto" w:sz="4" w:space="0"/>
            </w:tcBorders>
            <w:noWrap/>
            <w:vAlign w:val="center"/>
          </w:tcPr>
          <w:p w14:paraId="55EB9F9E">
            <w:pPr>
              <w:contextualSpacing/>
              <w:rPr>
                <w:rFonts w:hint="eastAsia" w:ascii="宋体" w:hAnsi="宋体"/>
                <w:sz w:val="18"/>
                <w:szCs w:val="18"/>
              </w:rPr>
            </w:pPr>
            <w:r>
              <w:rPr>
                <w:rFonts w:hint="eastAsia" w:ascii="宋体" w:hAnsi="宋体"/>
                <w:sz w:val="18"/>
                <w:szCs w:val="18"/>
              </w:rPr>
              <w:t>及时完成学校交办的其他临时性工作任务，做好与属地相关机构外联，服务期满上交工作档案资料（不仅限于消毒记录、物料记录、外维联系方式）</w:t>
            </w:r>
          </w:p>
        </w:tc>
        <w:tc>
          <w:tcPr>
            <w:tcW w:w="236" w:type="pct"/>
            <w:tcBorders>
              <w:top w:val="single" w:color="auto" w:sz="4" w:space="0"/>
              <w:left w:val="single" w:color="auto" w:sz="4" w:space="0"/>
              <w:bottom w:val="single" w:color="auto" w:sz="4" w:space="0"/>
              <w:right w:val="single" w:color="auto" w:sz="4" w:space="0"/>
            </w:tcBorders>
            <w:vAlign w:val="center"/>
          </w:tcPr>
          <w:p w14:paraId="4B575FBE">
            <w:pPr>
              <w:contextualSpacing/>
              <w:jc w:val="center"/>
              <w:rPr>
                <w:rFonts w:hint="eastAsia" w:ascii="宋体" w:hAnsi="宋体"/>
                <w:sz w:val="18"/>
                <w:szCs w:val="18"/>
              </w:rPr>
            </w:pPr>
            <w:r>
              <w:rPr>
                <w:rFonts w:hint="eastAsia" w:ascii="宋体" w:hAnsi="宋体"/>
                <w:sz w:val="18"/>
                <w:szCs w:val="18"/>
              </w:rPr>
              <w:t>5</w:t>
            </w:r>
          </w:p>
        </w:tc>
        <w:tc>
          <w:tcPr>
            <w:tcW w:w="372" w:type="pct"/>
            <w:tcBorders>
              <w:top w:val="single" w:color="auto" w:sz="4" w:space="0"/>
              <w:left w:val="single" w:color="auto" w:sz="4" w:space="0"/>
              <w:bottom w:val="single" w:color="auto" w:sz="4" w:space="0"/>
              <w:right w:val="single" w:color="auto" w:sz="4" w:space="0"/>
            </w:tcBorders>
            <w:vAlign w:val="center"/>
          </w:tcPr>
          <w:p w14:paraId="7200D2B6">
            <w:pPr>
              <w:contextualSpacing/>
              <w:jc w:val="center"/>
              <w:rPr>
                <w:rFonts w:hint="eastAsia" w:ascii="宋体" w:hAnsi="宋体"/>
                <w:sz w:val="18"/>
                <w:szCs w:val="18"/>
              </w:rPr>
            </w:pPr>
            <w:r>
              <w:rPr>
                <w:rFonts w:hint="eastAsia" w:ascii="宋体" w:hAnsi="宋体"/>
                <w:sz w:val="18"/>
                <w:szCs w:val="18"/>
              </w:rPr>
              <w:t>听取汇报              查收资料                现场查看</w:t>
            </w:r>
          </w:p>
        </w:tc>
        <w:tc>
          <w:tcPr>
            <w:tcW w:w="545" w:type="pct"/>
            <w:tcBorders>
              <w:top w:val="single" w:color="auto" w:sz="4" w:space="0"/>
              <w:left w:val="single" w:color="auto" w:sz="4" w:space="0"/>
              <w:bottom w:val="single" w:color="auto" w:sz="4" w:space="0"/>
              <w:right w:val="single" w:color="auto" w:sz="4" w:space="0"/>
            </w:tcBorders>
            <w:vAlign w:val="center"/>
          </w:tcPr>
          <w:p w14:paraId="24A09664">
            <w:pPr>
              <w:contextualSpacing/>
              <w:jc w:val="center"/>
              <w:rPr>
                <w:rFonts w:hint="eastAsia" w:ascii="宋体" w:hAnsi="宋体"/>
                <w:sz w:val="18"/>
                <w:szCs w:val="18"/>
              </w:rPr>
            </w:pPr>
            <w:r>
              <w:rPr>
                <w:rFonts w:hint="eastAsia" w:ascii="宋体" w:hAnsi="宋体"/>
                <w:sz w:val="18"/>
                <w:szCs w:val="18"/>
              </w:rPr>
              <w:t>每月抽查</w:t>
            </w:r>
          </w:p>
        </w:tc>
      </w:tr>
    </w:tbl>
    <w:p w14:paraId="4DE7E866">
      <w:pPr>
        <w:spacing w:line="360" w:lineRule="auto"/>
        <w:contextualSpacing/>
        <w:rPr>
          <w:rFonts w:hint="eastAsia" w:ascii="宋体" w:hAnsi="宋体"/>
          <w:bCs/>
          <w:szCs w:val="21"/>
        </w:rPr>
      </w:pPr>
    </w:p>
    <w:p w14:paraId="54CB7DA0">
      <w:pPr>
        <w:widowControl/>
        <w:jc w:val="left"/>
        <w:rPr>
          <w:rFonts w:hint="eastAsia" w:ascii="宋体" w:hAnsi="宋体"/>
          <w:b/>
          <w:szCs w:val="21"/>
        </w:rPr>
      </w:pPr>
    </w:p>
    <w:p w14:paraId="4B9B22AD">
      <w:pPr>
        <w:widowControl/>
        <w:jc w:val="left"/>
        <w:rPr>
          <w:b/>
          <w:sz w:val="24"/>
        </w:rPr>
      </w:pPr>
    </w:p>
    <w:p w14:paraId="014A685A">
      <w:pPr>
        <w:widowControl/>
        <w:jc w:val="left"/>
        <w:rPr>
          <w:b/>
          <w:sz w:val="24"/>
        </w:rPr>
        <w:sectPr>
          <w:pgSz w:w="16840" w:h="11907" w:orient="landscape"/>
          <w:pgMar w:top="1134" w:right="1418" w:bottom="1701" w:left="1418" w:header="851" w:footer="851" w:gutter="0"/>
          <w:cols w:space="720" w:num="1"/>
          <w:docGrid w:linePitch="462" w:charSpace="0"/>
        </w:sectPr>
      </w:pPr>
      <w:r>
        <w:rPr>
          <w:b/>
          <w:sz w:val="24"/>
        </w:rPr>
        <w:br w:type="page"/>
      </w:r>
    </w:p>
    <w:p w14:paraId="3CF4FCD0">
      <w:pPr>
        <w:widowControl/>
        <w:jc w:val="left"/>
        <w:rPr>
          <w:b/>
          <w:sz w:val="24"/>
        </w:rPr>
      </w:pPr>
    </w:p>
    <w:p w14:paraId="439ED43F">
      <w:pPr>
        <w:spacing w:line="276" w:lineRule="auto"/>
        <w:jc w:val="center"/>
        <w:outlineLvl w:val="0"/>
        <w:rPr>
          <w:b/>
          <w:sz w:val="24"/>
        </w:rPr>
      </w:pPr>
      <w:r>
        <w:rPr>
          <w:b/>
          <w:sz w:val="24"/>
        </w:rPr>
        <w:t>第六章   响应文件格式</w:t>
      </w:r>
      <w:bookmarkEnd w:id="718"/>
    </w:p>
    <w:p w14:paraId="3F41589E">
      <w:pPr>
        <w:widowControl/>
        <w:spacing w:line="276" w:lineRule="auto"/>
        <w:jc w:val="left"/>
        <w:rPr>
          <w:b/>
          <w:sz w:val="24"/>
        </w:rPr>
      </w:pPr>
    </w:p>
    <w:p w14:paraId="48F1762C">
      <w:pPr>
        <w:tabs>
          <w:tab w:val="left" w:pos="900"/>
          <w:tab w:val="left" w:pos="1980"/>
        </w:tabs>
        <w:snapToGrid w:val="0"/>
        <w:spacing w:line="276" w:lineRule="auto"/>
        <w:ind w:left="142"/>
        <w:rPr>
          <w:b/>
          <w:kern w:val="0"/>
          <w:sz w:val="24"/>
        </w:rPr>
      </w:pPr>
      <w:r>
        <w:rPr>
          <w:rFonts w:hint="eastAsia"/>
          <w:b/>
          <w:kern w:val="0"/>
          <w:sz w:val="24"/>
        </w:rPr>
        <w:t>供应商编制文件须知</w:t>
      </w:r>
    </w:p>
    <w:p w14:paraId="724F487A">
      <w:pPr>
        <w:tabs>
          <w:tab w:val="left" w:pos="900"/>
          <w:tab w:val="left" w:pos="1980"/>
        </w:tabs>
        <w:snapToGrid w:val="0"/>
        <w:spacing w:line="276" w:lineRule="auto"/>
        <w:ind w:left="142"/>
        <w:rPr>
          <w:sz w:val="24"/>
        </w:rPr>
      </w:pPr>
      <w:r>
        <w:rPr>
          <w:sz w:val="24"/>
        </w:rPr>
        <w:t>1、供应商按照本部分的顺序编制响应文件，编制中涉及格式资料的，应按照本部分提供的内容和格式（所有表格的格式可扩展）填写提交。</w:t>
      </w:r>
    </w:p>
    <w:p w14:paraId="669C6FFF">
      <w:pPr>
        <w:tabs>
          <w:tab w:val="left" w:pos="900"/>
          <w:tab w:val="left" w:pos="1980"/>
        </w:tabs>
        <w:snapToGrid w:val="0"/>
        <w:spacing w:line="276" w:lineRule="auto"/>
        <w:ind w:left="142"/>
        <w:rPr>
          <w:kern w:val="0"/>
          <w:sz w:val="24"/>
        </w:rPr>
      </w:pPr>
      <w:r>
        <w:rPr>
          <w:sz w:val="24"/>
        </w:rPr>
        <w:t>2、</w:t>
      </w:r>
      <w:r>
        <w:rPr>
          <w:kern w:val="0"/>
          <w:sz w:val="24"/>
        </w:rPr>
        <w:t>对于竞争性磋商文件中标记了“实质性格式”文件的，供应商</w:t>
      </w:r>
      <w:r>
        <w:rPr>
          <w:sz w:val="24"/>
        </w:rPr>
        <w:t>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。未标记“实质性格式”的文件和竞争性磋商文件未提供格式的内容，可由供应商自行编写。</w:t>
      </w:r>
    </w:p>
    <w:p w14:paraId="1A817742">
      <w:pPr>
        <w:tabs>
          <w:tab w:val="left" w:pos="900"/>
          <w:tab w:val="left" w:pos="1980"/>
        </w:tabs>
        <w:snapToGrid w:val="0"/>
        <w:spacing w:line="276" w:lineRule="auto"/>
        <w:ind w:left="142"/>
        <w:rPr>
          <w:sz w:val="24"/>
        </w:rPr>
      </w:pPr>
      <w:r>
        <w:rPr>
          <w:sz w:val="24"/>
        </w:rPr>
        <w:t>3、全部声明和问题的回答及所附材料必须是真实的、准确的和完整的。</w:t>
      </w:r>
    </w:p>
    <w:p w14:paraId="73C8EED9">
      <w:pPr>
        <w:tabs>
          <w:tab w:val="left" w:pos="900"/>
          <w:tab w:val="left" w:pos="1980"/>
        </w:tabs>
        <w:snapToGrid w:val="0"/>
        <w:spacing w:line="360" w:lineRule="auto"/>
        <w:ind w:left="142"/>
        <w:rPr>
          <w:sz w:val="24"/>
        </w:rPr>
      </w:pPr>
    </w:p>
    <w:p w14:paraId="7E7FECCB">
      <w:pPr>
        <w:widowControl/>
        <w:spacing w:line="360" w:lineRule="auto"/>
        <w:jc w:val="left"/>
        <w:rPr>
          <w:sz w:val="24"/>
        </w:rPr>
      </w:pPr>
      <w:r>
        <w:rPr>
          <w:sz w:val="24"/>
        </w:rPr>
        <w:br w:type="page"/>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14:paraId="0CAC3297">
      <w:pPr>
        <w:spacing w:line="360" w:lineRule="auto"/>
        <w:rPr>
          <w:b/>
          <w:sz w:val="24"/>
        </w:rPr>
      </w:pPr>
      <w:r>
        <w:rPr>
          <w:b/>
          <w:spacing w:val="20"/>
          <w:sz w:val="24"/>
        </w:rPr>
        <w:t>响应文件</w:t>
      </w:r>
      <w:r>
        <w:rPr>
          <w:b/>
          <w:sz w:val="24"/>
        </w:rPr>
        <w:t>封面（非实质性格式）</w:t>
      </w:r>
    </w:p>
    <w:p w14:paraId="451D94A9">
      <w:pPr>
        <w:spacing w:line="360" w:lineRule="auto"/>
        <w:jc w:val="center"/>
        <w:rPr>
          <w:szCs w:val="21"/>
        </w:rPr>
      </w:pPr>
    </w:p>
    <w:p w14:paraId="1ADCEE04">
      <w:pPr>
        <w:spacing w:line="360" w:lineRule="auto"/>
        <w:jc w:val="center"/>
        <w:rPr>
          <w:b/>
          <w:spacing w:val="60"/>
          <w:sz w:val="84"/>
          <w:szCs w:val="84"/>
        </w:rPr>
      </w:pPr>
      <w:r>
        <w:rPr>
          <w:b/>
          <w:spacing w:val="60"/>
          <w:sz w:val="84"/>
          <w:szCs w:val="84"/>
        </w:rPr>
        <w:t>响 应 文 件</w:t>
      </w:r>
    </w:p>
    <w:p w14:paraId="28A3C208">
      <w:pPr>
        <w:spacing w:line="360" w:lineRule="auto"/>
        <w:jc w:val="center"/>
        <w:rPr>
          <w:b/>
          <w:spacing w:val="60"/>
          <w:sz w:val="52"/>
          <w:szCs w:val="52"/>
        </w:rPr>
      </w:pPr>
    </w:p>
    <w:p w14:paraId="2D5777B0">
      <w:pPr>
        <w:spacing w:line="360" w:lineRule="auto"/>
        <w:ind w:firstLine="542" w:firstLineChars="150"/>
        <w:rPr>
          <w:b/>
          <w:spacing w:val="20"/>
          <w:sz w:val="32"/>
          <w:szCs w:val="32"/>
        </w:rPr>
      </w:pPr>
    </w:p>
    <w:p w14:paraId="0F97590E">
      <w:pPr>
        <w:spacing w:line="360" w:lineRule="auto"/>
        <w:ind w:firstLine="542" w:firstLineChars="150"/>
        <w:rPr>
          <w:b/>
          <w:spacing w:val="20"/>
          <w:sz w:val="32"/>
          <w:szCs w:val="32"/>
        </w:rPr>
      </w:pPr>
    </w:p>
    <w:p w14:paraId="3C4037D1">
      <w:pPr>
        <w:spacing w:line="360" w:lineRule="auto"/>
        <w:ind w:firstLine="542" w:firstLineChars="150"/>
        <w:rPr>
          <w:b/>
          <w:spacing w:val="20"/>
          <w:sz w:val="32"/>
          <w:szCs w:val="32"/>
        </w:rPr>
      </w:pPr>
      <w:r>
        <w:rPr>
          <w:b/>
          <w:spacing w:val="20"/>
          <w:sz w:val="32"/>
          <w:szCs w:val="32"/>
        </w:rPr>
        <w:t>项目名称:</w:t>
      </w:r>
    </w:p>
    <w:p w14:paraId="06AA1C94">
      <w:pPr>
        <w:spacing w:line="360" w:lineRule="auto"/>
        <w:ind w:firstLine="542" w:firstLineChars="150"/>
        <w:rPr>
          <w:b/>
          <w:spacing w:val="20"/>
          <w:sz w:val="32"/>
          <w:szCs w:val="32"/>
        </w:rPr>
      </w:pPr>
      <w:r>
        <w:rPr>
          <w:b/>
          <w:spacing w:val="20"/>
          <w:sz w:val="32"/>
          <w:szCs w:val="32"/>
        </w:rPr>
        <w:t>项目编号/包号：</w:t>
      </w:r>
    </w:p>
    <w:p w14:paraId="47171077">
      <w:pPr>
        <w:spacing w:line="360" w:lineRule="auto"/>
        <w:ind w:firstLine="542" w:firstLineChars="150"/>
        <w:rPr>
          <w:b/>
          <w:spacing w:val="20"/>
          <w:sz w:val="32"/>
          <w:szCs w:val="32"/>
        </w:rPr>
      </w:pPr>
    </w:p>
    <w:p w14:paraId="5ADF6FA2">
      <w:pPr>
        <w:spacing w:line="360" w:lineRule="auto"/>
        <w:ind w:firstLine="542" w:firstLineChars="150"/>
        <w:rPr>
          <w:b/>
          <w:spacing w:val="20"/>
          <w:sz w:val="32"/>
          <w:szCs w:val="32"/>
        </w:rPr>
      </w:pPr>
    </w:p>
    <w:p w14:paraId="48CA81DA">
      <w:pPr>
        <w:spacing w:line="360" w:lineRule="auto"/>
        <w:jc w:val="center"/>
        <w:rPr>
          <w:b/>
          <w:sz w:val="32"/>
          <w:szCs w:val="32"/>
        </w:rPr>
      </w:pPr>
    </w:p>
    <w:p w14:paraId="1BE46688">
      <w:pPr>
        <w:spacing w:line="360" w:lineRule="auto"/>
        <w:jc w:val="center"/>
        <w:rPr>
          <w:b/>
          <w:sz w:val="32"/>
          <w:szCs w:val="32"/>
        </w:rPr>
      </w:pPr>
    </w:p>
    <w:p w14:paraId="243E3D2F">
      <w:pPr>
        <w:spacing w:line="360" w:lineRule="auto"/>
        <w:jc w:val="center"/>
        <w:rPr>
          <w:b/>
          <w:sz w:val="32"/>
          <w:szCs w:val="32"/>
        </w:rPr>
      </w:pPr>
    </w:p>
    <w:p w14:paraId="02BDFC62">
      <w:pPr>
        <w:spacing w:line="360" w:lineRule="auto"/>
        <w:jc w:val="center"/>
        <w:rPr>
          <w:b/>
          <w:spacing w:val="20"/>
          <w:sz w:val="32"/>
          <w:szCs w:val="32"/>
        </w:rPr>
      </w:pPr>
    </w:p>
    <w:p w14:paraId="4D87F9F1">
      <w:pPr>
        <w:spacing w:line="360" w:lineRule="auto"/>
        <w:jc w:val="center"/>
        <w:rPr>
          <w:b/>
          <w:spacing w:val="20"/>
          <w:sz w:val="32"/>
          <w:szCs w:val="32"/>
        </w:rPr>
      </w:pPr>
    </w:p>
    <w:p w14:paraId="748C712F">
      <w:pPr>
        <w:spacing w:line="360" w:lineRule="auto"/>
        <w:jc w:val="center"/>
        <w:rPr>
          <w:b/>
          <w:spacing w:val="20"/>
          <w:sz w:val="32"/>
          <w:szCs w:val="32"/>
        </w:rPr>
      </w:pPr>
    </w:p>
    <w:p w14:paraId="4ADF18BA">
      <w:pPr>
        <w:spacing w:line="360" w:lineRule="auto"/>
        <w:ind w:firstLine="1445" w:firstLineChars="400"/>
        <w:jc w:val="left"/>
        <w:rPr>
          <w:b/>
          <w:spacing w:val="20"/>
          <w:sz w:val="32"/>
          <w:szCs w:val="32"/>
        </w:rPr>
      </w:pPr>
      <w:r>
        <w:rPr>
          <w:b/>
          <w:spacing w:val="20"/>
          <w:sz w:val="32"/>
          <w:szCs w:val="32"/>
        </w:rPr>
        <w:t>供应商名称：</w:t>
      </w:r>
    </w:p>
    <w:p w14:paraId="6BC46CC3">
      <w:pPr>
        <w:spacing w:line="360" w:lineRule="auto"/>
        <w:jc w:val="center"/>
        <w:rPr>
          <w:b/>
          <w:sz w:val="32"/>
          <w:szCs w:val="32"/>
        </w:rPr>
      </w:pPr>
    </w:p>
    <w:p w14:paraId="698D62D5">
      <w:pPr>
        <w:spacing w:line="360" w:lineRule="auto"/>
        <w:rPr>
          <w:b/>
          <w:spacing w:val="20"/>
          <w:sz w:val="32"/>
          <w:szCs w:val="32"/>
        </w:rPr>
      </w:pPr>
    </w:p>
    <w:p w14:paraId="70157817">
      <w:pPr>
        <w:spacing w:line="360" w:lineRule="auto"/>
        <w:rPr>
          <w:b/>
          <w:spacing w:val="20"/>
          <w:sz w:val="32"/>
          <w:szCs w:val="32"/>
        </w:rPr>
      </w:pPr>
    </w:p>
    <w:p w14:paraId="02AD0E15">
      <w:pPr>
        <w:spacing w:line="360" w:lineRule="auto"/>
        <w:rPr>
          <w:b/>
          <w:spacing w:val="20"/>
          <w:sz w:val="32"/>
          <w:szCs w:val="32"/>
        </w:rPr>
      </w:pPr>
    </w:p>
    <w:p w14:paraId="19558A26">
      <w:pPr>
        <w:widowControl/>
        <w:jc w:val="left"/>
        <w:rPr>
          <w:b/>
        </w:rPr>
      </w:pPr>
    </w:p>
    <w:p w14:paraId="63D23971">
      <w:pPr>
        <w:widowControl/>
        <w:jc w:val="left"/>
        <w:rPr>
          <w:sz w:val="24"/>
        </w:rPr>
      </w:pPr>
      <w:r>
        <w:rPr>
          <w:sz w:val="24"/>
        </w:rPr>
        <w:br w:type="page"/>
      </w:r>
    </w:p>
    <w:p w14:paraId="1B219AC2">
      <w:pPr>
        <w:tabs>
          <w:tab w:val="left" w:pos="360"/>
        </w:tabs>
        <w:snapToGrid w:val="0"/>
        <w:spacing w:line="360" w:lineRule="auto"/>
        <w:outlineLvl w:val="1"/>
        <w:rPr>
          <w:sz w:val="24"/>
        </w:rPr>
      </w:pPr>
      <w:r>
        <w:rPr>
          <w:sz w:val="24"/>
        </w:rPr>
        <w:t>1 满足《中华人民共和国政府采购法》第二十二条规定及法律法规的其他规定</w:t>
      </w:r>
    </w:p>
    <w:p w14:paraId="733ACCB4">
      <w:pPr>
        <w:spacing w:line="360" w:lineRule="auto"/>
        <w:outlineLvl w:val="2"/>
        <w:rPr>
          <w:sz w:val="24"/>
        </w:rPr>
      </w:pPr>
      <w:r>
        <w:rPr>
          <w:sz w:val="24"/>
        </w:rPr>
        <w:t>1-1营业执照等证明文件</w:t>
      </w:r>
      <w:r>
        <w:rPr>
          <w:rFonts w:hint="eastAsia"/>
          <w:sz w:val="24"/>
        </w:rPr>
        <w:t>（复印件或扫描件须加盖本单位公章）</w:t>
      </w:r>
    </w:p>
    <w:p w14:paraId="31CC197E">
      <w:pPr>
        <w:tabs>
          <w:tab w:val="left" w:pos="1080"/>
        </w:tabs>
        <w:snapToGrid w:val="0"/>
        <w:spacing w:line="360" w:lineRule="auto"/>
        <w:rPr>
          <w:sz w:val="24"/>
        </w:rPr>
      </w:pPr>
    </w:p>
    <w:p w14:paraId="7DFAB33D">
      <w:pPr>
        <w:widowControl/>
        <w:spacing w:line="360" w:lineRule="auto"/>
        <w:jc w:val="left"/>
        <w:rPr>
          <w:bCs/>
        </w:rPr>
      </w:pPr>
      <w:r>
        <w:rPr>
          <w:sz w:val="24"/>
        </w:rPr>
        <w:br w:type="page"/>
      </w:r>
      <w:r>
        <w:t>1-2 供应商资格声明书</w:t>
      </w:r>
    </w:p>
    <w:p w14:paraId="15BB1B68">
      <w:pPr>
        <w:spacing w:line="360" w:lineRule="auto"/>
        <w:jc w:val="center"/>
        <w:rPr>
          <w:b/>
          <w:sz w:val="36"/>
          <w:szCs w:val="36"/>
        </w:rPr>
      </w:pPr>
      <w:r>
        <w:rPr>
          <w:rFonts w:hint="eastAsia"/>
          <w:b/>
          <w:sz w:val="36"/>
          <w:szCs w:val="36"/>
        </w:rPr>
        <w:t>供应商资格声明书</w:t>
      </w:r>
    </w:p>
    <w:p w14:paraId="46171C27">
      <w:pPr>
        <w:tabs>
          <w:tab w:val="left" w:pos="5580"/>
        </w:tabs>
        <w:spacing w:line="360" w:lineRule="auto"/>
        <w:rPr>
          <w:sz w:val="24"/>
        </w:rPr>
      </w:pPr>
    </w:p>
    <w:p w14:paraId="7F9FE6EB">
      <w:pPr>
        <w:tabs>
          <w:tab w:val="left" w:pos="5580"/>
        </w:tabs>
        <w:spacing w:line="360" w:lineRule="auto"/>
        <w:rPr>
          <w:sz w:val="24"/>
        </w:rPr>
      </w:pPr>
      <w:r>
        <w:rPr>
          <w:sz w:val="24"/>
        </w:rPr>
        <w:t>致：</w:t>
      </w:r>
      <w:r>
        <w:rPr>
          <w:sz w:val="24"/>
          <w:u w:val="single"/>
        </w:rPr>
        <w:t>采购人或采购代理机构</w:t>
      </w:r>
    </w:p>
    <w:p w14:paraId="346AD502">
      <w:pPr>
        <w:spacing w:line="360" w:lineRule="auto"/>
        <w:ind w:firstLine="480" w:firstLineChars="200"/>
        <w:rPr>
          <w:sz w:val="24"/>
        </w:rPr>
      </w:pPr>
      <w:r>
        <w:rPr>
          <w:sz w:val="24"/>
        </w:rPr>
        <w:t>在参与本次项目磋商中，我单位承诺：</w:t>
      </w:r>
    </w:p>
    <w:p w14:paraId="017A8F83">
      <w:pPr>
        <w:numPr>
          <w:ilvl w:val="0"/>
          <w:numId w:val="25"/>
        </w:numPr>
        <w:spacing w:line="360" w:lineRule="auto"/>
        <w:ind w:left="1134"/>
        <w:rPr>
          <w:sz w:val="24"/>
          <w:szCs w:val="22"/>
        </w:rPr>
      </w:pPr>
      <w:r>
        <w:rPr>
          <w:sz w:val="24"/>
          <w:szCs w:val="22"/>
        </w:rPr>
        <w:t>具有良好的商业信誉和健全的财务会计制度；</w:t>
      </w:r>
    </w:p>
    <w:p w14:paraId="55E049A3">
      <w:pPr>
        <w:numPr>
          <w:ilvl w:val="0"/>
          <w:numId w:val="25"/>
        </w:numPr>
        <w:spacing w:line="360" w:lineRule="auto"/>
        <w:ind w:left="1134"/>
        <w:rPr>
          <w:sz w:val="24"/>
          <w:szCs w:val="22"/>
        </w:rPr>
      </w:pPr>
      <w:r>
        <w:rPr>
          <w:sz w:val="24"/>
          <w:szCs w:val="22"/>
        </w:rPr>
        <w:t>具有履行合同所必需的设备和专业技术能力；</w:t>
      </w:r>
    </w:p>
    <w:p w14:paraId="1875E323">
      <w:pPr>
        <w:numPr>
          <w:ilvl w:val="0"/>
          <w:numId w:val="25"/>
        </w:numPr>
        <w:spacing w:line="360" w:lineRule="auto"/>
        <w:ind w:left="1134"/>
        <w:rPr>
          <w:sz w:val="24"/>
          <w:szCs w:val="22"/>
        </w:rPr>
      </w:pPr>
      <w:r>
        <w:rPr>
          <w:sz w:val="24"/>
          <w:szCs w:val="22"/>
        </w:rPr>
        <w:t>有依法缴纳税收和社会保障资金的良好记录；</w:t>
      </w:r>
    </w:p>
    <w:p w14:paraId="7D976A63">
      <w:pPr>
        <w:numPr>
          <w:ilvl w:val="0"/>
          <w:numId w:val="25"/>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4D94C68">
      <w:pPr>
        <w:numPr>
          <w:ilvl w:val="0"/>
          <w:numId w:val="25"/>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0F54EFC0">
      <w:pPr>
        <w:numPr>
          <w:ilvl w:val="0"/>
          <w:numId w:val="25"/>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487E548B">
      <w:pPr>
        <w:numPr>
          <w:ilvl w:val="0"/>
          <w:numId w:val="25"/>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8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14194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17E3063">
            <w:pPr>
              <w:spacing w:line="360" w:lineRule="auto"/>
              <w:jc w:val="center"/>
              <w:rPr>
                <w:sz w:val="24"/>
              </w:rPr>
            </w:pPr>
            <w:r>
              <w:rPr>
                <w:sz w:val="24"/>
              </w:rPr>
              <w:t>序号</w:t>
            </w:r>
          </w:p>
        </w:tc>
        <w:tc>
          <w:tcPr>
            <w:tcW w:w="4574" w:type="dxa"/>
            <w:vAlign w:val="center"/>
          </w:tcPr>
          <w:p w14:paraId="51132247">
            <w:pPr>
              <w:spacing w:line="360" w:lineRule="auto"/>
              <w:jc w:val="center"/>
              <w:rPr>
                <w:sz w:val="24"/>
              </w:rPr>
            </w:pPr>
            <w:r>
              <w:rPr>
                <w:sz w:val="24"/>
              </w:rPr>
              <w:t>单位名称</w:t>
            </w:r>
          </w:p>
        </w:tc>
        <w:tc>
          <w:tcPr>
            <w:tcW w:w="2976" w:type="dxa"/>
            <w:vAlign w:val="center"/>
          </w:tcPr>
          <w:p w14:paraId="6616CF3D">
            <w:pPr>
              <w:spacing w:line="360" w:lineRule="auto"/>
              <w:jc w:val="center"/>
              <w:rPr>
                <w:sz w:val="24"/>
              </w:rPr>
            </w:pPr>
            <w:r>
              <w:rPr>
                <w:sz w:val="24"/>
              </w:rPr>
              <w:t>相互关系</w:t>
            </w:r>
          </w:p>
        </w:tc>
      </w:tr>
      <w:tr w14:paraId="2C3B4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8062151">
            <w:pPr>
              <w:spacing w:line="360" w:lineRule="auto"/>
              <w:jc w:val="center"/>
              <w:rPr>
                <w:sz w:val="24"/>
              </w:rPr>
            </w:pPr>
            <w:r>
              <w:rPr>
                <w:sz w:val="24"/>
              </w:rPr>
              <w:t>1</w:t>
            </w:r>
          </w:p>
        </w:tc>
        <w:tc>
          <w:tcPr>
            <w:tcW w:w="4574" w:type="dxa"/>
            <w:vAlign w:val="center"/>
          </w:tcPr>
          <w:p w14:paraId="0E38EB0F">
            <w:pPr>
              <w:spacing w:line="360" w:lineRule="auto"/>
              <w:jc w:val="center"/>
              <w:rPr>
                <w:sz w:val="24"/>
              </w:rPr>
            </w:pPr>
          </w:p>
        </w:tc>
        <w:tc>
          <w:tcPr>
            <w:tcW w:w="2976" w:type="dxa"/>
            <w:vAlign w:val="center"/>
          </w:tcPr>
          <w:p w14:paraId="389E4EA1">
            <w:pPr>
              <w:spacing w:line="360" w:lineRule="auto"/>
              <w:jc w:val="center"/>
              <w:rPr>
                <w:sz w:val="24"/>
              </w:rPr>
            </w:pPr>
          </w:p>
        </w:tc>
      </w:tr>
      <w:tr w14:paraId="769A5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957A5C3">
            <w:pPr>
              <w:spacing w:line="360" w:lineRule="auto"/>
              <w:jc w:val="center"/>
              <w:rPr>
                <w:sz w:val="24"/>
              </w:rPr>
            </w:pPr>
            <w:r>
              <w:rPr>
                <w:sz w:val="24"/>
              </w:rPr>
              <w:t>2</w:t>
            </w:r>
          </w:p>
        </w:tc>
        <w:tc>
          <w:tcPr>
            <w:tcW w:w="4574" w:type="dxa"/>
            <w:vAlign w:val="center"/>
          </w:tcPr>
          <w:p w14:paraId="327F344F">
            <w:pPr>
              <w:spacing w:line="360" w:lineRule="auto"/>
              <w:jc w:val="center"/>
              <w:rPr>
                <w:sz w:val="24"/>
              </w:rPr>
            </w:pPr>
          </w:p>
        </w:tc>
        <w:tc>
          <w:tcPr>
            <w:tcW w:w="2976" w:type="dxa"/>
            <w:vAlign w:val="center"/>
          </w:tcPr>
          <w:p w14:paraId="550687F3">
            <w:pPr>
              <w:spacing w:line="360" w:lineRule="auto"/>
              <w:jc w:val="center"/>
              <w:rPr>
                <w:sz w:val="24"/>
              </w:rPr>
            </w:pPr>
          </w:p>
        </w:tc>
      </w:tr>
      <w:tr w14:paraId="547F5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0" w:hRule="atLeast"/>
          <w:jc w:val="center"/>
        </w:trPr>
        <w:tc>
          <w:tcPr>
            <w:tcW w:w="950" w:type="dxa"/>
            <w:vAlign w:val="center"/>
          </w:tcPr>
          <w:p w14:paraId="1A699199">
            <w:pPr>
              <w:spacing w:line="360" w:lineRule="auto"/>
              <w:jc w:val="center"/>
              <w:rPr>
                <w:sz w:val="24"/>
              </w:rPr>
            </w:pPr>
            <w:r>
              <w:rPr>
                <w:sz w:val="24"/>
              </w:rPr>
              <w:t>…</w:t>
            </w:r>
          </w:p>
        </w:tc>
        <w:tc>
          <w:tcPr>
            <w:tcW w:w="4574" w:type="dxa"/>
            <w:vAlign w:val="center"/>
          </w:tcPr>
          <w:p w14:paraId="5F03504E">
            <w:pPr>
              <w:spacing w:line="360" w:lineRule="auto"/>
              <w:jc w:val="center"/>
              <w:rPr>
                <w:sz w:val="24"/>
              </w:rPr>
            </w:pPr>
          </w:p>
        </w:tc>
        <w:tc>
          <w:tcPr>
            <w:tcW w:w="2976" w:type="dxa"/>
            <w:vAlign w:val="center"/>
          </w:tcPr>
          <w:p w14:paraId="1D2CA33E">
            <w:pPr>
              <w:spacing w:line="360" w:lineRule="auto"/>
              <w:jc w:val="center"/>
              <w:rPr>
                <w:sz w:val="24"/>
              </w:rPr>
            </w:pPr>
          </w:p>
        </w:tc>
      </w:tr>
    </w:tbl>
    <w:p w14:paraId="3387DFFA">
      <w:pPr>
        <w:spacing w:line="360" w:lineRule="auto"/>
      </w:pPr>
    </w:p>
    <w:p w14:paraId="7EA84F03">
      <w:pPr>
        <w:spacing w:line="360" w:lineRule="auto"/>
        <w:ind w:firstLine="480" w:firstLineChars="200"/>
        <w:rPr>
          <w:sz w:val="24"/>
          <w:szCs w:val="22"/>
        </w:rPr>
      </w:pPr>
      <w:r>
        <w:rPr>
          <w:sz w:val="24"/>
        </w:rPr>
        <w:t>上述声明真实有效，否则我方负全部责任。</w:t>
      </w:r>
    </w:p>
    <w:p w14:paraId="19EC1416">
      <w:pPr>
        <w:autoSpaceDE w:val="0"/>
        <w:autoSpaceDN w:val="0"/>
        <w:adjustRightInd w:val="0"/>
        <w:snapToGrid w:val="0"/>
        <w:spacing w:before="25" w:after="25" w:line="360" w:lineRule="auto"/>
        <w:ind w:right="360"/>
        <w:jc w:val="right"/>
        <w:rPr>
          <w:sz w:val="24"/>
          <w:lang w:val="zh-CN"/>
        </w:rPr>
      </w:pPr>
      <w:r>
        <w:rPr>
          <w:sz w:val="24"/>
        </w:rPr>
        <w:t>供应商名称（加盖公章）</w:t>
      </w:r>
      <w:r>
        <w:rPr>
          <w:sz w:val="24"/>
          <w:lang w:val="zh-CN"/>
        </w:rPr>
        <w:t>：</w:t>
      </w:r>
      <w:r>
        <w:rPr>
          <w:sz w:val="24"/>
        </w:rPr>
        <w:t>______</w:t>
      </w:r>
    </w:p>
    <w:p w14:paraId="10CB5C59">
      <w:pPr>
        <w:spacing w:line="360" w:lineRule="auto"/>
        <w:ind w:right="360" w:firstLine="480"/>
        <w:jc w:val="right"/>
        <w:rPr>
          <w:sz w:val="24"/>
        </w:rPr>
      </w:pPr>
      <w:r>
        <w:rPr>
          <w:sz w:val="24"/>
          <w:szCs w:val="20"/>
        </w:rPr>
        <w:t xml:space="preserve">日期：____年____月____日   </w:t>
      </w:r>
    </w:p>
    <w:p w14:paraId="64A27954">
      <w:pPr>
        <w:spacing w:line="360" w:lineRule="auto"/>
        <w:rPr>
          <w:sz w:val="24"/>
        </w:rPr>
      </w:pPr>
      <w:r>
        <w:rPr>
          <w:rFonts w:hint="eastAsia"/>
          <w:sz w:val="24"/>
        </w:rPr>
        <w:t>说明：供应商承诺不实的，依据《政府采购法》第七十七条“提供虚假材料谋取中标、成交的”有关规定予以处理。</w:t>
      </w:r>
    </w:p>
    <w:p w14:paraId="481571CB">
      <w:pPr>
        <w:tabs>
          <w:tab w:val="left" w:pos="5580"/>
        </w:tabs>
        <w:spacing w:line="360" w:lineRule="auto"/>
        <w:rPr>
          <w:sz w:val="24"/>
        </w:rPr>
        <w:sectPr>
          <w:pgSz w:w="11907" w:h="16840"/>
          <w:pgMar w:top="1418" w:right="1134" w:bottom="1418" w:left="1701" w:header="851" w:footer="851" w:gutter="0"/>
          <w:cols w:space="720" w:num="1"/>
          <w:docGrid w:linePitch="462" w:charSpace="0"/>
        </w:sectPr>
      </w:pPr>
    </w:p>
    <w:p w14:paraId="79BB5042">
      <w:pPr>
        <w:tabs>
          <w:tab w:val="left" w:pos="360"/>
        </w:tabs>
        <w:snapToGrid w:val="0"/>
        <w:spacing w:line="360" w:lineRule="auto"/>
        <w:outlineLvl w:val="1"/>
        <w:rPr>
          <w:sz w:val="24"/>
        </w:rPr>
      </w:pPr>
      <w:r>
        <w:rPr>
          <w:sz w:val="24"/>
        </w:rPr>
        <w:t>2 落实政府采购政策需满足的资格要求（如有）</w:t>
      </w:r>
    </w:p>
    <w:p w14:paraId="2202FA2D">
      <w:pPr>
        <w:spacing w:line="360" w:lineRule="auto"/>
        <w:outlineLvl w:val="2"/>
        <w:rPr>
          <w:sz w:val="24"/>
          <w:szCs w:val="20"/>
        </w:rPr>
      </w:pPr>
      <w:r>
        <w:rPr>
          <w:sz w:val="24"/>
          <w:szCs w:val="20"/>
        </w:rPr>
        <w:t>2-1中小企业声明函</w:t>
      </w:r>
    </w:p>
    <w:p w14:paraId="6744501C">
      <w:pPr>
        <w:tabs>
          <w:tab w:val="left" w:pos="5580"/>
        </w:tabs>
        <w:spacing w:line="360" w:lineRule="auto"/>
        <w:rPr>
          <w:sz w:val="24"/>
        </w:rPr>
      </w:pPr>
    </w:p>
    <w:p w14:paraId="42C2321D">
      <w:pPr>
        <w:tabs>
          <w:tab w:val="left" w:pos="5580"/>
        </w:tabs>
        <w:spacing w:line="360" w:lineRule="auto"/>
        <w:rPr>
          <w:sz w:val="24"/>
        </w:rPr>
      </w:pPr>
      <w:r>
        <w:rPr>
          <w:sz w:val="24"/>
        </w:rPr>
        <w:t>说明：</w:t>
      </w:r>
    </w:p>
    <w:p w14:paraId="2F096A9D">
      <w:pPr>
        <w:tabs>
          <w:tab w:val="left" w:pos="5580"/>
        </w:tabs>
        <w:spacing w:line="360" w:lineRule="auto"/>
        <w:rPr>
          <w:sz w:val="24"/>
        </w:rPr>
      </w:pPr>
      <w:r>
        <w:rPr>
          <w:sz w:val="24"/>
        </w:rPr>
        <w:t>（1）如本项目（包）不专门面向中小企业预留采购份额，</w:t>
      </w:r>
      <w:r>
        <w:rPr>
          <w:rFonts w:hint="eastAsia"/>
          <w:sz w:val="24"/>
        </w:rPr>
        <w:t>供应商无须提供</w:t>
      </w:r>
      <w:r>
        <w:rPr>
          <w:sz w:val="24"/>
        </w:rPr>
        <w:t>《中小企业声明函》</w:t>
      </w:r>
      <w:r>
        <w:rPr>
          <w:rFonts w:hint="eastAsia"/>
          <w:sz w:val="24"/>
        </w:rPr>
        <w:t>或《残疾人福利性单位声明函》或由省级以上监狱管理局、戒毒管理局（含新疆生产建设兵团）出具的属于监狱企业的证明文件；当供应商拟享受中小企业扶持政策时，仍应提供上述证明文件，</w:t>
      </w:r>
      <w:r>
        <w:rPr>
          <w:sz w:val="24"/>
        </w:rPr>
        <w:t>否则不得享受相关中小企业扶持政策。</w:t>
      </w:r>
    </w:p>
    <w:p w14:paraId="174BC7FA">
      <w:pPr>
        <w:tabs>
          <w:tab w:val="left" w:pos="5580"/>
        </w:tabs>
        <w:spacing w:line="360" w:lineRule="auto"/>
        <w:rPr>
          <w:sz w:val="24"/>
        </w:rPr>
      </w:pPr>
      <w:r>
        <w:rPr>
          <w:sz w:val="24"/>
        </w:rPr>
        <w:t>（2）如本项目（包）专门面向中小企业采购，</w:t>
      </w:r>
      <w:r>
        <w:rPr>
          <w:rFonts w:hint="eastAsia"/>
          <w:sz w:val="24"/>
        </w:rPr>
        <w:t>响应文件中</w:t>
      </w:r>
      <w:r>
        <w:rPr>
          <w:sz w:val="24"/>
        </w:rPr>
        <w:t>须提供《中小企业声明函》</w:t>
      </w:r>
      <w:r>
        <w:rPr>
          <w:rFonts w:hint="eastAsia"/>
          <w:sz w:val="24"/>
        </w:rPr>
        <w:t>或《残疾人福利性单位声明函》，或提供由省级以上监狱管理局、戒毒管理局（含新疆生产建设兵团）出具的属于监狱企业的证明文件</w:t>
      </w:r>
      <w:r>
        <w:rPr>
          <w:sz w:val="24"/>
        </w:rPr>
        <w:t>。</w:t>
      </w:r>
    </w:p>
    <w:p w14:paraId="51438B79">
      <w:pPr>
        <w:tabs>
          <w:tab w:val="left" w:pos="5580"/>
        </w:tabs>
        <w:spacing w:line="360" w:lineRule="auto"/>
        <w:rPr>
          <w:sz w:val="24"/>
        </w:rPr>
      </w:pPr>
      <w:r>
        <w:rPr>
          <w:sz w:val="24"/>
        </w:rPr>
        <w:t>（3）如本项目（包）预留部分采购项目预算专门面向中小企业采购，</w:t>
      </w:r>
      <w:r>
        <w:rPr>
          <w:rFonts w:hint="eastAsia"/>
          <w:sz w:val="24"/>
        </w:rPr>
        <w:t>且要求获得采购合同的供应商将采购项目中的一定比例分包给一家或者多家中小企业或要求供应商以联合体形式参加采购活动</w:t>
      </w:r>
      <w:r>
        <w:rPr>
          <w:sz w:val="24"/>
        </w:rPr>
        <w:t>，</w:t>
      </w:r>
      <w:r>
        <w:rPr>
          <w:rFonts w:hint="eastAsia"/>
          <w:sz w:val="24"/>
        </w:rPr>
        <w:t>响应文件中</w:t>
      </w:r>
      <w:r>
        <w:rPr>
          <w:sz w:val="24"/>
        </w:rPr>
        <w:t>须提供《中小企业声明函》</w:t>
      </w:r>
      <w:r>
        <w:rPr>
          <w:rFonts w:hint="eastAsia"/>
          <w:sz w:val="24"/>
        </w:rPr>
        <w:t>或《残疾人福利性单位声明函》或由省级以上监狱管理局、戒毒管理局（含新疆生产建设兵团）出具的属于监狱企业的证明文件</w:t>
      </w:r>
      <w:r>
        <w:rPr>
          <w:sz w:val="24"/>
        </w:rPr>
        <w:t>。</w:t>
      </w:r>
    </w:p>
    <w:p w14:paraId="274A9001">
      <w:pPr>
        <w:tabs>
          <w:tab w:val="left" w:pos="5580"/>
        </w:tabs>
        <w:spacing w:line="360" w:lineRule="auto"/>
        <w:rPr>
          <w:sz w:val="24"/>
        </w:rPr>
      </w:pPr>
      <w:r>
        <w:rPr>
          <w:sz w:val="24"/>
        </w:rPr>
        <w:t>（4）</w:t>
      </w:r>
      <w:r>
        <w:rPr>
          <w:rFonts w:hint="eastAsia"/>
          <w:sz w:val="24"/>
        </w:rPr>
        <w:t>中小企业声明函填写注意事项</w:t>
      </w:r>
    </w:p>
    <w:p w14:paraId="7283312E">
      <w:pPr>
        <w:tabs>
          <w:tab w:val="left" w:pos="5580"/>
        </w:tabs>
        <w:spacing w:line="360" w:lineRule="auto"/>
        <w:rPr>
          <w:sz w:val="24"/>
        </w:rPr>
      </w:pPr>
      <w:r>
        <w:rPr>
          <w:rFonts w:hint="eastAsia"/>
          <w:sz w:val="24"/>
        </w:rPr>
        <w:t>1）《中小企业声明函》由参加政府采购活动的供应商出具。联合体参与的，《中小企业声明函》可由牵头人出具。</w:t>
      </w:r>
    </w:p>
    <w:p w14:paraId="2E02A21B">
      <w:pPr>
        <w:tabs>
          <w:tab w:val="left" w:pos="5580"/>
        </w:tabs>
        <w:spacing w:line="360" w:lineRule="auto"/>
        <w:rPr>
          <w:sz w:val="24"/>
        </w:rPr>
      </w:pPr>
      <w:r>
        <w:rPr>
          <w:rFonts w:hint="eastAsia"/>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3611AAF8">
      <w:pPr>
        <w:tabs>
          <w:tab w:val="left" w:pos="5580"/>
        </w:tabs>
        <w:spacing w:line="360" w:lineRule="auto"/>
        <w:rPr>
          <w:sz w:val="24"/>
        </w:rPr>
      </w:pPr>
      <w:r>
        <w:rPr>
          <w:rFonts w:hint="eastAsia"/>
          <w:sz w:val="24"/>
        </w:rPr>
        <w:t>3）对于多标的采购项目，供应商应充分、准确地了解所提供货物的制造企业、提供服</w:t>
      </w:r>
    </w:p>
    <w:p w14:paraId="5ED8B8AB">
      <w:pPr>
        <w:tabs>
          <w:tab w:val="left" w:pos="5580"/>
        </w:tabs>
        <w:spacing w:line="360" w:lineRule="auto"/>
        <w:rPr>
          <w:sz w:val="24"/>
        </w:rPr>
      </w:pPr>
      <w:r>
        <w:rPr>
          <w:rFonts w:hint="eastAsia"/>
          <w:sz w:val="24"/>
        </w:rPr>
        <w:t>务的承接企业信息。对相关情况了解不清楚的，不建议填报本声明函。</w:t>
      </w:r>
    </w:p>
    <w:p w14:paraId="3B316A63">
      <w:pPr>
        <w:tabs>
          <w:tab w:val="left" w:pos="5580"/>
        </w:tabs>
        <w:spacing w:line="360" w:lineRule="auto"/>
        <w:rPr>
          <w:sz w:val="24"/>
        </w:rPr>
      </w:pPr>
      <w:r>
        <w:rPr>
          <w:rFonts w:hint="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 号）》及本项目文件规定的中小企业划分标准所属行业执行。</w:t>
      </w:r>
    </w:p>
    <w:p w14:paraId="71CB31E0">
      <w:pPr>
        <w:spacing w:line="360" w:lineRule="auto"/>
        <w:outlineLvl w:val="2"/>
        <w:rPr>
          <w:sz w:val="24"/>
          <w:szCs w:val="20"/>
        </w:rPr>
      </w:pPr>
      <w:r>
        <w:rPr>
          <w:sz w:val="24"/>
        </w:rPr>
        <w:br w:type="page"/>
      </w:r>
      <w:bookmarkStart w:id="719" w:name="_Toc2736"/>
      <w:r>
        <w:rPr>
          <w:rFonts w:hint="eastAsia"/>
          <w:sz w:val="24"/>
          <w:szCs w:val="20"/>
        </w:rPr>
        <w:t>2-1-1 中小企业声明函及残疾人福利性单位声明函格式</w:t>
      </w:r>
      <w:bookmarkEnd w:id="719"/>
    </w:p>
    <w:p w14:paraId="1B455D62">
      <w:pPr>
        <w:spacing w:before="240" w:beforeLines="100" w:after="240" w:afterLines="100" w:line="360" w:lineRule="auto"/>
        <w:jc w:val="center"/>
        <w:rPr>
          <w:b/>
          <w:sz w:val="36"/>
          <w:szCs w:val="36"/>
        </w:rPr>
      </w:pPr>
      <w:r>
        <w:rPr>
          <w:b/>
          <w:bCs/>
          <w:sz w:val="36"/>
          <w:szCs w:val="36"/>
        </w:rPr>
        <w:t>中小企业声明函（货物）格式</w:t>
      </w:r>
    </w:p>
    <w:p w14:paraId="4F1C2795">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062754B3">
      <w:pPr>
        <w:spacing w:line="360" w:lineRule="auto"/>
        <w:ind w:firstLine="504"/>
        <w:rPr>
          <w:spacing w:val="6"/>
          <w:sz w:val="24"/>
        </w:rPr>
      </w:pPr>
      <w:r>
        <w:rPr>
          <w:spacing w:val="6"/>
          <w:sz w:val="24"/>
        </w:rPr>
        <w:t>1.</w:t>
      </w:r>
      <w:r>
        <w:rPr>
          <w:spacing w:val="6"/>
          <w:sz w:val="24"/>
          <w:u w:val="single"/>
        </w:rPr>
        <w:t xml:space="preserve"> （标的名称） </w:t>
      </w:r>
      <w:r>
        <w:rPr>
          <w:spacing w:val="6"/>
          <w:sz w:val="24"/>
        </w:rPr>
        <w:t>，属于</w:t>
      </w:r>
      <w:r>
        <w:rPr>
          <w:spacing w:val="6"/>
          <w:sz w:val="24"/>
          <w:u w:val="single"/>
        </w:rPr>
        <w:t>（</w:t>
      </w:r>
      <w:r>
        <w:rPr>
          <w:rFonts w:hint="eastAsia"/>
          <w:spacing w:val="6"/>
          <w:sz w:val="24"/>
          <w:u w:val="single"/>
        </w:rPr>
        <w:t>采购文件</w:t>
      </w:r>
      <w:r>
        <w:rPr>
          <w:spacing w:val="6"/>
          <w:sz w:val="24"/>
          <w:u w:val="single"/>
        </w:rPr>
        <w:t>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，属于（中型企业、小型企业、微型企业）；</w:t>
      </w:r>
    </w:p>
    <w:p w14:paraId="2DE91B23">
      <w:pPr>
        <w:spacing w:line="360" w:lineRule="auto"/>
        <w:ind w:firstLine="504"/>
        <w:rPr>
          <w:spacing w:val="6"/>
          <w:sz w:val="24"/>
        </w:rPr>
      </w:pPr>
      <w:r>
        <w:rPr>
          <w:spacing w:val="6"/>
          <w:sz w:val="24"/>
        </w:rPr>
        <w:t xml:space="preserve">2. </w:t>
      </w:r>
      <w:r>
        <w:rPr>
          <w:spacing w:val="6"/>
          <w:sz w:val="24"/>
          <w:u w:val="single"/>
        </w:rPr>
        <w:t xml:space="preserve">（标的名称） </w:t>
      </w:r>
      <w:r>
        <w:rPr>
          <w:spacing w:val="6"/>
          <w:sz w:val="24"/>
        </w:rPr>
        <w:t>，属于</w:t>
      </w:r>
      <w:r>
        <w:rPr>
          <w:spacing w:val="6"/>
          <w:sz w:val="24"/>
          <w:u w:val="single"/>
        </w:rPr>
        <w:t>（</w:t>
      </w:r>
      <w:r>
        <w:rPr>
          <w:rFonts w:hint="eastAsia"/>
          <w:spacing w:val="6"/>
          <w:sz w:val="24"/>
          <w:u w:val="single"/>
        </w:rPr>
        <w:t>采购文件</w:t>
      </w:r>
      <w:r>
        <w:rPr>
          <w:spacing w:val="6"/>
          <w:sz w:val="24"/>
          <w:u w:val="single"/>
        </w:rPr>
        <w:t>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，属于（中型企业、小型企业、微型企业）；</w:t>
      </w:r>
    </w:p>
    <w:p w14:paraId="62C2EBD3">
      <w:pPr>
        <w:spacing w:line="360" w:lineRule="auto"/>
        <w:ind w:firstLine="504"/>
        <w:rPr>
          <w:spacing w:val="6"/>
          <w:sz w:val="24"/>
        </w:rPr>
      </w:pPr>
      <w:r>
        <w:rPr>
          <w:spacing w:val="6"/>
          <w:sz w:val="24"/>
        </w:rPr>
        <w:t>……</w:t>
      </w:r>
    </w:p>
    <w:p w14:paraId="6ADDDCE2">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5C6FC522">
      <w:pPr>
        <w:spacing w:line="360" w:lineRule="auto"/>
        <w:ind w:firstLine="504"/>
        <w:rPr>
          <w:spacing w:val="6"/>
          <w:sz w:val="24"/>
        </w:rPr>
      </w:pPr>
      <w:r>
        <w:rPr>
          <w:spacing w:val="6"/>
          <w:sz w:val="24"/>
        </w:rPr>
        <w:t>本企业对上述声明内容的真实性负责。如有虚假，将依法承担相应责任。</w:t>
      </w:r>
    </w:p>
    <w:p w14:paraId="46EA8D15">
      <w:pPr>
        <w:spacing w:line="360" w:lineRule="auto"/>
        <w:ind w:firstLine="504"/>
        <w:rPr>
          <w:spacing w:val="6"/>
          <w:sz w:val="24"/>
        </w:rPr>
      </w:pPr>
    </w:p>
    <w:p w14:paraId="2F332F67">
      <w:pPr>
        <w:spacing w:line="360" w:lineRule="auto"/>
        <w:ind w:right="360" w:firstLine="480"/>
        <w:jc w:val="right"/>
        <w:rPr>
          <w:sz w:val="24"/>
        </w:rPr>
      </w:pPr>
      <w:r>
        <w:rPr>
          <w:sz w:val="24"/>
        </w:rPr>
        <w:t>企业名称（盖章）：______</w:t>
      </w:r>
    </w:p>
    <w:p w14:paraId="59AE54EA">
      <w:pPr>
        <w:spacing w:line="360" w:lineRule="auto"/>
        <w:ind w:right="360" w:firstLine="480"/>
        <w:jc w:val="right"/>
        <w:rPr>
          <w:sz w:val="24"/>
        </w:rPr>
      </w:pPr>
      <w:r>
        <w:rPr>
          <w:sz w:val="24"/>
        </w:rPr>
        <w:t>日 期：______</w:t>
      </w:r>
    </w:p>
    <w:p w14:paraId="0FFC6E53">
      <w:pPr>
        <w:spacing w:line="360" w:lineRule="auto"/>
        <w:ind w:right="360" w:firstLine="480"/>
        <w:jc w:val="right"/>
        <w:rPr>
          <w:sz w:val="24"/>
        </w:rPr>
      </w:pPr>
    </w:p>
    <w:p w14:paraId="62212D68">
      <w:pPr>
        <w:spacing w:line="360" w:lineRule="auto"/>
        <w:ind w:right="360" w:firstLine="480"/>
        <w:jc w:val="right"/>
        <w:rPr>
          <w:sz w:val="24"/>
        </w:rPr>
      </w:pPr>
    </w:p>
    <w:tbl>
      <w:tblPr>
        <w:tblStyle w:val="8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4E79BC6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2DD7E505">
            <w:pPr>
              <w:adjustRightInd w:val="0"/>
              <w:snapToGrid w:val="0"/>
              <w:spacing w:line="360" w:lineRule="auto"/>
              <w:jc w:val="left"/>
              <w:rPr>
                <w:szCs w:val="21"/>
              </w:rPr>
            </w:pPr>
            <w:r>
              <w:rPr>
                <w:szCs w:val="21"/>
                <w:vertAlign w:val="superscript"/>
              </w:rPr>
              <w:t>1</w:t>
            </w:r>
            <w:r>
              <w:rPr>
                <w:szCs w:val="21"/>
              </w:rPr>
              <w:t>从业人员、营业收入、资产总额填报上一年度数据，无上一年度数据的新成立企业可不填报。</w:t>
            </w:r>
          </w:p>
        </w:tc>
      </w:tr>
    </w:tbl>
    <w:p w14:paraId="2F3E3947">
      <w:pPr>
        <w:autoSpaceDE w:val="0"/>
        <w:autoSpaceDN w:val="0"/>
        <w:adjustRightInd w:val="0"/>
        <w:spacing w:line="360" w:lineRule="auto"/>
        <w:ind w:firstLine="420"/>
        <w:jc w:val="left"/>
        <w:rPr>
          <w:sz w:val="24"/>
        </w:rPr>
      </w:pPr>
    </w:p>
    <w:p w14:paraId="01281B8F">
      <w:pPr>
        <w:spacing w:line="360" w:lineRule="auto"/>
        <w:rPr>
          <w:sz w:val="24"/>
        </w:rPr>
      </w:pPr>
    </w:p>
    <w:p w14:paraId="7AB5EA5A">
      <w:pPr>
        <w:spacing w:before="240" w:beforeLines="100" w:after="240" w:afterLines="100" w:line="360" w:lineRule="auto"/>
        <w:jc w:val="center"/>
        <w:rPr>
          <w:b/>
          <w:bCs/>
          <w:sz w:val="36"/>
          <w:szCs w:val="36"/>
        </w:rPr>
      </w:pPr>
      <w:r>
        <w:rPr>
          <w:sz w:val="24"/>
        </w:rPr>
        <w:br w:type="page"/>
      </w:r>
      <w:r>
        <w:rPr>
          <w:b/>
          <w:bCs/>
          <w:sz w:val="36"/>
          <w:szCs w:val="36"/>
        </w:rPr>
        <w:t>中小企业声明函（工程、服务）格式</w:t>
      </w:r>
    </w:p>
    <w:p w14:paraId="2FEC81BF">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1F3A55EE">
      <w:pPr>
        <w:spacing w:line="360" w:lineRule="auto"/>
        <w:ind w:firstLine="504"/>
        <w:rPr>
          <w:spacing w:val="6"/>
          <w:sz w:val="24"/>
        </w:rPr>
      </w:pPr>
      <w:r>
        <w:rPr>
          <w:spacing w:val="6"/>
          <w:sz w:val="24"/>
        </w:rPr>
        <w:t>1.</w:t>
      </w:r>
      <w:r>
        <w:rPr>
          <w:spacing w:val="6"/>
          <w:sz w:val="24"/>
          <w:u w:val="single"/>
        </w:rPr>
        <w:t xml:space="preserve"> （标的名称）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w:t>
      </w:r>
      <w:r>
        <w:rPr>
          <w:spacing w:val="6"/>
          <w:sz w:val="24"/>
          <w:vertAlign w:val="superscript"/>
        </w:rPr>
        <w:t>1</w:t>
      </w:r>
      <w:r>
        <w:rPr>
          <w:spacing w:val="6"/>
          <w:sz w:val="24"/>
        </w:rPr>
        <w:t>，属于（中型企业、小型企业、微型企业）；</w:t>
      </w:r>
    </w:p>
    <w:p w14:paraId="1BFF4143">
      <w:pPr>
        <w:spacing w:line="360" w:lineRule="auto"/>
        <w:ind w:firstLine="504"/>
        <w:rPr>
          <w:spacing w:val="6"/>
          <w:sz w:val="24"/>
        </w:rPr>
      </w:pPr>
      <w:r>
        <w:rPr>
          <w:spacing w:val="6"/>
          <w:sz w:val="24"/>
        </w:rPr>
        <w:t xml:space="preserve">2. </w:t>
      </w:r>
      <w:r>
        <w:rPr>
          <w:spacing w:val="6"/>
          <w:sz w:val="24"/>
          <w:u w:val="single"/>
        </w:rPr>
        <w:t xml:space="preserve">（标的名称）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w:t>
      </w:r>
      <w:r>
        <w:rPr>
          <w:spacing w:val="6"/>
          <w:sz w:val="24"/>
          <w:vertAlign w:val="superscript"/>
        </w:rPr>
        <w:t>1</w:t>
      </w:r>
      <w:r>
        <w:rPr>
          <w:spacing w:val="6"/>
          <w:sz w:val="24"/>
        </w:rPr>
        <w:t>，属于（中型企业、小型企业、微型企业）；</w:t>
      </w:r>
    </w:p>
    <w:p w14:paraId="2A776ADA">
      <w:pPr>
        <w:spacing w:line="360" w:lineRule="auto"/>
        <w:ind w:firstLine="504"/>
        <w:rPr>
          <w:spacing w:val="6"/>
          <w:sz w:val="24"/>
        </w:rPr>
      </w:pPr>
    </w:p>
    <w:p w14:paraId="424AF9EC">
      <w:pPr>
        <w:spacing w:line="360" w:lineRule="auto"/>
        <w:ind w:firstLine="504"/>
        <w:rPr>
          <w:spacing w:val="6"/>
          <w:sz w:val="24"/>
        </w:rPr>
      </w:pPr>
      <w:r>
        <w:rPr>
          <w:spacing w:val="6"/>
          <w:sz w:val="24"/>
        </w:rPr>
        <w:t>……</w:t>
      </w:r>
    </w:p>
    <w:p w14:paraId="5162AC93">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51835513">
      <w:pPr>
        <w:spacing w:line="360" w:lineRule="auto"/>
        <w:ind w:firstLine="504"/>
        <w:rPr>
          <w:spacing w:val="6"/>
          <w:sz w:val="24"/>
        </w:rPr>
      </w:pPr>
      <w:r>
        <w:rPr>
          <w:spacing w:val="6"/>
          <w:sz w:val="24"/>
        </w:rPr>
        <w:t>本企业对上述声明内容的真实性负责。如有虚假，将依法承担相应责任。</w:t>
      </w:r>
    </w:p>
    <w:p w14:paraId="3663934B">
      <w:pPr>
        <w:spacing w:line="360" w:lineRule="auto"/>
        <w:ind w:right="360" w:firstLine="480"/>
        <w:jc w:val="right"/>
        <w:rPr>
          <w:sz w:val="24"/>
        </w:rPr>
      </w:pPr>
    </w:p>
    <w:p w14:paraId="25167279">
      <w:pPr>
        <w:spacing w:line="360" w:lineRule="auto"/>
        <w:ind w:right="360" w:firstLine="480"/>
        <w:jc w:val="right"/>
        <w:rPr>
          <w:sz w:val="24"/>
        </w:rPr>
      </w:pPr>
      <w:r>
        <w:rPr>
          <w:sz w:val="24"/>
        </w:rPr>
        <w:t>企业名称（盖章）：______</w:t>
      </w:r>
    </w:p>
    <w:p w14:paraId="693257B5">
      <w:pPr>
        <w:spacing w:line="360" w:lineRule="auto"/>
        <w:ind w:right="360" w:firstLine="480"/>
        <w:jc w:val="right"/>
        <w:rPr>
          <w:sz w:val="24"/>
        </w:rPr>
      </w:pPr>
      <w:r>
        <w:rPr>
          <w:sz w:val="24"/>
        </w:rPr>
        <w:t>日 期：______</w:t>
      </w:r>
    </w:p>
    <w:p w14:paraId="4B5BAD18">
      <w:pPr>
        <w:adjustRightInd w:val="0"/>
        <w:snapToGrid w:val="0"/>
        <w:spacing w:line="360" w:lineRule="auto"/>
        <w:jc w:val="left"/>
        <w:rPr>
          <w:sz w:val="24"/>
          <w:szCs w:val="21"/>
        </w:rPr>
      </w:pPr>
    </w:p>
    <w:p w14:paraId="170C529B">
      <w:pPr>
        <w:adjustRightInd w:val="0"/>
        <w:snapToGrid w:val="0"/>
        <w:spacing w:line="360" w:lineRule="auto"/>
        <w:jc w:val="left"/>
        <w:rPr>
          <w:sz w:val="24"/>
          <w:szCs w:val="21"/>
        </w:rPr>
      </w:pPr>
    </w:p>
    <w:tbl>
      <w:tblPr>
        <w:tblStyle w:val="8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2AD054E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4EC9B277">
            <w:pPr>
              <w:adjustRightInd w:val="0"/>
              <w:snapToGrid w:val="0"/>
              <w:spacing w:line="360" w:lineRule="auto"/>
              <w:jc w:val="left"/>
              <w:rPr>
                <w:szCs w:val="21"/>
              </w:rPr>
            </w:pPr>
            <w:r>
              <w:rPr>
                <w:szCs w:val="21"/>
                <w:vertAlign w:val="superscript"/>
              </w:rPr>
              <w:t>1</w:t>
            </w:r>
            <w:r>
              <w:rPr>
                <w:szCs w:val="21"/>
              </w:rPr>
              <w:t>从业人员、营业收入、资产总额填报上一年度数据，无上一年度数据的新成立企业可不填报。</w:t>
            </w:r>
          </w:p>
        </w:tc>
      </w:tr>
    </w:tbl>
    <w:p w14:paraId="1554E075">
      <w:pPr>
        <w:adjustRightInd w:val="0"/>
        <w:snapToGrid w:val="0"/>
        <w:spacing w:line="360" w:lineRule="auto"/>
        <w:jc w:val="left"/>
        <w:rPr>
          <w:szCs w:val="21"/>
          <w:vertAlign w:val="superscript"/>
        </w:rPr>
      </w:pPr>
    </w:p>
    <w:p w14:paraId="74339C20">
      <w:pPr>
        <w:spacing w:line="360" w:lineRule="auto"/>
        <w:ind w:right="360" w:firstLine="480"/>
        <w:jc w:val="right"/>
        <w:rPr>
          <w:sz w:val="24"/>
        </w:rPr>
      </w:pPr>
    </w:p>
    <w:p w14:paraId="7AF97D98">
      <w:pPr>
        <w:spacing w:line="360" w:lineRule="auto"/>
        <w:ind w:right="360" w:firstLine="480"/>
        <w:jc w:val="right"/>
        <w:rPr>
          <w:sz w:val="24"/>
        </w:rPr>
      </w:pPr>
    </w:p>
    <w:p w14:paraId="505427BB">
      <w:pPr>
        <w:spacing w:line="360" w:lineRule="auto"/>
        <w:ind w:firstLine="480" w:firstLineChars="200"/>
        <w:rPr>
          <w:rFonts w:hint="eastAsia" w:ascii="黑体" w:hAnsi="黑体" w:eastAsia="黑体" w:cs="宋体"/>
          <w:kern w:val="0"/>
          <w:sz w:val="32"/>
          <w:szCs w:val="32"/>
        </w:rPr>
      </w:pPr>
      <w:r>
        <w:rPr>
          <w:sz w:val="24"/>
          <w:szCs w:val="20"/>
        </w:rPr>
        <w:br w:type="page"/>
      </w:r>
      <w:bookmarkStart w:id="720" w:name="_Hlk175824314"/>
      <w:r>
        <w:rPr>
          <w:rFonts w:hint="eastAsia" w:ascii="黑体" w:hAnsi="黑体" w:eastAsia="黑体" w:cs="宋体"/>
          <w:kern w:val="0"/>
          <w:sz w:val="32"/>
          <w:szCs w:val="32"/>
        </w:rPr>
        <w:t>附表（仅供参考）</w:t>
      </w:r>
    </w:p>
    <w:p w14:paraId="4784FFFC">
      <w:pPr>
        <w:widowControl/>
        <w:spacing w:line="360" w:lineRule="auto"/>
        <w:jc w:val="center"/>
        <w:rPr>
          <w:rFonts w:hint="eastAsia" w:ascii="方正小标宋_GBK" w:hAnsi="宋体" w:eastAsia="方正小标宋_GBK" w:cs="宋体"/>
          <w:kern w:val="0"/>
          <w:sz w:val="36"/>
          <w:szCs w:val="32"/>
        </w:rPr>
      </w:pPr>
      <w:r>
        <w:rPr>
          <w:rFonts w:hint="eastAsia" w:ascii="方正小标宋_GBK" w:hAnsi="宋体" w:eastAsia="方正小标宋_GBK" w:cs="宋体"/>
          <w:kern w:val="0"/>
          <w:sz w:val="36"/>
          <w:szCs w:val="32"/>
        </w:rPr>
        <w:t>大中小微型企业划分标准</w:t>
      </w:r>
    </w:p>
    <w:tbl>
      <w:tblPr>
        <w:tblStyle w:val="8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31AE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2113" w:type="dxa"/>
            <w:vAlign w:val="center"/>
          </w:tcPr>
          <w:p w14:paraId="545D3239">
            <w:pPr>
              <w:widowControl/>
              <w:spacing w:line="360" w:lineRule="auto"/>
              <w:jc w:val="center"/>
              <w:rPr>
                <w:rFonts w:hint="eastAsia" w:ascii="宋体" w:hAnsi="宋体" w:cs="宋体"/>
                <w:b/>
                <w:bCs/>
                <w:kern w:val="0"/>
                <w:sz w:val="18"/>
                <w:szCs w:val="21"/>
              </w:rPr>
            </w:pPr>
            <w:r>
              <w:rPr>
                <w:rFonts w:hint="eastAsia" w:ascii="宋体" w:hAnsi="宋体" w:cs="宋体"/>
                <w:b/>
                <w:bCs/>
                <w:kern w:val="0"/>
                <w:sz w:val="18"/>
                <w:szCs w:val="21"/>
              </w:rPr>
              <w:t>行业名称</w:t>
            </w:r>
          </w:p>
        </w:tc>
        <w:tc>
          <w:tcPr>
            <w:tcW w:w="1369" w:type="dxa"/>
            <w:vAlign w:val="center"/>
          </w:tcPr>
          <w:p w14:paraId="165CA015">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指标名称</w:t>
            </w:r>
          </w:p>
        </w:tc>
        <w:tc>
          <w:tcPr>
            <w:tcW w:w="709" w:type="dxa"/>
            <w:vAlign w:val="center"/>
          </w:tcPr>
          <w:p w14:paraId="7A760444">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计量</w:t>
            </w:r>
            <w:r>
              <w:rPr>
                <w:rFonts w:hint="eastAsia" w:ascii="宋体" w:hAnsi="宋体" w:cs="宋体"/>
                <w:b/>
                <w:bCs/>
                <w:kern w:val="0"/>
                <w:sz w:val="18"/>
                <w:szCs w:val="18"/>
              </w:rPr>
              <w:br w:type="textWrapping"/>
            </w:r>
            <w:r>
              <w:rPr>
                <w:rFonts w:hint="eastAsia" w:ascii="宋体" w:hAnsi="宋体" w:cs="宋体"/>
                <w:b/>
                <w:bCs/>
                <w:kern w:val="0"/>
                <w:sz w:val="18"/>
                <w:szCs w:val="18"/>
              </w:rPr>
              <w:t>单位</w:t>
            </w:r>
          </w:p>
        </w:tc>
        <w:tc>
          <w:tcPr>
            <w:tcW w:w="1125" w:type="dxa"/>
            <w:vAlign w:val="center"/>
          </w:tcPr>
          <w:p w14:paraId="1C8E9F37">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大型</w:t>
            </w:r>
          </w:p>
        </w:tc>
        <w:tc>
          <w:tcPr>
            <w:tcW w:w="1701" w:type="dxa"/>
            <w:vAlign w:val="center"/>
          </w:tcPr>
          <w:p w14:paraId="267EB3DC">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中型</w:t>
            </w:r>
          </w:p>
        </w:tc>
        <w:tc>
          <w:tcPr>
            <w:tcW w:w="1426" w:type="dxa"/>
            <w:vAlign w:val="center"/>
          </w:tcPr>
          <w:p w14:paraId="65C6BF35">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小型</w:t>
            </w:r>
          </w:p>
        </w:tc>
        <w:tc>
          <w:tcPr>
            <w:tcW w:w="992" w:type="dxa"/>
            <w:vAlign w:val="center"/>
          </w:tcPr>
          <w:p w14:paraId="14A24E9D">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微型</w:t>
            </w:r>
          </w:p>
        </w:tc>
      </w:tr>
      <w:tr w14:paraId="3C55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1479FA45">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农、林、牧、渔业</w:t>
            </w:r>
          </w:p>
        </w:tc>
        <w:tc>
          <w:tcPr>
            <w:tcW w:w="1369" w:type="dxa"/>
            <w:vAlign w:val="center"/>
          </w:tcPr>
          <w:p w14:paraId="2682DA1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4F4B67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B07AE9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vAlign w:val="center"/>
          </w:tcPr>
          <w:p w14:paraId="30C2CBA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500≤Y＜20000</w:t>
            </w:r>
          </w:p>
        </w:tc>
        <w:tc>
          <w:tcPr>
            <w:tcW w:w="1426" w:type="dxa"/>
            <w:vAlign w:val="center"/>
          </w:tcPr>
          <w:p w14:paraId="3C0A860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50≤Y＜500</w:t>
            </w:r>
          </w:p>
        </w:tc>
        <w:tc>
          <w:tcPr>
            <w:tcW w:w="992" w:type="dxa"/>
            <w:vAlign w:val="center"/>
          </w:tcPr>
          <w:p w14:paraId="7AC395C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Y＜50</w:t>
            </w:r>
          </w:p>
        </w:tc>
      </w:tr>
      <w:tr w14:paraId="630F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035DF59">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工业 *</w:t>
            </w:r>
          </w:p>
        </w:tc>
        <w:tc>
          <w:tcPr>
            <w:tcW w:w="1369" w:type="dxa"/>
            <w:vAlign w:val="center"/>
          </w:tcPr>
          <w:p w14:paraId="6DC6208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64DA30D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219137B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vAlign w:val="center"/>
          </w:tcPr>
          <w:p w14:paraId="5B1378D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150FB8A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20≤X＜300</w:t>
            </w:r>
          </w:p>
        </w:tc>
        <w:tc>
          <w:tcPr>
            <w:tcW w:w="992" w:type="dxa"/>
            <w:vAlign w:val="center"/>
          </w:tcPr>
          <w:p w14:paraId="172AE13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w:t>
            </w:r>
          </w:p>
        </w:tc>
      </w:tr>
      <w:tr w14:paraId="0FC7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D240511">
            <w:pPr>
              <w:widowControl/>
              <w:spacing w:line="360" w:lineRule="auto"/>
              <w:jc w:val="left"/>
              <w:rPr>
                <w:rFonts w:hint="eastAsia" w:ascii="宋体" w:hAnsi="宋体" w:cs="宋体"/>
                <w:kern w:val="0"/>
                <w:sz w:val="18"/>
                <w:szCs w:val="18"/>
              </w:rPr>
            </w:pPr>
          </w:p>
        </w:tc>
        <w:tc>
          <w:tcPr>
            <w:tcW w:w="1369" w:type="dxa"/>
            <w:vAlign w:val="center"/>
          </w:tcPr>
          <w:p w14:paraId="19E34F9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40713BC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530F3F0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vAlign w:val="center"/>
          </w:tcPr>
          <w:p w14:paraId="0AF19B1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2000≤Y＜40000</w:t>
            </w:r>
          </w:p>
        </w:tc>
        <w:tc>
          <w:tcPr>
            <w:tcW w:w="1426" w:type="dxa"/>
            <w:vAlign w:val="center"/>
          </w:tcPr>
          <w:p w14:paraId="71D7163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300≤Y＜2000</w:t>
            </w:r>
          </w:p>
        </w:tc>
        <w:tc>
          <w:tcPr>
            <w:tcW w:w="992" w:type="dxa"/>
            <w:vAlign w:val="center"/>
          </w:tcPr>
          <w:p w14:paraId="637B646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w:t>
            </w:r>
          </w:p>
        </w:tc>
      </w:tr>
      <w:tr w14:paraId="6569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4BB1B89">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建筑业</w:t>
            </w:r>
          </w:p>
        </w:tc>
        <w:tc>
          <w:tcPr>
            <w:tcW w:w="1369" w:type="dxa"/>
            <w:vAlign w:val="center"/>
          </w:tcPr>
          <w:p w14:paraId="791C427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4C2DC39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2B4555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Y≥80000</w:t>
            </w:r>
          </w:p>
        </w:tc>
        <w:tc>
          <w:tcPr>
            <w:tcW w:w="1701" w:type="dxa"/>
            <w:vAlign w:val="center"/>
          </w:tcPr>
          <w:p w14:paraId="2B3A9EE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6000≤Y＜80000</w:t>
            </w:r>
          </w:p>
        </w:tc>
        <w:tc>
          <w:tcPr>
            <w:tcW w:w="1426" w:type="dxa"/>
            <w:vAlign w:val="center"/>
          </w:tcPr>
          <w:p w14:paraId="02EEFBE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300≤Y＜6000</w:t>
            </w:r>
          </w:p>
        </w:tc>
        <w:tc>
          <w:tcPr>
            <w:tcW w:w="992" w:type="dxa"/>
            <w:vAlign w:val="center"/>
          </w:tcPr>
          <w:p w14:paraId="2541B92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w:t>
            </w:r>
          </w:p>
        </w:tc>
      </w:tr>
      <w:tr w14:paraId="38B9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ED328E8">
            <w:pPr>
              <w:widowControl/>
              <w:spacing w:line="360" w:lineRule="auto"/>
              <w:jc w:val="left"/>
              <w:rPr>
                <w:rFonts w:hint="eastAsia" w:ascii="宋体" w:hAnsi="宋体" w:cs="宋体"/>
                <w:kern w:val="0"/>
                <w:sz w:val="18"/>
                <w:szCs w:val="18"/>
              </w:rPr>
            </w:pPr>
          </w:p>
        </w:tc>
        <w:tc>
          <w:tcPr>
            <w:tcW w:w="1369" w:type="dxa"/>
            <w:vAlign w:val="center"/>
          </w:tcPr>
          <w:p w14:paraId="55D512B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6A3BC66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2383C8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Z≥80000</w:t>
            </w:r>
          </w:p>
        </w:tc>
        <w:tc>
          <w:tcPr>
            <w:tcW w:w="1701" w:type="dxa"/>
            <w:vAlign w:val="center"/>
          </w:tcPr>
          <w:p w14:paraId="12770DB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5000≤Z＜80000</w:t>
            </w:r>
          </w:p>
        </w:tc>
        <w:tc>
          <w:tcPr>
            <w:tcW w:w="1426" w:type="dxa"/>
            <w:vAlign w:val="center"/>
          </w:tcPr>
          <w:p w14:paraId="7C55026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300≤Z＜5000</w:t>
            </w:r>
          </w:p>
        </w:tc>
        <w:tc>
          <w:tcPr>
            <w:tcW w:w="992" w:type="dxa"/>
            <w:vAlign w:val="center"/>
          </w:tcPr>
          <w:p w14:paraId="644B52E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Z＜300</w:t>
            </w:r>
          </w:p>
        </w:tc>
      </w:tr>
      <w:tr w14:paraId="7E5E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0D6CBBC">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批发业</w:t>
            </w:r>
          </w:p>
        </w:tc>
        <w:tc>
          <w:tcPr>
            <w:tcW w:w="1369" w:type="dxa"/>
            <w:vAlign w:val="center"/>
          </w:tcPr>
          <w:p w14:paraId="0B52D22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0355CAE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0D55255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vAlign w:val="center"/>
          </w:tcPr>
          <w:p w14:paraId="1685F09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20≤X＜200</w:t>
            </w:r>
          </w:p>
        </w:tc>
        <w:tc>
          <w:tcPr>
            <w:tcW w:w="1426" w:type="dxa"/>
            <w:vAlign w:val="center"/>
          </w:tcPr>
          <w:p w14:paraId="2B6AB77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5≤X＜20</w:t>
            </w:r>
          </w:p>
        </w:tc>
        <w:tc>
          <w:tcPr>
            <w:tcW w:w="992" w:type="dxa"/>
            <w:vAlign w:val="center"/>
          </w:tcPr>
          <w:p w14:paraId="380DA42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X＜5</w:t>
            </w:r>
          </w:p>
        </w:tc>
      </w:tr>
      <w:tr w14:paraId="5F9A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3B7AEE7">
            <w:pPr>
              <w:widowControl/>
              <w:spacing w:line="360" w:lineRule="auto"/>
              <w:jc w:val="left"/>
              <w:rPr>
                <w:rFonts w:hint="eastAsia" w:ascii="宋体" w:hAnsi="宋体" w:cs="宋体"/>
                <w:kern w:val="0"/>
                <w:sz w:val="18"/>
                <w:szCs w:val="18"/>
              </w:rPr>
            </w:pPr>
          </w:p>
        </w:tc>
        <w:tc>
          <w:tcPr>
            <w:tcW w:w="1369" w:type="dxa"/>
            <w:vAlign w:val="center"/>
          </w:tcPr>
          <w:p w14:paraId="38BD786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57C1193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25F1B20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vAlign w:val="center"/>
          </w:tcPr>
          <w:p w14:paraId="4448200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5000≤Y＜40000</w:t>
            </w:r>
          </w:p>
        </w:tc>
        <w:tc>
          <w:tcPr>
            <w:tcW w:w="1426" w:type="dxa"/>
            <w:vAlign w:val="center"/>
          </w:tcPr>
          <w:p w14:paraId="1E01395C">
            <w:pPr>
              <w:widowControl/>
              <w:spacing w:line="360" w:lineRule="auto"/>
              <w:ind w:left="-1" w:leftChars="-1" w:hanging="1"/>
              <w:jc w:val="center"/>
              <w:rPr>
                <w:rFonts w:hint="eastAsia" w:ascii="宋体" w:hAnsi="宋体" w:cs="宋体"/>
                <w:kern w:val="0"/>
                <w:sz w:val="18"/>
                <w:szCs w:val="18"/>
              </w:rPr>
            </w:pPr>
            <w:r>
              <w:rPr>
                <w:rFonts w:hint="eastAsia" w:ascii="宋体" w:hAnsi="宋体" w:cs="宋体"/>
                <w:kern w:val="0"/>
                <w:sz w:val="18"/>
                <w:szCs w:val="18"/>
              </w:rPr>
              <w:t>1000≤Y＜5000</w:t>
            </w:r>
          </w:p>
        </w:tc>
        <w:tc>
          <w:tcPr>
            <w:tcW w:w="992" w:type="dxa"/>
            <w:vAlign w:val="center"/>
          </w:tcPr>
          <w:p w14:paraId="3002343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w:t>
            </w:r>
          </w:p>
        </w:tc>
      </w:tr>
      <w:tr w14:paraId="0D88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9855B12">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零售业</w:t>
            </w:r>
          </w:p>
        </w:tc>
        <w:tc>
          <w:tcPr>
            <w:tcW w:w="1369" w:type="dxa"/>
            <w:vAlign w:val="center"/>
          </w:tcPr>
          <w:p w14:paraId="4C039B6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416CA9E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00BF290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40960C7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50≤X＜300</w:t>
            </w:r>
          </w:p>
        </w:tc>
        <w:tc>
          <w:tcPr>
            <w:tcW w:w="1426" w:type="dxa"/>
            <w:vAlign w:val="center"/>
          </w:tcPr>
          <w:p w14:paraId="576A2FE4">
            <w:pPr>
              <w:widowControl/>
              <w:spacing w:line="360" w:lineRule="auto"/>
              <w:ind w:left="-1" w:leftChars="-1" w:hanging="1"/>
              <w:jc w:val="center"/>
              <w:rPr>
                <w:rFonts w:hint="eastAsia" w:ascii="宋体" w:hAnsi="宋体" w:cs="宋体"/>
                <w:kern w:val="0"/>
                <w:sz w:val="18"/>
                <w:szCs w:val="18"/>
              </w:rPr>
            </w:pPr>
            <w:r>
              <w:rPr>
                <w:rFonts w:hint="eastAsia" w:ascii="宋体" w:hAnsi="宋体" w:cs="宋体"/>
                <w:kern w:val="0"/>
                <w:sz w:val="18"/>
                <w:szCs w:val="18"/>
              </w:rPr>
              <w:t xml:space="preserve">10≤X＜50 </w:t>
            </w:r>
          </w:p>
        </w:tc>
        <w:tc>
          <w:tcPr>
            <w:tcW w:w="992" w:type="dxa"/>
            <w:vAlign w:val="center"/>
          </w:tcPr>
          <w:p w14:paraId="1FBC154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3722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4C424A2">
            <w:pPr>
              <w:widowControl/>
              <w:spacing w:line="360" w:lineRule="auto"/>
              <w:jc w:val="left"/>
              <w:rPr>
                <w:rFonts w:hint="eastAsia" w:ascii="宋体" w:hAnsi="宋体" w:cs="宋体"/>
                <w:kern w:val="0"/>
                <w:sz w:val="18"/>
                <w:szCs w:val="18"/>
              </w:rPr>
            </w:pPr>
          </w:p>
        </w:tc>
        <w:tc>
          <w:tcPr>
            <w:tcW w:w="1369" w:type="dxa"/>
            <w:vAlign w:val="center"/>
          </w:tcPr>
          <w:p w14:paraId="03BE437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352E827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5451154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vAlign w:val="center"/>
          </w:tcPr>
          <w:p w14:paraId="45AB430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500≤Y＜20000</w:t>
            </w:r>
          </w:p>
        </w:tc>
        <w:tc>
          <w:tcPr>
            <w:tcW w:w="1426" w:type="dxa"/>
            <w:vAlign w:val="center"/>
          </w:tcPr>
          <w:p w14:paraId="563645E5">
            <w:pPr>
              <w:widowControl/>
              <w:spacing w:line="360" w:lineRule="auto"/>
              <w:ind w:left="-1" w:leftChars="-1" w:hanging="1"/>
              <w:jc w:val="center"/>
              <w:rPr>
                <w:rFonts w:hint="eastAsia" w:ascii="宋体" w:hAnsi="宋体" w:cs="宋体"/>
                <w:kern w:val="0"/>
                <w:sz w:val="18"/>
                <w:szCs w:val="18"/>
              </w:rPr>
            </w:pPr>
            <w:r>
              <w:rPr>
                <w:rFonts w:hint="eastAsia" w:ascii="宋体" w:hAnsi="宋体" w:cs="宋体"/>
                <w:kern w:val="0"/>
                <w:sz w:val="18"/>
                <w:szCs w:val="18"/>
              </w:rPr>
              <w:t xml:space="preserve">100≤Y＜500 </w:t>
            </w:r>
          </w:p>
        </w:tc>
        <w:tc>
          <w:tcPr>
            <w:tcW w:w="992" w:type="dxa"/>
            <w:vAlign w:val="center"/>
          </w:tcPr>
          <w:p w14:paraId="7B24356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65A6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F5D30ED">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交通运输业 *</w:t>
            </w:r>
          </w:p>
        </w:tc>
        <w:tc>
          <w:tcPr>
            <w:tcW w:w="1369" w:type="dxa"/>
            <w:vAlign w:val="center"/>
          </w:tcPr>
          <w:p w14:paraId="452AD5A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1753548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72DF090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vAlign w:val="center"/>
          </w:tcPr>
          <w:p w14:paraId="716B062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31D8A6B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20≤X＜300</w:t>
            </w:r>
          </w:p>
        </w:tc>
        <w:tc>
          <w:tcPr>
            <w:tcW w:w="992" w:type="dxa"/>
            <w:vAlign w:val="center"/>
          </w:tcPr>
          <w:p w14:paraId="5F80A78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w:t>
            </w:r>
          </w:p>
        </w:tc>
      </w:tr>
      <w:tr w14:paraId="62C9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8E16F44">
            <w:pPr>
              <w:widowControl/>
              <w:spacing w:line="360" w:lineRule="auto"/>
              <w:jc w:val="left"/>
              <w:rPr>
                <w:rFonts w:hint="eastAsia" w:ascii="宋体" w:hAnsi="宋体" w:cs="宋体"/>
                <w:kern w:val="0"/>
                <w:sz w:val="18"/>
                <w:szCs w:val="18"/>
              </w:rPr>
            </w:pPr>
          </w:p>
        </w:tc>
        <w:tc>
          <w:tcPr>
            <w:tcW w:w="1369" w:type="dxa"/>
            <w:vAlign w:val="center"/>
          </w:tcPr>
          <w:p w14:paraId="0B76651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5811C21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C5064F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vAlign w:val="center"/>
          </w:tcPr>
          <w:p w14:paraId="733E4BC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3000≤Y＜30000</w:t>
            </w:r>
          </w:p>
        </w:tc>
        <w:tc>
          <w:tcPr>
            <w:tcW w:w="1426" w:type="dxa"/>
            <w:vAlign w:val="center"/>
          </w:tcPr>
          <w:p w14:paraId="37EE927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200≤Y＜3000</w:t>
            </w:r>
          </w:p>
        </w:tc>
        <w:tc>
          <w:tcPr>
            <w:tcW w:w="992" w:type="dxa"/>
            <w:vAlign w:val="center"/>
          </w:tcPr>
          <w:p w14:paraId="5675083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Y＜200</w:t>
            </w:r>
          </w:p>
        </w:tc>
      </w:tr>
      <w:tr w14:paraId="031E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732F80A">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仓储业*</w:t>
            </w:r>
          </w:p>
        </w:tc>
        <w:tc>
          <w:tcPr>
            <w:tcW w:w="1369" w:type="dxa"/>
            <w:vAlign w:val="center"/>
          </w:tcPr>
          <w:p w14:paraId="79628A6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5465359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49C4B78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vAlign w:val="center"/>
          </w:tcPr>
          <w:p w14:paraId="1AC22E5C">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100≤X＜200</w:t>
            </w:r>
          </w:p>
        </w:tc>
        <w:tc>
          <w:tcPr>
            <w:tcW w:w="1426" w:type="dxa"/>
            <w:vAlign w:val="center"/>
          </w:tcPr>
          <w:p w14:paraId="2679314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20≤X＜100</w:t>
            </w:r>
          </w:p>
        </w:tc>
        <w:tc>
          <w:tcPr>
            <w:tcW w:w="992" w:type="dxa"/>
            <w:vAlign w:val="center"/>
          </w:tcPr>
          <w:p w14:paraId="1263361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w:t>
            </w:r>
          </w:p>
        </w:tc>
      </w:tr>
      <w:tr w14:paraId="4672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95205A2">
            <w:pPr>
              <w:widowControl/>
              <w:spacing w:line="360" w:lineRule="auto"/>
              <w:jc w:val="left"/>
              <w:rPr>
                <w:rFonts w:hint="eastAsia" w:ascii="宋体" w:hAnsi="宋体" w:cs="宋体"/>
                <w:kern w:val="0"/>
                <w:sz w:val="18"/>
                <w:szCs w:val="18"/>
              </w:rPr>
            </w:pPr>
          </w:p>
        </w:tc>
        <w:tc>
          <w:tcPr>
            <w:tcW w:w="1369" w:type="dxa"/>
            <w:vAlign w:val="center"/>
          </w:tcPr>
          <w:p w14:paraId="1AAEE45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427B52F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02BD59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vAlign w:val="center"/>
          </w:tcPr>
          <w:p w14:paraId="7CAE746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1000≤Y＜30000</w:t>
            </w:r>
          </w:p>
        </w:tc>
        <w:tc>
          <w:tcPr>
            <w:tcW w:w="1426" w:type="dxa"/>
            <w:vAlign w:val="center"/>
          </w:tcPr>
          <w:p w14:paraId="4BB445C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100≤Y＜1000</w:t>
            </w:r>
          </w:p>
        </w:tc>
        <w:tc>
          <w:tcPr>
            <w:tcW w:w="992" w:type="dxa"/>
            <w:vAlign w:val="center"/>
          </w:tcPr>
          <w:p w14:paraId="5DE572C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0E73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15BD309">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邮政业</w:t>
            </w:r>
          </w:p>
        </w:tc>
        <w:tc>
          <w:tcPr>
            <w:tcW w:w="1369" w:type="dxa"/>
            <w:vAlign w:val="center"/>
          </w:tcPr>
          <w:p w14:paraId="5ABBB41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6DF9D76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24C9C24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vAlign w:val="center"/>
          </w:tcPr>
          <w:p w14:paraId="6B2F877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196DDB3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20≤X＜300</w:t>
            </w:r>
          </w:p>
        </w:tc>
        <w:tc>
          <w:tcPr>
            <w:tcW w:w="992" w:type="dxa"/>
            <w:vAlign w:val="center"/>
          </w:tcPr>
          <w:p w14:paraId="267FC34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w:t>
            </w:r>
          </w:p>
        </w:tc>
      </w:tr>
      <w:tr w14:paraId="788F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F6AC036">
            <w:pPr>
              <w:widowControl/>
              <w:spacing w:line="360" w:lineRule="auto"/>
              <w:jc w:val="left"/>
              <w:rPr>
                <w:rFonts w:hint="eastAsia" w:ascii="宋体" w:hAnsi="宋体" w:cs="宋体"/>
                <w:kern w:val="0"/>
                <w:sz w:val="18"/>
                <w:szCs w:val="18"/>
              </w:rPr>
            </w:pPr>
          </w:p>
        </w:tc>
        <w:tc>
          <w:tcPr>
            <w:tcW w:w="1369" w:type="dxa"/>
            <w:vAlign w:val="center"/>
          </w:tcPr>
          <w:p w14:paraId="0D5C9AC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34A9AE5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6C92EDD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vAlign w:val="center"/>
          </w:tcPr>
          <w:p w14:paraId="5BBC2D7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2000≤Y＜30000</w:t>
            </w:r>
          </w:p>
        </w:tc>
        <w:tc>
          <w:tcPr>
            <w:tcW w:w="1426" w:type="dxa"/>
            <w:vAlign w:val="center"/>
          </w:tcPr>
          <w:p w14:paraId="5D28597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100≤Y＜2000</w:t>
            </w:r>
          </w:p>
        </w:tc>
        <w:tc>
          <w:tcPr>
            <w:tcW w:w="992" w:type="dxa"/>
            <w:vAlign w:val="center"/>
          </w:tcPr>
          <w:p w14:paraId="6FFDD98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2A9F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08C7B95">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住宿业</w:t>
            </w:r>
          </w:p>
        </w:tc>
        <w:tc>
          <w:tcPr>
            <w:tcW w:w="1369" w:type="dxa"/>
            <w:vAlign w:val="center"/>
          </w:tcPr>
          <w:p w14:paraId="186DD19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480DFB6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5B73443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700CAD9F">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316D9D1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552FECE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2ECB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31B9354">
            <w:pPr>
              <w:widowControl/>
              <w:spacing w:line="360" w:lineRule="auto"/>
              <w:jc w:val="left"/>
              <w:rPr>
                <w:rFonts w:hint="eastAsia" w:ascii="宋体" w:hAnsi="宋体" w:cs="宋体"/>
                <w:kern w:val="0"/>
                <w:sz w:val="18"/>
                <w:szCs w:val="18"/>
              </w:rPr>
            </w:pPr>
          </w:p>
        </w:tc>
        <w:tc>
          <w:tcPr>
            <w:tcW w:w="1369" w:type="dxa"/>
            <w:vAlign w:val="center"/>
          </w:tcPr>
          <w:p w14:paraId="63EFDB5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3BDE8E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279BBE8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vAlign w:val="center"/>
          </w:tcPr>
          <w:p w14:paraId="1CE9232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vAlign w:val="center"/>
          </w:tcPr>
          <w:p w14:paraId="36F5538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100≤Y＜2000</w:t>
            </w:r>
          </w:p>
        </w:tc>
        <w:tc>
          <w:tcPr>
            <w:tcW w:w="992" w:type="dxa"/>
            <w:vAlign w:val="center"/>
          </w:tcPr>
          <w:p w14:paraId="7C93024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22F4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AD0B9F2">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餐饮业</w:t>
            </w:r>
          </w:p>
        </w:tc>
        <w:tc>
          <w:tcPr>
            <w:tcW w:w="1369" w:type="dxa"/>
            <w:vAlign w:val="center"/>
          </w:tcPr>
          <w:p w14:paraId="147A4FA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34FAD1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12B00DE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0711C90F">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505B072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4F2D968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60BE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B7FD465">
            <w:pPr>
              <w:widowControl/>
              <w:spacing w:line="360" w:lineRule="auto"/>
              <w:jc w:val="left"/>
              <w:rPr>
                <w:rFonts w:hint="eastAsia" w:ascii="宋体" w:hAnsi="宋体" w:cs="宋体"/>
                <w:kern w:val="0"/>
                <w:sz w:val="18"/>
                <w:szCs w:val="18"/>
              </w:rPr>
            </w:pPr>
          </w:p>
        </w:tc>
        <w:tc>
          <w:tcPr>
            <w:tcW w:w="1369" w:type="dxa"/>
            <w:vAlign w:val="center"/>
          </w:tcPr>
          <w:p w14:paraId="4203DA1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28D2956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1BB2DB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vAlign w:val="center"/>
          </w:tcPr>
          <w:p w14:paraId="74D6C63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vAlign w:val="center"/>
          </w:tcPr>
          <w:p w14:paraId="6E7FE16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100≤Y＜2000</w:t>
            </w:r>
          </w:p>
        </w:tc>
        <w:tc>
          <w:tcPr>
            <w:tcW w:w="992" w:type="dxa"/>
            <w:vAlign w:val="center"/>
          </w:tcPr>
          <w:p w14:paraId="3AF8400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4D51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E945EA9">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信息传输业 *</w:t>
            </w:r>
          </w:p>
        </w:tc>
        <w:tc>
          <w:tcPr>
            <w:tcW w:w="1369" w:type="dxa"/>
            <w:vAlign w:val="center"/>
          </w:tcPr>
          <w:p w14:paraId="1D0065F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354963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4F137B8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X≥2000</w:t>
            </w:r>
          </w:p>
        </w:tc>
        <w:tc>
          <w:tcPr>
            <w:tcW w:w="1701" w:type="dxa"/>
            <w:vAlign w:val="center"/>
          </w:tcPr>
          <w:p w14:paraId="3976785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100≤X＜2000</w:t>
            </w:r>
          </w:p>
        </w:tc>
        <w:tc>
          <w:tcPr>
            <w:tcW w:w="1426" w:type="dxa"/>
            <w:vAlign w:val="center"/>
          </w:tcPr>
          <w:p w14:paraId="10F4092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7D0F418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0719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70A2442">
            <w:pPr>
              <w:widowControl/>
              <w:spacing w:line="360" w:lineRule="auto"/>
              <w:jc w:val="left"/>
              <w:rPr>
                <w:rFonts w:hint="eastAsia" w:ascii="宋体" w:hAnsi="宋体" w:cs="宋体"/>
                <w:kern w:val="0"/>
                <w:sz w:val="18"/>
                <w:szCs w:val="18"/>
              </w:rPr>
            </w:pPr>
          </w:p>
        </w:tc>
        <w:tc>
          <w:tcPr>
            <w:tcW w:w="1369" w:type="dxa"/>
            <w:vAlign w:val="center"/>
          </w:tcPr>
          <w:p w14:paraId="3B1DD38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2492DA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4C681A7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Y≥100000</w:t>
            </w:r>
          </w:p>
        </w:tc>
        <w:tc>
          <w:tcPr>
            <w:tcW w:w="1701" w:type="dxa"/>
            <w:vAlign w:val="center"/>
          </w:tcPr>
          <w:p w14:paraId="50CBD15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1000≤Y＜100000</w:t>
            </w:r>
          </w:p>
        </w:tc>
        <w:tc>
          <w:tcPr>
            <w:tcW w:w="1426" w:type="dxa"/>
            <w:vAlign w:val="center"/>
          </w:tcPr>
          <w:p w14:paraId="362B21D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100≤Y＜1000</w:t>
            </w:r>
          </w:p>
        </w:tc>
        <w:tc>
          <w:tcPr>
            <w:tcW w:w="992" w:type="dxa"/>
            <w:vAlign w:val="center"/>
          </w:tcPr>
          <w:p w14:paraId="2FBD2AA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0DF8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B8E9A07">
            <w:pPr>
              <w:widowControl/>
              <w:spacing w:line="360" w:lineRule="auto"/>
              <w:jc w:val="left"/>
              <w:rPr>
                <w:rFonts w:hint="eastAsia"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1369" w:type="dxa"/>
            <w:vAlign w:val="center"/>
          </w:tcPr>
          <w:p w14:paraId="28B7FC8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55E7B0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04A20AF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578C7123">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41DD34C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5E3E100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2F051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E63808A">
            <w:pPr>
              <w:widowControl/>
              <w:spacing w:line="360" w:lineRule="auto"/>
              <w:jc w:val="left"/>
              <w:rPr>
                <w:rFonts w:hint="eastAsia" w:ascii="宋体" w:hAnsi="宋体" w:cs="宋体"/>
                <w:spacing w:val="-12"/>
                <w:kern w:val="0"/>
                <w:sz w:val="18"/>
                <w:szCs w:val="18"/>
              </w:rPr>
            </w:pPr>
          </w:p>
        </w:tc>
        <w:tc>
          <w:tcPr>
            <w:tcW w:w="1369" w:type="dxa"/>
            <w:vAlign w:val="center"/>
          </w:tcPr>
          <w:p w14:paraId="6A46E18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3C470F7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0D29727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vAlign w:val="center"/>
          </w:tcPr>
          <w:p w14:paraId="0A19337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1000≤Y＜10000</w:t>
            </w:r>
          </w:p>
        </w:tc>
        <w:tc>
          <w:tcPr>
            <w:tcW w:w="1426" w:type="dxa"/>
            <w:vAlign w:val="center"/>
          </w:tcPr>
          <w:p w14:paraId="03D76BB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50≤Y＜1000</w:t>
            </w:r>
          </w:p>
        </w:tc>
        <w:tc>
          <w:tcPr>
            <w:tcW w:w="992" w:type="dxa"/>
            <w:vAlign w:val="center"/>
          </w:tcPr>
          <w:p w14:paraId="7A4B1F8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Y＜50</w:t>
            </w:r>
          </w:p>
        </w:tc>
      </w:tr>
      <w:tr w14:paraId="1C5E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0502647">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房地产开发经营</w:t>
            </w:r>
          </w:p>
        </w:tc>
        <w:tc>
          <w:tcPr>
            <w:tcW w:w="1369" w:type="dxa"/>
            <w:vAlign w:val="center"/>
          </w:tcPr>
          <w:p w14:paraId="4DD961B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2787518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0D4F4E8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Y≥200000</w:t>
            </w:r>
          </w:p>
        </w:tc>
        <w:tc>
          <w:tcPr>
            <w:tcW w:w="1701" w:type="dxa"/>
            <w:vAlign w:val="center"/>
          </w:tcPr>
          <w:p w14:paraId="3685855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1000≤Y＜200000</w:t>
            </w:r>
          </w:p>
        </w:tc>
        <w:tc>
          <w:tcPr>
            <w:tcW w:w="1426" w:type="dxa"/>
            <w:vAlign w:val="center"/>
          </w:tcPr>
          <w:p w14:paraId="3B5A0A3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100≤Y＜1000</w:t>
            </w:r>
          </w:p>
        </w:tc>
        <w:tc>
          <w:tcPr>
            <w:tcW w:w="992" w:type="dxa"/>
            <w:vAlign w:val="center"/>
          </w:tcPr>
          <w:p w14:paraId="0846BA1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54D3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3542453">
            <w:pPr>
              <w:widowControl/>
              <w:spacing w:line="360" w:lineRule="auto"/>
              <w:jc w:val="left"/>
              <w:rPr>
                <w:rFonts w:hint="eastAsia" w:ascii="宋体" w:hAnsi="宋体" w:cs="宋体"/>
                <w:kern w:val="0"/>
                <w:sz w:val="18"/>
                <w:szCs w:val="18"/>
              </w:rPr>
            </w:pPr>
          </w:p>
        </w:tc>
        <w:tc>
          <w:tcPr>
            <w:tcW w:w="1369" w:type="dxa"/>
            <w:vAlign w:val="center"/>
          </w:tcPr>
          <w:p w14:paraId="4E022D8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4498DE9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7A1570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Z≥10000</w:t>
            </w:r>
          </w:p>
        </w:tc>
        <w:tc>
          <w:tcPr>
            <w:tcW w:w="1701" w:type="dxa"/>
            <w:vAlign w:val="center"/>
          </w:tcPr>
          <w:p w14:paraId="439546A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5000≤Z＜10000</w:t>
            </w:r>
          </w:p>
        </w:tc>
        <w:tc>
          <w:tcPr>
            <w:tcW w:w="1426" w:type="dxa"/>
            <w:vAlign w:val="center"/>
          </w:tcPr>
          <w:p w14:paraId="50C4E9C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2000≤Z＜5000   </w:t>
            </w:r>
          </w:p>
        </w:tc>
        <w:tc>
          <w:tcPr>
            <w:tcW w:w="992" w:type="dxa"/>
            <w:vAlign w:val="center"/>
          </w:tcPr>
          <w:p w14:paraId="2D4896F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Z＜2000</w:t>
            </w:r>
          </w:p>
        </w:tc>
      </w:tr>
      <w:tr w14:paraId="33B6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46277845">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物业管理</w:t>
            </w:r>
          </w:p>
        </w:tc>
        <w:tc>
          <w:tcPr>
            <w:tcW w:w="1369" w:type="dxa"/>
            <w:vAlign w:val="center"/>
          </w:tcPr>
          <w:p w14:paraId="733DD96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26C9A18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2045932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vAlign w:val="center"/>
          </w:tcPr>
          <w:p w14:paraId="282A147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7160951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992" w:type="dxa"/>
            <w:vAlign w:val="center"/>
          </w:tcPr>
          <w:p w14:paraId="2143739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w:t>
            </w:r>
          </w:p>
        </w:tc>
      </w:tr>
      <w:tr w14:paraId="1923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D466156">
            <w:pPr>
              <w:widowControl/>
              <w:spacing w:line="360" w:lineRule="auto"/>
              <w:jc w:val="left"/>
              <w:rPr>
                <w:rFonts w:hint="eastAsia" w:ascii="宋体" w:hAnsi="宋体" w:cs="宋体"/>
                <w:kern w:val="0"/>
                <w:sz w:val="18"/>
                <w:szCs w:val="18"/>
              </w:rPr>
            </w:pPr>
          </w:p>
        </w:tc>
        <w:tc>
          <w:tcPr>
            <w:tcW w:w="1369" w:type="dxa"/>
            <w:vAlign w:val="center"/>
          </w:tcPr>
          <w:p w14:paraId="6010DA2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18E406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494932F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Y≥5000</w:t>
            </w:r>
          </w:p>
        </w:tc>
        <w:tc>
          <w:tcPr>
            <w:tcW w:w="1701" w:type="dxa"/>
            <w:vAlign w:val="center"/>
          </w:tcPr>
          <w:p w14:paraId="18340FA3">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1000≤Y＜5000 </w:t>
            </w:r>
          </w:p>
        </w:tc>
        <w:tc>
          <w:tcPr>
            <w:tcW w:w="1426" w:type="dxa"/>
            <w:vAlign w:val="center"/>
          </w:tcPr>
          <w:p w14:paraId="2048951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500≤Y＜1000</w:t>
            </w:r>
          </w:p>
        </w:tc>
        <w:tc>
          <w:tcPr>
            <w:tcW w:w="992" w:type="dxa"/>
            <w:vAlign w:val="center"/>
          </w:tcPr>
          <w:p w14:paraId="1B8D5C8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Y＜500</w:t>
            </w:r>
          </w:p>
        </w:tc>
      </w:tr>
      <w:tr w14:paraId="304D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08759E8">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租赁和商务服务业</w:t>
            </w:r>
          </w:p>
        </w:tc>
        <w:tc>
          <w:tcPr>
            <w:tcW w:w="1369" w:type="dxa"/>
            <w:vAlign w:val="center"/>
          </w:tcPr>
          <w:p w14:paraId="1391153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FE7A33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346E473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05AE9340">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1553AD4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462C65D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6F8B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5608846">
            <w:pPr>
              <w:widowControl/>
              <w:spacing w:line="360" w:lineRule="auto"/>
              <w:jc w:val="left"/>
              <w:rPr>
                <w:rFonts w:hint="eastAsia" w:ascii="宋体" w:hAnsi="宋体" w:cs="宋体"/>
                <w:kern w:val="0"/>
                <w:sz w:val="18"/>
                <w:szCs w:val="18"/>
              </w:rPr>
            </w:pPr>
          </w:p>
        </w:tc>
        <w:tc>
          <w:tcPr>
            <w:tcW w:w="1369" w:type="dxa"/>
            <w:vAlign w:val="center"/>
          </w:tcPr>
          <w:p w14:paraId="33589AC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6936AAB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71403A4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Z≥120000</w:t>
            </w:r>
          </w:p>
        </w:tc>
        <w:tc>
          <w:tcPr>
            <w:tcW w:w="1701" w:type="dxa"/>
            <w:vAlign w:val="center"/>
          </w:tcPr>
          <w:p w14:paraId="48094D3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8000≤Z＜120000</w:t>
            </w:r>
          </w:p>
        </w:tc>
        <w:tc>
          <w:tcPr>
            <w:tcW w:w="1426" w:type="dxa"/>
            <w:vAlign w:val="center"/>
          </w:tcPr>
          <w:p w14:paraId="27E3846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100≤Z＜8000</w:t>
            </w:r>
          </w:p>
        </w:tc>
        <w:tc>
          <w:tcPr>
            <w:tcW w:w="992" w:type="dxa"/>
            <w:vAlign w:val="center"/>
          </w:tcPr>
          <w:p w14:paraId="5E5B4C5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Z＜100</w:t>
            </w:r>
          </w:p>
        </w:tc>
      </w:tr>
      <w:tr w14:paraId="501D7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5B3883B7">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其他未列明行业 *</w:t>
            </w:r>
          </w:p>
        </w:tc>
        <w:tc>
          <w:tcPr>
            <w:tcW w:w="1369" w:type="dxa"/>
            <w:vAlign w:val="center"/>
          </w:tcPr>
          <w:p w14:paraId="2221F6C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0C05B87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52837F1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19AF2325">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6EE4061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3CCAEE1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bl>
    <w:p w14:paraId="15DB0CBB">
      <w:pPr>
        <w:widowControl/>
        <w:spacing w:line="360" w:lineRule="auto"/>
        <w:jc w:val="left"/>
        <w:rPr>
          <w:rFonts w:hint="eastAsia" w:ascii="宋体" w:hAnsi="宋体"/>
          <w:szCs w:val="21"/>
        </w:rPr>
      </w:pPr>
    </w:p>
    <w:p w14:paraId="0F842C0A">
      <w:pPr>
        <w:widowControl/>
        <w:spacing w:line="360" w:lineRule="auto"/>
        <w:jc w:val="left"/>
        <w:rPr>
          <w:rFonts w:hint="eastAsia" w:ascii="宋体" w:hAnsi="宋体"/>
          <w:szCs w:val="21"/>
        </w:rPr>
      </w:pPr>
      <w:r>
        <w:rPr>
          <w:rFonts w:hint="eastAsia" w:ascii="宋体" w:hAnsi="宋体"/>
          <w:szCs w:val="21"/>
        </w:rPr>
        <w:t>说明：</w:t>
      </w:r>
    </w:p>
    <w:p w14:paraId="5C9A47C2">
      <w:pPr>
        <w:spacing w:line="360" w:lineRule="auto"/>
        <w:jc w:val="left"/>
        <w:rPr>
          <w:rFonts w:hint="eastAsia" w:ascii="宋体" w:hAnsi="宋体"/>
          <w:szCs w:val="21"/>
        </w:rPr>
      </w:pPr>
      <w:r>
        <w:rPr>
          <w:rFonts w:hint="eastAsia" w:ascii="宋体" w:hAnsi="宋体"/>
          <w:szCs w:val="21"/>
        </w:rPr>
        <w:t>　　1.大型、中型和小型企业须同时满足所列指标的下限，否则下划一档；微型企业只须满足所列指标中的一项即可。</w:t>
      </w:r>
    </w:p>
    <w:p w14:paraId="25BFCC4C">
      <w:pPr>
        <w:spacing w:line="360" w:lineRule="auto"/>
        <w:jc w:val="left"/>
        <w:rPr>
          <w:rFonts w:hint="eastAsia" w:ascii="宋体" w:hAnsi="宋体"/>
          <w:szCs w:val="21"/>
        </w:rPr>
      </w:pPr>
      <w:r>
        <w:rPr>
          <w:rFonts w:hint="eastAsia" w:ascii="宋体" w:hAnsi="宋体"/>
          <w:szCs w:val="21"/>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A0D4BE3">
      <w:pPr>
        <w:spacing w:line="360" w:lineRule="auto"/>
        <w:ind w:firstLine="420" w:firstLineChars="200"/>
        <w:jc w:val="left"/>
        <w:rPr>
          <w:sz w:val="24"/>
          <w:szCs w:val="20"/>
        </w:rPr>
      </w:pPr>
      <w:r>
        <w:rPr>
          <w:rFonts w:hint="eastAsia" w:ascii="宋体" w:hAnsi="宋体"/>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B2519DB">
      <w:pPr>
        <w:spacing w:line="360" w:lineRule="auto"/>
        <w:rPr>
          <w:sz w:val="24"/>
          <w:szCs w:val="20"/>
        </w:rPr>
      </w:pPr>
    </w:p>
    <w:p w14:paraId="595DD0F5">
      <w:pPr>
        <w:spacing w:line="360" w:lineRule="auto"/>
        <w:rPr>
          <w:sz w:val="24"/>
          <w:szCs w:val="20"/>
        </w:rPr>
      </w:pPr>
    </w:p>
    <w:p w14:paraId="7F261E24">
      <w:pPr>
        <w:spacing w:line="360" w:lineRule="auto"/>
        <w:rPr>
          <w:sz w:val="24"/>
          <w:szCs w:val="20"/>
        </w:rPr>
      </w:pPr>
    </w:p>
    <w:p w14:paraId="745F54CB">
      <w:pPr>
        <w:spacing w:line="360" w:lineRule="auto"/>
        <w:rPr>
          <w:sz w:val="24"/>
          <w:szCs w:val="20"/>
        </w:rPr>
      </w:pPr>
    </w:p>
    <w:p w14:paraId="0844EA8F">
      <w:pPr>
        <w:spacing w:line="360" w:lineRule="auto"/>
        <w:rPr>
          <w:sz w:val="24"/>
          <w:szCs w:val="20"/>
        </w:rPr>
      </w:pPr>
    </w:p>
    <w:p w14:paraId="56E71856">
      <w:pPr>
        <w:spacing w:line="360" w:lineRule="auto"/>
        <w:rPr>
          <w:sz w:val="24"/>
          <w:szCs w:val="20"/>
        </w:rPr>
      </w:pPr>
    </w:p>
    <w:p w14:paraId="7A9D7168">
      <w:pPr>
        <w:spacing w:line="360" w:lineRule="auto"/>
        <w:rPr>
          <w:sz w:val="24"/>
          <w:szCs w:val="20"/>
        </w:rPr>
      </w:pPr>
    </w:p>
    <w:p w14:paraId="05149EA4">
      <w:pPr>
        <w:spacing w:line="360" w:lineRule="auto"/>
        <w:rPr>
          <w:sz w:val="24"/>
          <w:szCs w:val="20"/>
        </w:rPr>
      </w:pPr>
    </w:p>
    <w:p w14:paraId="0316B6CC">
      <w:pPr>
        <w:spacing w:line="360" w:lineRule="auto"/>
        <w:rPr>
          <w:sz w:val="24"/>
          <w:szCs w:val="20"/>
        </w:rPr>
      </w:pPr>
    </w:p>
    <w:p w14:paraId="196F72F3">
      <w:pPr>
        <w:spacing w:line="360" w:lineRule="auto"/>
        <w:rPr>
          <w:sz w:val="24"/>
          <w:szCs w:val="20"/>
        </w:rPr>
      </w:pPr>
    </w:p>
    <w:p w14:paraId="639988A7">
      <w:pPr>
        <w:spacing w:line="360" w:lineRule="auto"/>
        <w:rPr>
          <w:sz w:val="24"/>
          <w:szCs w:val="20"/>
        </w:rPr>
      </w:pPr>
    </w:p>
    <w:p w14:paraId="141C5E3D">
      <w:pPr>
        <w:spacing w:line="360" w:lineRule="auto"/>
        <w:rPr>
          <w:sz w:val="24"/>
          <w:szCs w:val="20"/>
        </w:rPr>
      </w:pPr>
    </w:p>
    <w:p w14:paraId="1F580F65">
      <w:pPr>
        <w:spacing w:line="360" w:lineRule="auto"/>
        <w:rPr>
          <w:sz w:val="24"/>
          <w:szCs w:val="20"/>
        </w:rPr>
      </w:pPr>
    </w:p>
    <w:p w14:paraId="1053693D">
      <w:pPr>
        <w:spacing w:line="360" w:lineRule="auto"/>
        <w:rPr>
          <w:sz w:val="24"/>
          <w:szCs w:val="20"/>
        </w:rPr>
      </w:pPr>
    </w:p>
    <w:p w14:paraId="6AF910F0">
      <w:pPr>
        <w:spacing w:line="360" w:lineRule="auto"/>
        <w:rPr>
          <w:sz w:val="24"/>
          <w:szCs w:val="20"/>
        </w:rPr>
      </w:pPr>
    </w:p>
    <w:bookmarkEnd w:id="720"/>
    <w:p w14:paraId="700BC7D6">
      <w:pPr>
        <w:spacing w:line="360" w:lineRule="auto"/>
        <w:rPr>
          <w:sz w:val="24"/>
          <w:szCs w:val="20"/>
        </w:rPr>
      </w:pPr>
    </w:p>
    <w:p w14:paraId="0EFE584D">
      <w:pPr>
        <w:spacing w:before="240" w:beforeLines="100" w:after="240" w:afterLines="100" w:line="360" w:lineRule="auto"/>
        <w:jc w:val="center"/>
        <w:rPr>
          <w:b/>
          <w:sz w:val="36"/>
          <w:szCs w:val="36"/>
        </w:rPr>
      </w:pPr>
      <w:r>
        <w:rPr>
          <w:b/>
          <w:bCs/>
          <w:sz w:val="36"/>
          <w:szCs w:val="36"/>
        </w:rPr>
        <w:t>残疾人福利性单位声明函格式</w:t>
      </w:r>
      <w:r>
        <w:rPr>
          <w:b/>
          <w:sz w:val="36"/>
          <w:szCs w:val="36"/>
        </w:rPr>
        <w:t xml:space="preserve">       </w:t>
      </w:r>
    </w:p>
    <w:p w14:paraId="4E8E49AE">
      <w:pPr>
        <w:spacing w:line="360" w:lineRule="auto"/>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w:t>
      </w:r>
      <w:r>
        <w:rPr>
          <w:rFonts w:hint="eastAsia"/>
          <w:b/>
          <w:sz w:val="24"/>
        </w:rPr>
        <w:t>选择</w:t>
      </w:r>
      <w:r>
        <w:rPr>
          <w:b/>
          <w:sz w:val="24"/>
        </w:rPr>
        <w:t>）</w:t>
      </w:r>
      <w:r>
        <w:rPr>
          <w:spacing w:val="6"/>
          <w:sz w:val="24"/>
        </w:rPr>
        <w:t>：</w:t>
      </w:r>
    </w:p>
    <w:p w14:paraId="43AD6B88">
      <w:pPr>
        <w:spacing w:line="360" w:lineRule="auto"/>
        <w:ind w:firstLine="482"/>
        <w:rPr>
          <w:b/>
          <w:spacing w:val="6"/>
          <w:sz w:val="24"/>
        </w:rPr>
      </w:pPr>
      <w:r>
        <w:rPr>
          <w:b/>
          <w:sz w:val="24"/>
        </w:rPr>
        <w:t>□</w:t>
      </w:r>
      <w:r>
        <w:rPr>
          <w:b/>
          <w:spacing w:val="6"/>
          <w:sz w:val="24"/>
        </w:rPr>
        <w:t>不属于符合条件的残疾人福利性单位。</w:t>
      </w:r>
    </w:p>
    <w:p w14:paraId="6F0319A5">
      <w:pPr>
        <w:spacing w:line="360" w:lineRule="auto"/>
        <w:ind w:firstLine="482"/>
        <w:rPr>
          <w:spacing w:val="6"/>
          <w:sz w:val="24"/>
        </w:rPr>
      </w:pPr>
      <w:r>
        <w:rPr>
          <w:b/>
          <w:sz w:val="24"/>
        </w:rPr>
        <w:t>□</w:t>
      </w:r>
      <w:r>
        <w:rPr>
          <w:b/>
          <w:spacing w:val="6"/>
          <w:sz w:val="24"/>
        </w:rPr>
        <w:t>属于符合条件的残疾人福利性单位，</w:t>
      </w:r>
      <w:r>
        <w:rPr>
          <w:spacing w:val="6"/>
          <w:sz w:val="24"/>
        </w:rPr>
        <w:t>且本单位参加</w:t>
      </w:r>
      <w:r>
        <w:rPr>
          <w:sz w:val="24"/>
        </w:rPr>
        <w:t>______</w:t>
      </w:r>
      <w:r>
        <w:rPr>
          <w:spacing w:val="6"/>
          <w:sz w:val="24"/>
        </w:rPr>
        <w:t>单位的</w:t>
      </w:r>
      <w:r>
        <w:rPr>
          <w:sz w:val="24"/>
        </w:rPr>
        <w:t>______</w:t>
      </w:r>
      <w:r>
        <w:rPr>
          <w:spacing w:val="6"/>
          <w:sz w:val="24"/>
        </w:rPr>
        <w:t>项目采购活动提供本单位制造的货物（由本单位承担工程/提供服务），或者提供其他残疾人福利性单位制造的货物（不包括使用非残疾人福利性单位注册商标的货物）。</w:t>
      </w:r>
    </w:p>
    <w:p w14:paraId="64FBB597">
      <w:pPr>
        <w:spacing w:line="360" w:lineRule="auto"/>
        <w:ind w:firstLine="506" w:firstLineChars="200"/>
        <w:rPr>
          <w:spacing w:val="6"/>
          <w:sz w:val="24"/>
        </w:rPr>
      </w:pPr>
      <w:r>
        <w:rPr>
          <w:b/>
          <w:spacing w:val="6"/>
          <w:sz w:val="24"/>
        </w:rPr>
        <w:t>本单位对上述声明的真实性负责。如有虚假，将依法承担相应责任。</w:t>
      </w:r>
    </w:p>
    <w:p w14:paraId="27725C5D">
      <w:pPr>
        <w:spacing w:line="360" w:lineRule="auto"/>
        <w:ind w:firstLine="504" w:firstLineChars="200"/>
        <w:rPr>
          <w:spacing w:val="6"/>
          <w:sz w:val="24"/>
        </w:rPr>
      </w:pPr>
    </w:p>
    <w:p w14:paraId="694E34F3">
      <w:pPr>
        <w:spacing w:line="360" w:lineRule="auto"/>
        <w:ind w:firstLine="504" w:firstLineChars="200"/>
        <w:rPr>
          <w:spacing w:val="6"/>
          <w:sz w:val="24"/>
        </w:rPr>
      </w:pPr>
    </w:p>
    <w:p w14:paraId="78522DF5">
      <w:pPr>
        <w:tabs>
          <w:tab w:val="left" w:pos="4860"/>
        </w:tabs>
        <w:spacing w:line="360" w:lineRule="auto"/>
        <w:ind w:right="1560" w:firstLine="504" w:firstLineChars="200"/>
        <w:jc w:val="right"/>
        <w:rPr>
          <w:spacing w:val="6"/>
          <w:sz w:val="24"/>
        </w:rPr>
      </w:pPr>
      <w:r>
        <w:rPr>
          <w:spacing w:val="6"/>
          <w:sz w:val="24"/>
        </w:rPr>
        <w:t xml:space="preserve">          单位名称（盖章）：</w:t>
      </w:r>
      <w:r>
        <w:rPr>
          <w:sz w:val="24"/>
        </w:rPr>
        <w:t>______</w:t>
      </w:r>
    </w:p>
    <w:p w14:paraId="03BA0E7D">
      <w:pPr>
        <w:tabs>
          <w:tab w:val="left" w:pos="4860"/>
        </w:tabs>
        <w:spacing w:line="360" w:lineRule="auto"/>
        <w:ind w:right="1560" w:firstLine="504" w:firstLineChars="200"/>
        <w:jc w:val="right"/>
        <w:rPr>
          <w:spacing w:val="6"/>
          <w:sz w:val="24"/>
        </w:rPr>
      </w:pPr>
      <w:r>
        <w:rPr>
          <w:spacing w:val="6"/>
          <w:sz w:val="24"/>
        </w:rPr>
        <w:t xml:space="preserve">       日  期：</w:t>
      </w:r>
      <w:r>
        <w:rPr>
          <w:sz w:val="24"/>
        </w:rPr>
        <w:t>______</w:t>
      </w:r>
    </w:p>
    <w:p w14:paraId="13CA75E7">
      <w:pPr>
        <w:widowControl/>
        <w:spacing w:line="360" w:lineRule="auto"/>
        <w:jc w:val="left"/>
        <w:rPr>
          <w:sz w:val="24"/>
          <w:szCs w:val="20"/>
        </w:rPr>
      </w:pPr>
    </w:p>
    <w:p w14:paraId="5919E400">
      <w:pPr>
        <w:widowControl/>
        <w:spacing w:line="360" w:lineRule="auto"/>
        <w:jc w:val="left"/>
        <w:rPr>
          <w:sz w:val="24"/>
          <w:szCs w:val="20"/>
        </w:rPr>
      </w:pPr>
    </w:p>
    <w:p w14:paraId="514CBFF9">
      <w:pPr>
        <w:widowControl/>
        <w:spacing w:line="360" w:lineRule="auto"/>
        <w:jc w:val="left"/>
        <w:rPr>
          <w:sz w:val="24"/>
          <w:szCs w:val="20"/>
        </w:rPr>
      </w:pPr>
    </w:p>
    <w:p w14:paraId="086D837C">
      <w:pPr>
        <w:widowControl/>
        <w:spacing w:line="360" w:lineRule="auto"/>
        <w:jc w:val="left"/>
        <w:rPr>
          <w:sz w:val="24"/>
          <w:szCs w:val="20"/>
        </w:rPr>
      </w:pPr>
    </w:p>
    <w:p w14:paraId="6C59DF38">
      <w:pPr>
        <w:widowControl/>
        <w:spacing w:line="360" w:lineRule="auto"/>
        <w:jc w:val="left"/>
        <w:rPr>
          <w:sz w:val="24"/>
          <w:szCs w:val="20"/>
        </w:rPr>
      </w:pPr>
    </w:p>
    <w:p w14:paraId="4ED569DE">
      <w:pPr>
        <w:widowControl/>
        <w:spacing w:line="360" w:lineRule="auto"/>
        <w:jc w:val="left"/>
        <w:rPr>
          <w:sz w:val="24"/>
          <w:szCs w:val="20"/>
        </w:rPr>
      </w:pPr>
    </w:p>
    <w:p w14:paraId="6C4B53AB">
      <w:pPr>
        <w:widowControl/>
        <w:spacing w:line="360" w:lineRule="auto"/>
        <w:jc w:val="left"/>
        <w:rPr>
          <w:sz w:val="24"/>
          <w:szCs w:val="20"/>
        </w:rPr>
      </w:pPr>
    </w:p>
    <w:p w14:paraId="20D5C826">
      <w:pPr>
        <w:widowControl/>
        <w:spacing w:line="360" w:lineRule="auto"/>
        <w:jc w:val="left"/>
        <w:rPr>
          <w:sz w:val="24"/>
          <w:szCs w:val="20"/>
        </w:rPr>
      </w:pPr>
    </w:p>
    <w:p w14:paraId="446C2B8D">
      <w:pPr>
        <w:widowControl/>
        <w:spacing w:line="360" w:lineRule="auto"/>
        <w:jc w:val="left"/>
        <w:rPr>
          <w:sz w:val="24"/>
          <w:szCs w:val="20"/>
        </w:rPr>
      </w:pPr>
    </w:p>
    <w:p w14:paraId="04CFA096">
      <w:pPr>
        <w:widowControl/>
        <w:spacing w:line="360" w:lineRule="auto"/>
        <w:jc w:val="left"/>
        <w:rPr>
          <w:sz w:val="24"/>
          <w:szCs w:val="20"/>
        </w:rPr>
      </w:pPr>
    </w:p>
    <w:p w14:paraId="2C503E3C">
      <w:pPr>
        <w:widowControl/>
        <w:spacing w:line="360" w:lineRule="auto"/>
        <w:jc w:val="left"/>
        <w:rPr>
          <w:sz w:val="24"/>
          <w:szCs w:val="20"/>
        </w:rPr>
      </w:pPr>
    </w:p>
    <w:p w14:paraId="1D704FED">
      <w:pPr>
        <w:widowControl/>
        <w:spacing w:line="360" w:lineRule="auto"/>
        <w:jc w:val="left"/>
        <w:rPr>
          <w:sz w:val="24"/>
          <w:szCs w:val="20"/>
        </w:rPr>
      </w:pPr>
    </w:p>
    <w:p w14:paraId="78B6FF8D">
      <w:pPr>
        <w:widowControl/>
        <w:spacing w:line="360" w:lineRule="auto"/>
        <w:jc w:val="left"/>
        <w:rPr>
          <w:sz w:val="24"/>
          <w:szCs w:val="20"/>
        </w:rPr>
      </w:pPr>
    </w:p>
    <w:p w14:paraId="1F76B6DE">
      <w:pPr>
        <w:widowControl/>
        <w:spacing w:line="360" w:lineRule="auto"/>
        <w:jc w:val="left"/>
        <w:rPr>
          <w:sz w:val="24"/>
          <w:szCs w:val="20"/>
        </w:rPr>
      </w:pPr>
    </w:p>
    <w:p w14:paraId="285212D4">
      <w:pPr>
        <w:widowControl/>
        <w:spacing w:line="360" w:lineRule="auto"/>
        <w:jc w:val="left"/>
        <w:rPr>
          <w:sz w:val="24"/>
          <w:szCs w:val="20"/>
        </w:rPr>
      </w:pPr>
    </w:p>
    <w:p w14:paraId="6FA920FC">
      <w:pPr>
        <w:widowControl/>
        <w:spacing w:line="360" w:lineRule="auto"/>
        <w:jc w:val="left"/>
        <w:rPr>
          <w:sz w:val="24"/>
          <w:szCs w:val="20"/>
        </w:rPr>
      </w:pPr>
    </w:p>
    <w:p w14:paraId="466358CF">
      <w:pPr>
        <w:widowControl/>
        <w:spacing w:line="360" w:lineRule="auto"/>
        <w:jc w:val="left"/>
        <w:rPr>
          <w:sz w:val="24"/>
          <w:szCs w:val="20"/>
        </w:rPr>
      </w:pPr>
    </w:p>
    <w:p w14:paraId="6C52E160">
      <w:pPr>
        <w:widowControl/>
        <w:spacing w:line="360" w:lineRule="auto"/>
        <w:jc w:val="left"/>
        <w:rPr>
          <w:sz w:val="24"/>
          <w:szCs w:val="20"/>
        </w:rPr>
      </w:pPr>
    </w:p>
    <w:p w14:paraId="429D1A75">
      <w:pPr>
        <w:widowControl/>
        <w:spacing w:line="360" w:lineRule="auto"/>
        <w:jc w:val="left"/>
        <w:rPr>
          <w:sz w:val="24"/>
          <w:szCs w:val="20"/>
        </w:rPr>
      </w:pPr>
    </w:p>
    <w:p w14:paraId="200CDAA4">
      <w:pPr>
        <w:spacing w:line="360" w:lineRule="auto"/>
        <w:outlineLvl w:val="2"/>
        <w:rPr>
          <w:sz w:val="24"/>
          <w:szCs w:val="20"/>
        </w:rPr>
      </w:pPr>
      <w:r>
        <w:rPr>
          <w:sz w:val="24"/>
          <w:szCs w:val="20"/>
        </w:rPr>
        <w:t>2-1-1拟分包情况说明及分包意向协议</w:t>
      </w:r>
    </w:p>
    <w:p w14:paraId="282C7AC7">
      <w:pPr>
        <w:pStyle w:val="34"/>
        <w:ind w:firstLine="0"/>
      </w:pPr>
      <w:r>
        <w:rPr>
          <w:rFonts w:hint="eastAsia"/>
        </w:rPr>
        <w:t>说明：</w:t>
      </w:r>
    </w:p>
    <w:p w14:paraId="4D6EFCC8">
      <w:pPr>
        <w:pStyle w:val="34"/>
        <w:ind w:firstLine="0"/>
      </w:pPr>
      <w:r>
        <w:rPr>
          <w:rFonts w:hint="eastAsia"/>
        </w:rPr>
        <w:t>如本项目（包）允许分包，且供应商拟进行分包时，</w:t>
      </w:r>
    </w:p>
    <w:p w14:paraId="35E4725A">
      <w:pPr>
        <w:pStyle w:val="34"/>
        <w:ind w:firstLine="0"/>
      </w:pPr>
      <w:r>
        <w:rPr>
          <w:rFonts w:hint="eastAsia"/>
        </w:rPr>
        <w:t>（1）响应文件中须提供《拟分包情况说明》，否则</w:t>
      </w:r>
      <w:r>
        <w:rPr>
          <w:rFonts w:hint="eastAsia"/>
          <w:b/>
          <w:bCs/>
        </w:rPr>
        <w:t>响应无效</w:t>
      </w:r>
      <w:r>
        <w:rPr>
          <w:rFonts w:hint="eastAsia"/>
        </w:rPr>
        <w:t>；</w:t>
      </w:r>
    </w:p>
    <w:p w14:paraId="1803BD8A">
      <w:pPr>
        <w:pStyle w:val="34"/>
        <w:ind w:firstLine="0"/>
      </w:pPr>
      <w:r>
        <w:rPr>
          <w:rFonts w:hint="eastAsia"/>
        </w:rPr>
        <w:t>（2）当同时符合下列情形时，响应文件还须提供《分包意向协议》，否则</w:t>
      </w:r>
      <w:r>
        <w:rPr>
          <w:rFonts w:hint="eastAsia"/>
          <w:b/>
          <w:bCs/>
        </w:rPr>
        <w:t>响应无效</w:t>
      </w:r>
      <w:r>
        <w:rPr>
          <w:rFonts w:hint="eastAsia"/>
        </w:rPr>
        <w:t>：</w:t>
      </w:r>
    </w:p>
    <w:p w14:paraId="628B1E9D">
      <w:pPr>
        <w:pStyle w:val="34"/>
        <w:ind w:firstLine="0"/>
      </w:pPr>
      <w:r>
        <w:rPr>
          <w:rFonts w:hint="eastAsia"/>
        </w:rPr>
        <w:t>A. 本项目（包）预留部分采购项目预算专门面向中小企业采购，且要求获得采购合同的供应商将采购项目中的一定比例分包给一家或者多家中小企业的；</w:t>
      </w:r>
    </w:p>
    <w:p w14:paraId="0E2251D1">
      <w:pPr>
        <w:pStyle w:val="34"/>
        <w:ind w:firstLine="0"/>
      </w:pPr>
      <w:r>
        <w:rPr>
          <w:rFonts w:hint="eastAsia"/>
        </w:rPr>
        <w:t>B. 供应商通过分包方式满足中小企业政策要求的。</w:t>
      </w:r>
    </w:p>
    <w:p w14:paraId="55A97E2A">
      <w:pPr>
        <w:pStyle w:val="34"/>
        <w:ind w:firstLine="0"/>
      </w:pPr>
      <w:r>
        <w:rPr>
          <w:rFonts w:hint="eastAsia"/>
        </w:rPr>
        <w:t>（3）不属于上述情形时，无须提供《拟分包情况说明》及《分包意向协议》。</w:t>
      </w:r>
    </w:p>
    <w:p w14:paraId="6259F6C9">
      <w:pPr>
        <w:autoSpaceDE w:val="0"/>
        <w:autoSpaceDN w:val="0"/>
        <w:adjustRightInd w:val="0"/>
        <w:spacing w:line="360" w:lineRule="auto"/>
        <w:jc w:val="center"/>
        <w:rPr>
          <w:sz w:val="30"/>
          <w:szCs w:val="30"/>
        </w:rPr>
      </w:pPr>
    </w:p>
    <w:p w14:paraId="305D5B95">
      <w:pPr>
        <w:autoSpaceDE w:val="0"/>
        <w:autoSpaceDN w:val="0"/>
        <w:adjustRightInd w:val="0"/>
        <w:spacing w:line="360" w:lineRule="auto"/>
        <w:jc w:val="center"/>
        <w:rPr>
          <w:b/>
          <w:sz w:val="36"/>
          <w:szCs w:val="36"/>
        </w:rPr>
      </w:pPr>
      <w:r>
        <w:rPr>
          <w:rFonts w:hint="eastAsia"/>
          <w:b/>
          <w:sz w:val="36"/>
          <w:szCs w:val="36"/>
        </w:rPr>
        <w:br w:type="page"/>
      </w:r>
      <w:r>
        <w:rPr>
          <w:rFonts w:hint="eastAsia"/>
          <w:b/>
          <w:sz w:val="36"/>
          <w:szCs w:val="36"/>
        </w:rPr>
        <w:t>拟分包情况说明</w:t>
      </w:r>
    </w:p>
    <w:p w14:paraId="088F1F73">
      <w:pPr>
        <w:tabs>
          <w:tab w:val="left" w:pos="5580"/>
        </w:tabs>
        <w:spacing w:line="360" w:lineRule="auto"/>
        <w:rPr>
          <w:sz w:val="24"/>
        </w:rPr>
      </w:pPr>
      <w:r>
        <w:rPr>
          <w:sz w:val="24"/>
        </w:rPr>
        <w:t>致：</w:t>
      </w:r>
      <w:r>
        <w:rPr>
          <w:sz w:val="24"/>
          <w:u w:val="single"/>
        </w:rPr>
        <w:t>（采购人或采购代理机构）</w:t>
      </w:r>
    </w:p>
    <w:p w14:paraId="75B63AB8">
      <w:pPr>
        <w:adjustRightInd w:val="0"/>
        <w:snapToGrid w:val="0"/>
        <w:spacing w:line="360" w:lineRule="auto"/>
        <w:ind w:firstLine="480" w:firstLineChars="200"/>
        <w:jc w:val="left"/>
        <w:rPr>
          <w:sz w:val="24"/>
        </w:rPr>
      </w:pPr>
      <w:r>
        <w:rPr>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85"/>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14:paraId="3366B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6AF78AAB">
            <w:pPr>
              <w:pStyle w:val="344"/>
              <w:spacing w:line="360" w:lineRule="auto"/>
              <w:jc w:val="center"/>
              <w:rPr>
                <w:rFonts w:hint="eastAsia"/>
                <w:sz w:val="24"/>
              </w:rPr>
            </w:pPr>
            <w:r>
              <w:rPr>
                <w:rFonts w:hint="eastAsia"/>
                <w:sz w:val="24"/>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14:paraId="358FBCA1">
            <w:pPr>
              <w:pStyle w:val="344"/>
              <w:spacing w:line="360" w:lineRule="auto"/>
              <w:jc w:val="center"/>
              <w:rPr>
                <w:rFonts w:hint="eastAsia"/>
                <w:sz w:val="24"/>
              </w:rPr>
            </w:pPr>
            <w:r>
              <w:rPr>
                <w:rFonts w:hint="eastAsia"/>
                <w:sz w:val="24"/>
              </w:rPr>
              <w:t>分包承担</w:t>
            </w:r>
          </w:p>
          <w:p w14:paraId="664445BA">
            <w:pPr>
              <w:pStyle w:val="344"/>
              <w:spacing w:line="360" w:lineRule="auto"/>
              <w:jc w:val="center"/>
              <w:rPr>
                <w:rFonts w:hint="eastAsia"/>
                <w:sz w:val="24"/>
              </w:rPr>
            </w:pPr>
            <w:r>
              <w:rPr>
                <w:rFonts w:hint="eastAsia"/>
                <w:sz w:val="24"/>
              </w:rPr>
              <w:t>主体名称</w:t>
            </w:r>
          </w:p>
        </w:tc>
        <w:tc>
          <w:tcPr>
            <w:tcW w:w="1513" w:type="dxa"/>
            <w:tcBorders>
              <w:top w:val="single" w:color="000000" w:sz="4" w:space="0"/>
              <w:left w:val="single" w:color="000000" w:sz="4" w:space="0"/>
              <w:bottom w:val="single" w:color="000000" w:sz="4" w:space="0"/>
              <w:right w:val="single" w:color="000000" w:sz="4" w:space="0"/>
            </w:tcBorders>
            <w:vAlign w:val="center"/>
          </w:tcPr>
          <w:p w14:paraId="6433D738">
            <w:pPr>
              <w:pStyle w:val="344"/>
              <w:spacing w:line="360" w:lineRule="auto"/>
              <w:jc w:val="center"/>
              <w:rPr>
                <w:rFonts w:hint="eastAsia"/>
                <w:sz w:val="24"/>
                <w:lang w:eastAsia="zh-CN"/>
              </w:rPr>
            </w:pPr>
            <w:r>
              <w:rPr>
                <w:rFonts w:hint="eastAsia"/>
                <w:sz w:val="24"/>
                <w:lang w:eastAsia="zh-CN"/>
              </w:rPr>
              <w:t>分包承担</w:t>
            </w:r>
          </w:p>
          <w:p w14:paraId="33D479B4">
            <w:pPr>
              <w:pStyle w:val="344"/>
              <w:spacing w:line="360" w:lineRule="auto"/>
              <w:jc w:val="center"/>
              <w:rPr>
                <w:rFonts w:hint="eastAsia"/>
                <w:sz w:val="24"/>
                <w:lang w:eastAsia="zh-CN"/>
              </w:rPr>
            </w:pPr>
            <w:r>
              <w:rPr>
                <w:rFonts w:hint="eastAsia"/>
                <w:sz w:val="24"/>
                <w:lang w:eastAsia="zh-CN"/>
              </w:rPr>
              <w:t>主体类型</w:t>
            </w:r>
          </w:p>
          <w:p w14:paraId="794DB99E">
            <w:pPr>
              <w:pStyle w:val="344"/>
              <w:spacing w:line="360" w:lineRule="auto"/>
              <w:jc w:val="center"/>
              <w:rPr>
                <w:rFonts w:hint="eastAsia"/>
                <w:sz w:val="24"/>
                <w:lang w:eastAsia="zh-CN"/>
              </w:rPr>
            </w:pPr>
            <w:r>
              <w:rPr>
                <w:rFonts w:hint="eastAsia"/>
                <w:sz w:val="24"/>
                <w:lang w:eastAsia="zh-CN"/>
              </w:rPr>
              <w:t>（勾选）</w:t>
            </w:r>
          </w:p>
        </w:tc>
        <w:tc>
          <w:tcPr>
            <w:tcW w:w="1125" w:type="dxa"/>
            <w:tcBorders>
              <w:top w:val="single" w:color="000000" w:sz="4" w:space="0"/>
              <w:left w:val="single" w:color="000000" w:sz="4" w:space="0"/>
              <w:bottom w:val="single" w:color="000000" w:sz="4" w:space="0"/>
              <w:right w:val="single" w:color="000000" w:sz="4" w:space="0"/>
            </w:tcBorders>
            <w:vAlign w:val="center"/>
          </w:tcPr>
          <w:p w14:paraId="35D6CA53">
            <w:pPr>
              <w:pStyle w:val="344"/>
              <w:spacing w:line="360" w:lineRule="auto"/>
              <w:jc w:val="center"/>
              <w:rPr>
                <w:rFonts w:hint="eastAsia"/>
                <w:sz w:val="24"/>
              </w:rPr>
            </w:pPr>
            <w:r>
              <w:rPr>
                <w:rFonts w:hint="eastAsia"/>
                <w:sz w:val="24"/>
              </w:rPr>
              <w:t>资质等级</w:t>
            </w:r>
          </w:p>
        </w:tc>
        <w:tc>
          <w:tcPr>
            <w:tcW w:w="1558" w:type="dxa"/>
            <w:tcBorders>
              <w:top w:val="single" w:color="000000" w:sz="4" w:space="0"/>
              <w:left w:val="single" w:color="000000" w:sz="4" w:space="0"/>
              <w:bottom w:val="single" w:color="000000" w:sz="4" w:space="0"/>
              <w:right w:val="single" w:color="000000" w:sz="4" w:space="0"/>
            </w:tcBorders>
            <w:vAlign w:val="center"/>
          </w:tcPr>
          <w:p w14:paraId="0C1CA999">
            <w:pPr>
              <w:pStyle w:val="344"/>
              <w:spacing w:line="360" w:lineRule="auto"/>
              <w:jc w:val="center"/>
              <w:rPr>
                <w:rFonts w:hint="eastAsia"/>
                <w:sz w:val="24"/>
              </w:rPr>
            </w:pPr>
            <w:r>
              <w:rPr>
                <w:rFonts w:hint="eastAsia"/>
                <w:sz w:val="24"/>
              </w:rPr>
              <w:t>拟分包</w:t>
            </w:r>
          </w:p>
          <w:p w14:paraId="42A30515">
            <w:pPr>
              <w:pStyle w:val="344"/>
              <w:spacing w:line="360" w:lineRule="auto"/>
              <w:jc w:val="center"/>
              <w:rPr>
                <w:rFonts w:hint="eastAsia"/>
                <w:sz w:val="24"/>
              </w:rPr>
            </w:pPr>
            <w:r>
              <w:rPr>
                <w:rFonts w:hint="eastAsia"/>
                <w:sz w:val="24"/>
              </w:rPr>
              <w:t>合同内容</w:t>
            </w:r>
          </w:p>
        </w:tc>
        <w:tc>
          <w:tcPr>
            <w:tcW w:w="1498" w:type="dxa"/>
            <w:tcBorders>
              <w:top w:val="single" w:color="000000" w:sz="4" w:space="0"/>
              <w:left w:val="single" w:color="000000" w:sz="4" w:space="0"/>
              <w:bottom w:val="single" w:color="000000" w:sz="4" w:space="0"/>
              <w:right w:val="single" w:color="000000" w:sz="4" w:space="0"/>
            </w:tcBorders>
            <w:vAlign w:val="center"/>
          </w:tcPr>
          <w:p w14:paraId="0306E0CE">
            <w:pPr>
              <w:pStyle w:val="344"/>
              <w:spacing w:line="360" w:lineRule="auto"/>
              <w:jc w:val="center"/>
              <w:rPr>
                <w:rFonts w:hint="eastAsia"/>
                <w:sz w:val="24"/>
                <w:lang w:eastAsia="zh-CN"/>
              </w:rPr>
            </w:pPr>
            <w:r>
              <w:rPr>
                <w:rFonts w:hint="eastAsia"/>
                <w:sz w:val="24"/>
                <w:lang w:eastAsia="zh-CN"/>
              </w:rPr>
              <w:t>拟分包</w:t>
            </w:r>
          </w:p>
          <w:p w14:paraId="39EB0113">
            <w:pPr>
              <w:pStyle w:val="344"/>
              <w:spacing w:line="360" w:lineRule="auto"/>
              <w:jc w:val="center"/>
              <w:rPr>
                <w:rFonts w:hint="eastAsia"/>
                <w:sz w:val="24"/>
                <w:lang w:eastAsia="zh-CN"/>
              </w:rPr>
            </w:pPr>
            <w:r>
              <w:rPr>
                <w:rFonts w:hint="eastAsia"/>
                <w:sz w:val="24"/>
                <w:lang w:eastAsia="zh-CN"/>
              </w:rPr>
              <w:t>合同金额</w:t>
            </w:r>
          </w:p>
          <w:p w14:paraId="0794FF43">
            <w:pPr>
              <w:pStyle w:val="344"/>
              <w:spacing w:line="360" w:lineRule="auto"/>
              <w:jc w:val="center"/>
              <w:rPr>
                <w:rFonts w:hint="eastAsia"/>
                <w:sz w:val="24"/>
                <w:lang w:eastAsia="zh-CN"/>
              </w:rPr>
            </w:pPr>
            <w:r>
              <w:rPr>
                <w:rFonts w:hint="eastAsia"/>
                <w:sz w:val="24"/>
                <w:lang w:eastAsia="zh-CN"/>
              </w:rPr>
              <w:t>（人民币元）</w:t>
            </w:r>
          </w:p>
        </w:tc>
        <w:tc>
          <w:tcPr>
            <w:tcW w:w="1564" w:type="dxa"/>
            <w:tcBorders>
              <w:top w:val="single" w:color="000000" w:sz="4" w:space="0"/>
              <w:left w:val="single" w:color="000000" w:sz="4" w:space="0"/>
              <w:bottom w:val="single" w:color="000000" w:sz="4" w:space="0"/>
              <w:right w:val="single" w:color="000000" w:sz="4" w:space="0"/>
            </w:tcBorders>
            <w:vAlign w:val="center"/>
          </w:tcPr>
          <w:p w14:paraId="7A117126">
            <w:pPr>
              <w:pStyle w:val="344"/>
              <w:spacing w:line="360" w:lineRule="auto"/>
              <w:jc w:val="center"/>
              <w:rPr>
                <w:rFonts w:hint="eastAsia"/>
                <w:sz w:val="24"/>
                <w:lang w:eastAsia="zh-CN"/>
              </w:rPr>
            </w:pPr>
            <w:r>
              <w:rPr>
                <w:rFonts w:hint="eastAsia"/>
                <w:sz w:val="24"/>
                <w:lang w:eastAsia="zh-CN"/>
              </w:rPr>
              <w:t>占该采购包</w:t>
            </w:r>
          </w:p>
          <w:p w14:paraId="0A2EA768">
            <w:pPr>
              <w:pStyle w:val="344"/>
              <w:spacing w:line="360" w:lineRule="auto"/>
              <w:jc w:val="center"/>
              <w:rPr>
                <w:rFonts w:hint="eastAsia"/>
                <w:b/>
                <w:sz w:val="24"/>
                <w:lang w:eastAsia="zh-CN"/>
              </w:rPr>
            </w:pPr>
            <w:r>
              <w:rPr>
                <w:rFonts w:hint="eastAsia"/>
                <w:b/>
                <w:sz w:val="24"/>
                <w:lang w:eastAsia="zh-CN"/>
              </w:rPr>
              <w:t>合同金额的</w:t>
            </w:r>
          </w:p>
          <w:p w14:paraId="3AD90A23">
            <w:pPr>
              <w:pStyle w:val="344"/>
              <w:spacing w:line="360" w:lineRule="auto"/>
              <w:jc w:val="center"/>
              <w:rPr>
                <w:rFonts w:hint="eastAsia"/>
                <w:sz w:val="24"/>
                <w:lang w:eastAsia="zh-CN"/>
              </w:rPr>
            </w:pPr>
            <w:r>
              <w:rPr>
                <w:rFonts w:hint="eastAsia"/>
                <w:sz w:val="24"/>
                <w:lang w:eastAsia="zh-CN"/>
              </w:rPr>
              <w:t>比例（</w:t>
            </w:r>
            <w:r>
              <w:rPr>
                <w:rFonts w:ascii="Times New Roman" w:eastAsia="Times New Roman"/>
                <w:sz w:val="24"/>
                <w:lang w:eastAsia="zh-CN"/>
              </w:rPr>
              <w:t>%</w:t>
            </w:r>
            <w:r>
              <w:rPr>
                <w:rFonts w:hint="eastAsia"/>
                <w:sz w:val="24"/>
                <w:lang w:eastAsia="zh-CN"/>
              </w:rPr>
              <w:t>）</w:t>
            </w:r>
          </w:p>
        </w:tc>
      </w:tr>
      <w:tr w14:paraId="5B3E8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060FD6C6">
            <w:pPr>
              <w:pStyle w:val="344"/>
              <w:spacing w:line="360" w:lineRule="auto"/>
              <w:jc w:val="center"/>
              <w:rPr>
                <w:rFonts w:hint="eastAsia" w:ascii="Times New Roman"/>
                <w:sz w:val="24"/>
              </w:rPr>
            </w:pPr>
            <w:r>
              <w:rPr>
                <w:rFonts w:ascii="Times New Roman"/>
                <w:sz w:val="24"/>
              </w:rPr>
              <w:t>1</w:t>
            </w:r>
          </w:p>
        </w:tc>
        <w:tc>
          <w:tcPr>
            <w:tcW w:w="1287" w:type="dxa"/>
            <w:tcBorders>
              <w:top w:val="single" w:color="000000" w:sz="4" w:space="0"/>
              <w:left w:val="single" w:color="000000" w:sz="4" w:space="0"/>
              <w:bottom w:val="single" w:color="000000" w:sz="4" w:space="0"/>
              <w:right w:val="single" w:color="000000" w:sz="4" w:space="0"/>
            </w:tcBorders>
            <w:vAlign w:val="center"/>
          </w:tcPr>
          <w:p w14:paraId="28AF0C19">
            <w:pPr>
              <w:pStyle w:val="344"/>
              <w:spacing w:line="360" w:lineRule="auto"/>
              <w:jc w:val="center"/>
              <w:rPr>
                <w:rFonts w:ascii="Times New Roman" w:hAnsi="Times New Roman" w:cs="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5E6FEE53">
            <w:pPr>
              <w:pStyle w:val="344"/>
              <w:tabs>
                <w:tab w:val="left" w:pos="235"/>
              </w:tabs>
              <w:spacing w:line="360" w:lineRule="auto"/>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中型企业</w:t>
            </w:r>
          </w:p>
          <w:p w14:paraId="0716DECA">
            <w:pPr>
              <w:pStyle w:val="344"/>
              <w:tabs>
                <w:tab w:val="left" w:pos="235"/>
              </w:tabs>
              <w:spacing w:line="360" w:lineRule="auto"/>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小微企业</w:t>
            </w:r>
          </w:p>
        </w:tc>
        <w:tc>
          <w:tcPr>
            <w:tcW w:w="1125" w:type="dxa"/>
            <w:tcBorders>
              <w:top w:val="single" w:color="000000" w:sz="4" w:space="0"/>
              <w:left w:val="single" w:color="000000" w:sz="4" w:space="0"/>
              <w:bottom w:val="single" w:color="000000" w:sz="4" w:space="0"/>
              <w:right w:val="single" w:color="000000" w:sz="4" w:space="0"/>
            </w:tcBorders>
            <w:vAlign w:val="center"/>
          </w:tcPr>
          <w:p w14:paraId="136DAFCC">
            <w:pPr>
              <w:pStyle w:val="344"/>
              <w:spacing w:line="360" w:lineRule="auto"/>
              <w:jc w:val="center"/>
              <w:rPr>
                <w:rFonts w:hint="eastAsia" w:ascii="Times New Roman"/>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71FDD25D">
            <w:pPr>
              <w:pStyle w:val="344"/>
              <w:spacing w:line="360" w:lineRule="auto"/>
              <w:jc w:val="center"/>
              <w:rPr>
                <w:rFonts w:hint="eastAsia" w:ascii="Times New Roman"/>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317C2EE6">
            <w:pPr>
              <w:pStyle w:val="344"/>
              <w:spacing w:line="360" w:lineRule="auto"/>
              <w:jc w:val="center"/>
              <w:rPr>
                <w:rFonts w:hint="eastAsia" w:ascii="Times New Roman"/>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042003CD">
            <w:pPr>
              <w:pStyle w:val="344"/>
              <w:spacing w:line="360" w:lineRule="auto"/>
              <w:jc w:val="center"/>
              <w:rPr>
                <w:rFonts w:hint="eastAsia" w:ascii="Times New Roman"/>
                <w:sz w:val="30"/>
                <w:lang w:eastAsia="zh-CN"/>
              </w:rPr>
            </w:pPr>
          </w:p>
        </w:tc>
      </w:tr>
      <w:tr w14:paraId="32228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0897116D">
            <w:pPr>
              <w:pStyle w:val="344"/>
              <w:spacing w:line="360" w:lineRule="auto"/>
              <w:jc w:val="center"/>
              <w:rPr>
                <w:rFonts w:hint="eastAsia" w:ascii="Times New Roman"/>
                <w:sz w:val="24"/>
                <w:lang w:eastAsia="zh-CN"/>
              </w:rPr>
            </w:pPr>
            <w:r>
              <w:rPr>
                <w:rFonts w:ascii="Times New Roman"/>
                <w:sz w:val="24"/>
                <w:lang w:eastAsia="zh-CN"/>
              </w:rPr>
              <w:t>2</w:t>
            </w:r>
          </w:p>
        </w:tc>
        <w:tc>
          <w:tcPr>
            <w:tcW w:w="1287" w:type="dxa"/>
            <w:tcBorders>
              <w:top w:val="single" w:color="000000" w:sz="4" w:space="0"/>
              <w:left w:val="single" w:color="000000" w:sz="4" w:space="0"/>
              <w:bottom w:val="single" w:color="000000" w:sz="4" w:space="0"/>
              <w:right w:val="single" w:color="000000" w:sz="4" w:space="0"/>
            </w:tcBorders>
            <w:vAlign w:val="center"/>
          </w:tcPr>
          <w:p w14:paraId="26843ED8">
            <w:pPr>
              <w:pStyle w:val="344"/>
              <w:spacing w:line="360" w:lineRule="auto"/>
              <w:jc w:val="center"/>
              <w:rPr>
                <w:rFonts w:hint="eastAsia" w:ascii="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3A6B9972">
            <w:pPr>
              <w:pStyle w:val="344"/>
              <w:tabs>
                <w:tab w:val="left" w:pos="235"/>
              </w:tabs>
              <w:spacing w:line="360" w:lineRule="auto"/>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中型企业</w:t>
            </w:r>
          </w:p>
          <w:p w14:paraId="4CEA6E00">
            <w:pPr>
              <w:pStyle w:val="344"/>
              <w:tabs>
                <w:tab w:val="left" w:pos="235"/>
              </w:tabs>
              <w:spacing w:line="360" w:lineRule="auto"/>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小微企业</w:t>
            </w:r>
          </w:p>
        </w:tc>
        <w:tc>
          <w:tcPr>
            <w:tcW w:w="1125" w:type="dxa"/>
            <w:tcBorders>
              <w:top w:val="single" w:color="000000" w:sz="4" w:space="0"/>
              <w:left w:val="single" w:color="000000" w:sz="4" w:space="0"/>
              <w:bottom w:val="single" w:color="000000" w:sz="4" w:space="0"/>
              <w:right w:val="single" w:color="000000" w:sz="4" w:space="0"/>
            </w:tcBorders>
            <w:vAlign w:val="center"/>
          </w:tcPr>
          <w:p w14:paraId="588AC9B2">
            <w:pPr>
              <w:pStyle w:val="344"/>
              <w:spacing w:line="360" w:lineRule="auto"/>
              <w:jc w:val="center"/>
              <w:rPr>
                <w:rFonts w:hint="eastAsia" w:ascii="Times New Roman"/>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5F688761">
            <w:pPr>
              <w:pStyle w:val="344"/>
              <w:spacing w:line="360" w:lineRule="auto"/>
              <w:jc w:val="center"/>
              <w:rPr>
                <w:rFonts w:hint="eastAsia" w:ascii="Times New Roman"/>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481E8CA6">
            <w:pPr>
              <w:pStyle w:val="344"/>
              <w:spacing w:line="360" w:lineRule="auto"/>
              <w:jc w:val="center"/>
              <w:rPr>
                <w:rFonts w:hint="eastAsia" w:ascii="Times New Roman"/>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5706922C">
            <w:pPr>
              <w:pStyle w:val="344"/>
              <w:spacing w:line="360" w:lineRule="auto"/>
              <w:jc w:val="center"/>
              <w:rPr>
                <w:rFonts w:hint="eastAsia" w:ascii="Times New Roman"/>
                <w:sz w:val="30"/>
                <w:lang w:eastAsia="zh-CN"/>
              </w:rPr>
            </w:pPr>
          </w:p>
        </w:tc>
      </w:tr>
      <w:tr w14:paraId="445B4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70E0D4B8">
            <w:pPr>
              <w:pStyle w:val="344"/>
              <w:spacing w:line="360" w:lineRule="auto"/>
              <w:jc w:val="center"/>
              <w:rPr>
                <w:rFonts w:hint="eastAsia" w:ascii="Times New Roman"/>
                <w:sz w:val="24"/>
                <w:lang w:eastAsia="zh-CN"/>
              </w:rPr>
            </w:pPr>
            <w:r>
              <w:rPr>
                <w:rFonts w:hint="eastAsia" w:ascii="Times New Roman"/>
                <w:sz w:val="24"/>
                <w:lang w:eastAsia="zh-CN"/>
              </w:rPr>
              <w:t>…</w:t>
            </w:r>
          </w:p>
        </w:tc>
        <w:tc>
          <w:tcPr>
            <w:tcW w:w="1287" w:type="dxa"/>
            <w:tcBorders>
              <w:top w:val="single" w:color="000000" w:sz="4" w:space="0"/>
              <w:left w:val="single" w:color="000000" w:sz="4" w:space="0"/>
              <w:bottom w:val="single" w:color="000000" w:sz="4" w:space="0"/>
              <w:right w:val="single" w:color="000000" w:sz="4" w:space="0"/>
            </w:tcBorders>
            <w:vAlign w:val="center"/>
          </w:tcPr>
          <w:p w14:paraId="7C4D7793">
            <w:pPr>
              <w:pStyle w:val="344"/>
              <w:spacing w:line="360" w:lineRule="auto"/>
              <w:jc w:val="center"/>
              <w:rPr>
                <w:rFonts w:hint="eastAsia" w:ascii="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42F12F6C">
            <w:pPr>
              <w:pStyle w:val="344"/>
              <w:tabs>
                <w:tab w:val="left" w:pos="235"/>
              </w:tabs>
              <w:spacing w:line="360" w:lineRule="auto"/>
              <w:jc w:val="center"/>
              <w:rPr>
                <w:rFonts w:hint="eastAsia"/>
                <w:sz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39B5272A">
            <w:pPr>
              <w:pStyle w:val="344"/>
              <w:spacing w:line="360" w:lineRule="auto"/>
              <w:jc w:val="center"/>
              <w:rPr>
                <w:rFonts w:hint="eastAsia" w:ascii="Times New Roman"/>
                <w:sz w:val="30"/>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75AC436E">
            <w:pPr>
              <w:pStyle w:val="344"/>
              <w:spacing w:line="360" w:lineRule="auto"/>
              <w:jc w:val="center"/>
              <w:rPr>
                <w:rFonts w:hint="eastAsia" w:ascii="Times New Roman"/>
                <w:sz w:val="30"/>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6CA3D69C">
            <w:pPr>
              <w:pStyle w:val="344"/>
              <w:spacing w:line="360" w:lineRule="auto"/>
              <w:jc w:val="center"/>
              <w:rPr>
                <w:rFonts w:hint="eastAsia" w:ascii="Times New Roman"/>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646CFE0E">
            <w:pPr>
              <w:pStyle w:val="344"/>
              <w:spacing w:line="360" w:lineRule="auto"/>
              <w:jc w:val="center"/>
              <w:rPr>
                <w:rFonts w:hint="eastAsia" w:ascii="Times New Roman"/>
                <w:sz w:val="30"/>
              </w:rPr>
            </w:pPr>
          </w:p>
        </w:tc>
      </w:tr>
      <w:tr w14:paraId="7CFB4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tcBorders>
              <w:top w:val="single" w:color="000000" w:sz="4" w:space="0"/>
              <w:left w:val="single" w:color="000000" w:sz="4" w:space="0"/>
              <w:bottom w:val="single" w:color="000000" w:sz="4" w:space="0"/>
              <w:right w:val="single" w:color="000000" w:sz="4" w:space="0"/>
            </w:tcBorders>
            <w:vAlign w:val="center"/>
          </w:tcPr>
          <w:p w14:paraId="7BF6DE81">
            <w:pPr>
              <w:pStyle w:val="344"/>
              <w:spacing w:line="360" w:lineRule="auto"/>
              <w:ind w:right="57" w:rightChars="27"/>
              <w:jc w:val="right"/>
              <w:rPr>
                <w:rFonts w:hint="eastAsia"/>
                <w:sz w:val="24"/>
                <w:lang w:eastAsia="zh-CN"/>
              </w:rPr>
            </w:pPr>
            <w:r>
              <w:rPr>
                <w:rFonts w:hint="eastAsia"/>
                <w:sz w:val="24"/>
                <w:lang w:eastAsia="zh-CN"/>
              </w:rPr>
              <w:t>合计：</w:t>
            </w:r>
          </w:p>
        </w:tc>
        <w:tc>
          <w:tcPr>
            <w:tcW w:w="1498" w:type="dxa"/>
            <w:tcBorders>
              <w:top w:val="single" w:color="000000" w:sz="4" w:space="0"/>
              <w:left w:val="single" w:color="000000" w:sz="4" w:space="0"/>
              <w:bottom w:val="single" w:color="000000" w:sz="4" w:space="0"/>
              <w:right w:val="single" w:color="000000" w:sz="4" w:space="0"/>
            </w:tcBorders>
            <w:vAlign w:val="center"/>
          </w:tcPr>
          <w:p w14:paraId="48C3070E">
            <w:pPr>
              <w:pStyle w:val="344"/>
              <w:spacing w:line="360" w:lineRule="auto"/>
              <w:jc w:val="center"/>
              <w:rPr>
                <w:rFonts w:hint="eastAsia" w:ascii="Times New Roman"/>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7CF2783A">
            <w:pPr>
              <w:pStyle w:val="344"/>
              <w:spacing w:line="360" w:lineRule="auto"/>
              <w:jc w:val="center"/>
              <w:rPr>
                <w:rFonts w:hint="eastAsia" w:ascii="Times New Roman"/>
                <w:sz w:val="30"/>
              </w:rPr>
            </w:pPr>
          </w:p>
        </w:tc>
      </w:tr>
    </w:tbl>
    <w:p w14:paraId="4F1CF56A">
      <w:pPr>
        <w:adjustRightInd w:val="0"/>
        <w:snapToGrid w:val="0"/>
        <w:spacing w:line="360" w:lineRule="auto"/>
        <w:jc w:val="left"/>
        <w:rPr>
          <w:sz w:val="24"/>
        </w:rPr>
      </w:pPr>
    </w:p>
    <w:p w14:paraId="24FFC9A3">
      <w:pPr>
        <w:autoSpaceDE w:val="0"/>
        <w:autoSpaceDN w:val="0"/>
        <w:adjustRightInd w:val="0"/>
        <w:snapToGrid w:val="0"/>
        <w:spacing w:before="25" w:after="25" w:line="360" w:lineRule="auto"/>
        <w:jc w:val="right"/>
        <w:rPr>
          <w:sz w:val="24"/>
          <w:lang w:val="zh-CN"/>
        </w:rPr>
      </w:pPr>
      <w:r>
        <w:rPr>
          <w:sz w:val="24"/>
        </w:rPr>
        <w:t>供应商名称（加盖公章）</w:t>
      </w:r>
      <w:r>
        <w:rPr>
          <w:sz w:val="24"/>
          <w:lang w:val="zh-CN"/>
        </w:rPr>
        <w:t>：</w:t>
      </w:r>
      <w:r>
        <w:rPr>
          <w:sz w:val="24"/>
        </w:rPr>
        <w:t>______</w:t>
      </w:r>
    </w:p>
    <w:p w14:paraId="58EDC2D2">
      <w:pPr>
        <w:spacing w:line="360" w:lineRule="auto"/>
        <w:ind w:right="-57" w:firstLine="480"/>
        <w:jc w:val="right"/>
        <w:rPr>
          <w:sz w:val="24"/>
        </w:rPr>
      </w:pPr>
      <w:r>
        <w:rPr>
          <w:sz w:val="24"/>
          <w:szCs w:val="20"/>
        </w:rPr>
        <w:t>日期：</w:t>
      </w:r>
      <w:r>
        <w:rPr>
          <w:sz w:val="24"/>
        </w:rPr>
        <w:t>___</w:t>
      </w:r>
      <w:r>
        <w:rPr>
          <w:sz w:val="24"/>
          <w:szCs w:val="20"/>
        </w:rPr>
        <w:t>年</w:t>
      </w:r>
      <w:r>
        <w:rPr>
          <w:sz w:val="24"/>
        </w:rPr>
        <w:t>___</w:t>
      </w:r>
      <w:r>
        <w:rPr>
          <w:sz w:val="24"/>
          <w:szCs w:val="20"/>
        </w:rPr>
        <w:t>月</w:t>
      </w:r>
      <w:r>
        <w:rPr>
          <w:sz w:val="24"/>
        </w:rPr>
        <w:t>___</w:t>
      </w:r>
      <w:r>
        <w:rPr>
          <w:sz w:val="24"/>
          <w:szCs w:val="20"/>
        </w:rPr>
        <w:t>日</w:t>
      </w:r>
    </w:p>
    <w:p w14:paraId="2206E73A">
      <w:pPr>
        <w:adjustRightInd w:val="0"/>
        <w:snapToGrid w:val="0"/>
        <w:spacing w:line="360" w:lineRule="auto"/>
        <w:jc w:val="left"/>
        <w:rPr>
          <w:sz w:val="24"/>
        </w:rPr>
      </w:pPr>
    </w:p>
    <w:p w14:paraId="3457D798">
      <w:pPr>
        <w:adjustRightInd w:val="0"/>
        <w:snapToGrid w:val="0"/>
        <w:spacing w:line="360" w:lineRule="auto"/>
        <w:jc w:val="left"/>
        <w:rPr>
          <w:sz w:val="24"/>
        </w:rPr>
      </w:pPr>
      <w:r>
        <w:rPr>
          <w:sz w:val="24"/>
        </w:rPr>
        <w:t>说明：</w:t>
      </w:r>
    </w:p>
    <w:p w14:paraId="1A2C790F">
      <w:pPr>
        <w:adjustRightInd w:val="0"/>
        <w:snapToGrid w:val="0"/>
        <w:spacing w:line="360" w:lineRule="auto"/>
        <w:jc w:val="left"/>
        <w:rPr>
          <w:sz w:val="24"/>
        </w:rPr>
      </w:pPr>
      <w:r>
        <w:rPr>
          <w:sz w:val="24"/>
        </w:rPr>
        <w:t>（1）</w:t>
      </w:r>
      <w:r>
        <w:rPr>
          <w:rFonts w:hint="eastAsia"/>
          <w:sz w:val="24"/>
        </w:rPr>
        <w:t>当供应商属于本部分说明中第（1）类情形，如未提供《拟分包情况说明》，或提供了《拟分包情况说明》但未填写分包承担主体名称、拟分包合同内容、拟分包合同金额，其</w:t>
      </w:r>
      <w:r>
        <w:rPr>
          <w:rFonts w:hint="eastAsia"/>
          <w:b/>
          <w:bCs/>
          <w:sz w:val="24"/>
        </w:rPr>
        <w:t>响应无效</w:t>
      </w:r>
      <w:r>
        <w:rPr>
          <w:rFonts w:hint="eastAsia"/>
          <w:sz w:val="24"/>
        </w:rPr>
        <w:t>；</w:t>
      </w:r>
    </w:p>
    <w:p w14:paraId="51E3F418">
      <w:pPr>
        <w:adjustRightInd w:val="0"/>
        <w:snapToGrid w:val="0"/>
        <w:spacing w:line="360" w:lineRule="auto"/>
        <w:jc w:val="left"/>
        <w:rPr>
          <w:sz w:val="24"/>
        </w:rPr>
      </w:pPr>
      <w:r>
        <w:rPr>
          <w:sz w:val="24"/>
        </w:rPr>
        <w:t>（2）</w:t>
      </w:r>
      <w:r>
        <w:rPr>
          <w:rFonts w:hint="eastAsia"/>
          <w:sz w:val="24"/>
        </w:rPr>
        <w:t>当供应商属于本部分说明中第（2）类情形，如未提供《拟分包情况说明》，或提供了《拟分包情况说明》但未填写分包承担主体名称、分包承担主体类型、拟分包合同内容、拟分包合同金额，其</w:t>
      </w:r>
      <w:r>
        <w:rPr>
          <w:rFonts w:hint="eastAsia"/>
          <w:b/>
          <w:bCs/>
          <w:sz w:val="24"/>
        </w:rPr>
        <w:t>响应无效</w:t>
      </w:r>
      <w:r>
        <w:rPr>
          <w:rFonts w:hint="eastAsia"/>
          <w:sz w:val="24"/>
        </w:rPr>
        <w:t>；</w:t>
      </w:r>
    </w:p>
    <w:p w14:paraId="3118283E">
      <w:pPr>
        <w:adjustRightInd w:val="0"/>
        <w:snapToGrid w:val="0"/>
        <w:spacing w:line="360" w:lineRule="auto"/>
        <w:jc w:val="left"/>
        <w:rPr>
          <w:sz w:val="24"/>
        </w:rPr>
      </w:pPr>
      <w:r>
        <w:rPr>
          <w:sz w:val="24"/>
        </w:rPr>
        <w:t>（3）</w:t>
      </w:r>
      <w:r>
        <w:rPr>
          <w:rFonts w:hint="eastAsia"/>
          <w:sz w:val="24"/>
        </w:rPr>
        <w:t>如本采购文件《供应商须知资料表》载明本项目分包承担主体应具备的相应资质</w:t>
      </w:r>
    </w:p>
    <w:p w14:paraId="73007458">
      <w:pPr>
        <w:adjustRightInd w:val="0"/>
        <w:snapToGrid w:val="0"/>
        <w:spacing w:line="360" w:lineRule="auto"/>
        <w:jc w:val="left"/>
        <w:rPr>
          <w:sz w:val="30"/>
          <w:szCs w:val="30"/>
        </w:rPr>
      </w:pPr>
      <w:r>
        <w:rPr>
          <w:rFonts w:hint="eastAsia"/>
          <w:sz w:val="24"/>
        </w:rPr>
        <w:t>条件，则供应商须在本表中列明分包承担主体的资质等级，并后附资质证书电子件，否则</w:t>
      </w:r>
      <w:r>
        <w:rPr>
          <w:rFonts w:hint="eastAsia"/>
          <w:b/>
          <w:bCs/>
          <w:sz w:val="24"/>
        </w:rPr>
        <w:t>响应无效</w:t>
      </w:r>
      <w:r>
        <w:rPr>
          <w:rFonts w:hint="eastAsia"/>
          <w:sz w:val="24"/>
        </w:rPr>
        <w:t>。</w:t>
      </w:r>
    </w:p>
    <w:p w14:paraId="737C543E">
      <w:pPr>
        <w:autoSpaceDE w:val="0"/>
        <w:autoSpaceDN w:val="0"/>
        <w:adjustRightInd w:val="0"/>
        <w:spacing w:line="360" w:lineRule="auto"/>
        <w:jc w:val="center"/>
        <w:rPr>
          <w:b/>
          <w:sz w:val="36"/>
          <w:szCs w:val="36"/>
        </w:rPr>
      </w:pPr>
      <w:r>
        <w:rPr>
          <w:rFonts w:hint="eastAsia"/>
          <w:b/>
          <w:sz w:val="36"/>
          <w:szCs w:val="36"/>
        </w:rPr>
        <w:t>分包意向协议（实质性格式）</w:t>
      </w:r>
    </w:p>
    <w:p w14:paraId="03B8CD88">
      <w:pPr>
        <w:adjustRightInd w:val="0"/>
        <w:snapToGrid w:val="0"/>
        <w:spacing w:line="360" w:lineRule="auto"/>
        <w:ind w:firstLine="480" w:firstLineChars="200"/>
        <w:jc w:val="left"/>
        <w:rPr>
          <w:sz w:val="24"/>
        </w:rPr>
      </w:pPr>
      <w:r>
        <w:rPr>
          <w:sz w:val="24"/>
        </w:rPr>
        <w:t>甲方（供应商）：______</w:t>
      </w:r>
    </w:p>
    <w:p w14:paraId="63B18962">
      <w:pPr>
        <w:adjustRightInd w:val="0"/>
        <w:snapToGrid w:val="0"/>
        <w:spacing w:line="360" w:lineRule="auto"/>
        <w:ind w:firstLine="480" w:firstLineChars="200"/>
        <w:jc w:val="left"/>
        <w:rPr>
          <w:sz w:val="24"/>
        </w:rPr>
      </w:pPr>
      <w:r>
        <w:rPr>
          <w:sz w:val="24"/>
        </w:rPr>
        <w:t>乙方（拟分包单位）：______</w:t>
      </w:r>
    </w:p>
    <w:p w14:paraId="2CF07089">
      <w:pPr>
        <w:adjustRightInd w:val="0"/>
        <w:snapToGrid w:val="0"/>
        <w:spacing w:line="360" w:lineRule="auto"/>
        <w:ind w:firstLine="480" w:firstLineChars="200"/>
        <w:jc w:val="left"/>
        <w:rPr>
          <w:sz w:val="24"/>
        </w:rPr>
      </w:pPr>
      <w:r>
        <w:rPr>
          <w:sz w:val="24"/>
        </w:rPr>
        <w:t>甲方承诺，一旦在______（采购项目名称）（项目编号/包号为：______）采购项目中获得采购合同，将按照下述约定将合同项下部分内容分包给乙方：</w:t>
      </w:r>
    </w:p>
    <w:p w14:paraId="1F19FBE2">
      <w:pPr>
        <w:adjustRightInd w:val="0"/>
        <w:snapToGrid w:val="0"/>
        <w:spacing w:line="360" w:lineRule="auto"/>
        <w:ind w:firstLine="480" w:firstLineChars="200"/>
        <w:jc w:val="left"/>
        <w:rPr>
          <w:sz w:val="24"/>
        </w:rPr>
      </w:pPr>
      <w:r>
        <w:rPr>
          <w:sz w:val="24"/>
        </w:rPr>
        <w:t>1.分包内容：______。</w:t>
      </w:r>
    </w:p>
    <w:p w14:paraId="42E0C4D9">
      <w:pPr>
        <w:adjustRightInd w:val="0"/>
        <w:snapToGrid w:val="0"/>
        <w:spacing w:line="360" w:lineRule="auto"/>
        <w:ind w:firstLine="480" w:firstLineChars="200"/>
        <w:jc w:val="left"/>
        <w:rPr>
          <w:sz w:val="24"/>
        </w:rPr>
      </w:pPr>
      <w:r>
        <w:rPr>
          <w:sz w:val="24"/>
        </w:rPr>
        <w:t>2.分包金额：______，该金额占该采购包预算总金额的比例为______%。</w:t>
      </w:r>
    </w:p>
    <w:p w14:paraId="43EC9811">
      <w:pPr>
        <w:adjustRightInd w:val="0"/>
        <w:snapToGrid w:val="0"/>
        <w:spacing w:line="360" w:lineRule="auto"/>
        <w:ind w:firstLine="480" w:firstLineChars="200"/>
        <w:jc w:val="left"/>
        <w:rPr>
          <w:bCs/>
          <w:sz w:val="24"/>
        </w:rPr>
      </w:pPr>
      <w:r>
        <w:rPr>
          <w:sz w:val="24"/>
        </w:rPr>
        <w:t>乙方承诺将在上述情况下与甲方签订分包合同。</w:t>
      </w:r>
    </w:p>
    <w:p w14:paraId="669298D8">
      <w:pPr>
        <w:adjustRightInd w:val="0"/>
        <w:snapToGrid w:val="0"/>
        <w:spacing w:line="360" w:lineRule="auto"/>
        <w:ind w:firstLine="480" w:firstLineChars="200"/>
        <w:jc w:val="left"/>
        <w:rPr>
          <w:sz w:val="24"/>
        </w:rPr>
      </w:pPr>
      <w:r>
        <w:rPr>
          <w:sz w:val="24"/>
        </w:rPr>
        <w:t>本协议自各方盖章之日起生效，如甲方未在该项目（采购包）成交，本协议自动终止。</w:t>
      </w:r>
    </w:p>
    <w:p w14:paraId="20FE7A0D">
      <w:pPr>
        <w:spacing w:line="360" w:lineRule="auto"/>
        <w:ind w:firstLine="471"/>
        <w:rPr>
          <w:b/>
          <w:sz w:val="24"/>
        </w:rPr>
      </w:pPr>
    </w:p>
    <w:p w14:paraId="5D9D078F">
      <w:pPr>
        <w:spacing w:line="360" w:lineRule="auto"/>
        <w:ind w:firstLine="471"/>
        <w:rPr>
          <w:b/>
          <w:sz w:val="24"/>
        </w:rPr>
      </w:pPr>
      <w:r>
        <w:rPr>
          <w:sz w:val="24"/>
        </w:rPr>
        <w:t>甲方（盖章）：______                     乙方（盖章）：______</w:t>
      </w:r>
    </w:p>
    <w:p w14:paraId="6C37D3AF">
      <w:pPr>
        <w:spacing w:line="360" w:lineRule="auto"/>
        <w:ind w:left="480"/>
        <w:jc w:val="right"/>
        <w:rPr>
          <w:sz w:val="24"/>
        </w:rPr>
      </w:pPr>
    </w:p>
    <w:p w14:paraId="34C0DF81">
      <w:pPr>
        <w:wordWrap w:val="0"/>
        <w:spacing w:line="360" w:lineRule="auto"/>
        <w:ind w:left="480"/>
        <w:jc w:val="right"/>
        <w:rPr>
          <w:b/>
          <w:sz w:val="24"/>
        </w:rPr>
      </w:pPr>
      <w:r>
        <w:rPr>
          <w:sz w:val="24"/>
          <w:szCs w:val="20"/>
        </w:rPr>
        <w:t>日期：</w:t>
      </w:r>
      <w:r>
        <w:rPr>
          <w:sz w:val="24"/>
        </w:rPr>
        <w:t>______</w:t>
      </w:r>
      <w:r>
        <w:rPr>
          <w:sz w:val="24"/>
          <w:szCs w:val="20"/>
        </w:rPr>
        <w:t>年</w:t>
      </w:r>
      <w:r>
        <w:rPr>
          <w:sz w:val="24"/>
        </w:rPr>
        <w:t>______</w:t>
      </w:r>
      <w:r>
        <w:rPr>
          <w:sz w:val="24"/>
          <w:szCs w:val="20"/>
        </w:rPr>
        <w:t>月</w:t>
      </w:r>
      <w:r>
        <w:rPr>
          <w:sz w:val="24"/>
        </w:rPr>
        <w:t>______</w:t>
      </w:r>
      <w:r>
        <w:rPr>
          <w:sz w:val="24"/>
          <w:szCs w:val="20"/>
        </w:rPr>
        <w:t xml:space="preserve">日   </w:t>
      </w:r>
    </w:p>
    <w:p w14:paraId="664B2650">
      <w:pPr>
        <w:tabs>
          <w:tab w:val="left" w:pos="8280"/>
        </w:tabs>
        <w:spacing w:line="360" w:lineRule="auto"/>
        <w:ind w:firstLine="480"/>
        <w:rPr>
          <w:sz w:val="24"/>
        </w:rPr>
      </w:pPr>
    </w:p>
    <w:p w14:paraId="6C09ABB8">
      <w:pPr>
        <w:tabs>
          <w:tab w:val="left" w:pos="8280"/>
        </w:tabs>
        <w:spacing w:line="360" w:lineRule="auto"/>
        <w:rPr>
          <w:sz w:val="24"/>
        </w:rPr>
      </w:pPr>
      <w:r>
        <w:rPr>
          <w:rFonts w:hint="eastAsia"/>
          <w:sz w:val="24"/>
        </w:rPr>
        <w:t>注：</w:t>
      </w:r>
    </w:p>
    <w:p w14:paraId="4A0D97D2">
      <w:pPr>
        <w:tabs>
          <w:tab w:val="left" w:pos="8280"/>
        </w:tabs>
        <w:spacing w:line="360" w:lineRule="auto"/>
        <w:rPr>
          <w:sz w:val="24"/>
        </w:rPr>
      </w:pPr>
      <w:r>
        <w:rPr>
          <w:rFonts w:hint="eastAsia"/>
          <w:sz w:val="24"/>
        </w:rPr>
        <w:t>（1）当供应商属于本部分说明中第（2）类情形，必须提供，否则</w:t>
      </w:r>
      <w:r>
        <w:rPr>
          <w:rFonts w:hint="eastAsia"/>
          <w:b/>
          <w:bCs/>
          <w:sz w:val="24"/>
        </w:rPr>
        <w:t>响应无效</w:t>
      </w:r>
      <w:r>
        <w:rPr>
          <w:rFonts w:hint="eastAsia"/>
          <w:sz w:val="24"/>
        </w:rPr>
        <w:t>；其他情形</w:t>
      </w:r>
    </w:p>
    <w:p w14:paraId="06863560">
      <w:pPr>
        <w:tabs>
          <w:tab w:val="left" w:pos="8280"/>
        </w:tabs>
        <w:spacing w:line="360" w:lineRule="auto"/>
        <w:rPr>
          <w:sz w:val="24"/>
        </w:rPr>
      </w:pPr>
      <w:r>
        <w:rPr>
          <w:rFonts w:hint="eastAsia"/>
          <w:sz w:val="24"/>
        </w:rPr>
        <w:t>无须提供；</w:t>
      </w:r>
    </w:p>
    <w:p w14:paraId="65BA4E6F">
      <w:pPr>
        <w:tabs>
          <w:tab w:val="left" w:pos="8280"/>
        </w:tabs>
        <w:spacing w:line="360" w:lineRule="auto"/>
        <w:rPr>
          <w:sz w:val="24"/>
        </w:rPr>
        <w:sectPr>
          <w:headerReference r:id="rId16" w:type="first"/>
          <w:footerReference r:id="rId18" w:type="first"/>
          <w:headerReference r:id="rId15" w:type="even"/>
          <w:footerReference r:id="rId17" w:type="even"/>
          <w:pgSz w:w="11907" w:h="16840"/>
          <w:pgMar w:top="1418" w:right="1134" w:bottom="1418" w:left="1701" w:header="851" w:footer="851" w:gutter="0"/>
          <w:cols w:space="720" w:num="1"/>
          <w:docGrid w:linePitch="462" w:charSpace="0"/>
        </w:sectPr>
      </w:pPr>
      <w:r>
        <w:rPr>
          <w:rFonts w:hint="eastAsia"/>
          <w:sz w:val="24"/>
        </w:rPr>
        <w:t>（2）供应商须与所有拟分包单位分别签订《分包意向协议》，每单位签订一份，并在响应文件中提交全部协议原件的电子件，否则</w:t>
      </w:r>
      <w:r>
        <w:rPr>
          <w:rFonts w:hint="eastAsia"/>
          <w:b/>
          <w:bCs/>
          <w:sz w:val="24"/>
        </w:rPr>
        <w:t>响应无效</w:t>
      </w:r>
      <w:r>
        <w:rPr>
          <w:rFonts w:hint="eastAsia"/>
          <w:sz w:val="24"/>
        </w:rPr>
        <w:t>。</w:t>
      </w:r>
    </w:p>
    <w:p w14:paraId="375FD8C2">
      <w:pPr>
        <w:spacing w:line="360" w:lineRule="auto"/>
        <w:outlineLvl w:val="2"/>
        <w:rPr>
          <w:sz w:val="24"/>
          <w:szCs w:val="20"/>
        </w:rPr>
      </w:pPr>
      <w:r>
        <w:rPr>
          <w:sz w:val="24"/>
          <w:szCs w:val="20"/>
        </w:rPr>
        <w:t xml:space="preserve">2-2 </w:t>
      </w:r>
      <w:r>
        <w:rPr>
          <w:sz w:val="24"/>
        </w:rPr>
        <w:t>其它落实政府采购政策的资格要求</w:t>
      </w:r>
      <w:r>
        <w:rPr>
          <w:sz w:val="24"/>
          <w:szCs w:val="20"/>
        </w:rPr>
        <w:t>（如有）</w:t>
      </w:r>
    </w:p>
    <w:p w14:paraId="730B5B8C">
      <w:pPr>
        <w:widowControl/>
        <w:spacing w:line="360" w:lineRule="auto"/>
        <w:jc w:val="left"/>
        <w:rPr>
          <w:sz w:val="24"/>
        </w:rPr>
      </w:pPr>
    </w:p>
    <w:p w14:paraId="15C3F83B">
      <w:pPr>
        <w:widowControl/>
        <w:spacing w:line="360" w:lineRule="auto"/>
        <w:jc w:val="left"/>
        <w:rPr>
          <w:sz w:val="24"/>
        </w:rPr>
      </w:pPr>
    </w:p>
    <w:p w14:paraId="1A16B857">
      <w:pPr>
        <w:widowControl/>
        <w:spacing w:line="360" w:lineRule="auto"/>
        <w:jc w:val="left"/>
        <w:rPr>
          <w:sz w:val="24"/>
        </w:rPr>
      </w:pPr>
    </w:p>
    <w:p w14:paraId="74AAB154">
      <w:pPr>
        <w:widowControl/>
        <w:spacing w:line="360" w:lineRule="auto"/>
        <w:jc w:val="left"/>
        <w:rPr>
          <w:sz w:val="24"/>
        </w:rPr>
      </w:pPr>
    </w:p>
    <w:p w14:paraId="5361C78B">
      <w:pPr>
        <w:widowControl/>
        <w:spacing w:line="360" w:lineRule="auto"/>
        <w:jc w:val="left"/>
        <w:rPr>
          <w:sz w:val="24"/>
        </w:rPr>
      </w:pPr>
    </w:p>
    <w:p w14:paraId="69310C37">
      <w:pPr>
        <w:widowControl/>
        <w:spacing w:line="360" w:lineRule="auto"/>
        <w:jc w:val="left"/>
        <w:rPr>
          <w:sz w:val="24"/>
        </w:rPr>
      </w:pPr>
    </w:p>
    <w:p w14:paraId="19AE8954">
      <w:pPr>
        <w:widowControl/>
        <w:spacing w:line="360" w:lineRule="auto"/>
        <w:jc w:val="left"/>
        <w:rPr>
          <w:sz w:val="24"/>
        </w:rPr>
      </w:pPr>
    </w:p>
    <w:p w14:paraId="57D70BD8">
      <w:pPr>
        <w:widowControl/>
        <w:spacing w:line="360" w:lineRule="auto"/>
        <w:jc w:val="left"/>
        <w:rPr>
          <w:sz w:val="24"/>
        </w:rPr>
      </w:pPr>
    </w:p>
    <w:p w14:paraId="6FEE3D60">
      <w:pPr>
        <w:widowControl/>
        <w:spacing w:line="360" w:lineRule="auto"/>
        <w:jc w:val="left"/>
        <w:rPr>
          <w:sz w:val="24"/>
        </w:rPr>
      </w:pPr>
    </w:p>
    <w:p w14:paraId="21B578E6">
      <w:pPr>
        <w:widowControl/>
        <w:spacing w:line="360" w:lineRule="auto"/>
        <w:jc w:val="left"/>
        <w:rPr>
          <w:sz w:val="24"/>
        </w:rPr>
      </w:pPr>
    </w:p>
    <w:p w14:paraId="49EBCE1F">
      <w:pPr>
        <w:widowControl/>
        <w:spacing w:line="360" w:lineRule="auto"/>
        <w:jc w:val="left"/>
        <w:rPr>
          <w:sz w:val="24"/>
        </w:rPr>
      </w:pPr>
    </w:p>
    <w:p w14:paraId="764F486F">
      <w:pPr>
        <w:widowControl/>
        <w:spacing w:line="360" w:lineRule="auto"/>
        <w:jc w:val="left"/>
        <w:rPr>
          <w:sz w:val="24"/>
        </w:rPr>
      </w:pPr>
    </w:p>
    <w:p w14:paraId="5A9ACDF9">
      <w:pPr>
        <w:widowControl/>
        <w:spacing w:line="360" w:lineRule="auto"/>
        <w:jc w:val="left"/>
        <w:rPr>
          <w:sz w:val="24"/>
        </w:rPr>
      </w:pPr>
    </w:p>
    <w:p w14:paraId="7FDCA8D6">
      <w:pPr>
        <w:widowControl/>
        <w:spacing w:line="360" w:lineRule="auto"/>
        <w:jc w:val="left"/>
        <w:rPr>
          <w:sz w:val="24"/>
        </w:rPr>
      </w:pPr>
    </w:p>
    <w:p w14:paraId="4F4622B6">
      <w:pPr>
        <w:widowControl/>
        <w:spacing w:line="360" w:lineRule="auto"/>
        <w:jc w:val="left"/>
        <w:rPr>
          <w:sz w:val="24"/>
        </w:rPr>
      </w:pPr>
    </w:p>
    <w:p w14:paraId="50AE7B74">
      <w:pPr>
        <w:widowControl/>
        <w:spacing w:line="360" w:lineRule="auto"/>
        <w:jc w:val="left"/>
        <w:rPr>
          <w:sz w:val="24"/>
        </w:rPr>
      </w:pPr>
    </w:p>
    <w:p w14:paraId="50C2FB17">
      <w:pPr>
        <w:widowControl/>
        <w:spacing w:line="360" w:lineRule="auto"/>
        <w:jc w:val="left"/>
        <w:rPr>
          <w:sz w:val="24"/>
        </w:rPr>
      </w:pPr>
    </w:p>
    <w:p w14:paraId="6327750C">
      <w:pPr>
        <w:widowControl/>
        <w:spacing w:line="360" w:lineRule="auto"/>
        <w:jc w:val="left"/>
        <w:rPr>
          <w:sz w:val="24"/>
        </w:rPr>
      </w:pPr>
    </w:p>
    <w:p w14:paraId="7BC24970">
      <w:pPr>
        <w:widowControl/>
        <w:spacing w:line="360" w:lineRule="auto"/>
        <w:jc w:val="left"/>
        <w:rPr>
          <w:sz w:val="24"/>
        </w:rPr>
      </w:pPr>
    </w:p>
    <w:p w14:paraId="67884618">
      <w:pPr>
        <w:widowControl/>
        <w:spacing w:line="360" w:lineRule="auto"/>
        <w:jc w:val="left"/>
        <w:rPr>
          <w:sz w:val="24"/>
        </w:rPr>
      </w:pPr>
    </w:p>
    <w:p w14:paraId="71F60306">
      <w:pPr>
        <w:widowControl/>
        <w:spacing w:line="360" w:lineRule="auto"/>
        <w:jc w:val="left"/>
        <w:rPr>
          <w:sz w:val="24"/>
        </w:rPr>
      </w:pPr>
    </w:p>
    <w:p w14:paraId="05DEE423">
      <w:pPr>
        <w:widowControl/>
        <w:spacing w:line="360" w:lineRule="auto"/>
        <w:jc w:val="left"/>
        <w:rPr>
          <w:sz w:val="24"/>
        </w:rPr>
      </w:pPr>
    </w:p>
    <w:p w14:paraId="52E2B601">
      <w:pPr>
        <w:widowControl/>
        <w:spacing w:line="360" w:lineRule="auto"/>
        <w:jc w:val="left"/>
        <w:rPr>
          <w:sz w:val="24"/>
        </w:rPr>
      </w:pPr>
    </w:p>
    <w:p w14:paraId="5E6D3368">
      <w:pPr>
        <w:widowControl/>
        <w:spacing w:line="360" w:lineRule="auto"/>
        <w:jc w:val="left"/>
        <w:rPr>
          <w:sz w:val="24"/>
        </w:rPr>
      </w:pPr>
    </w:p>
    <w:p w14:paraId="1E59FDF7">
      <w:pPr>
        <w:widowControl/>
        <w:spacing w:line="360" w:lineRule="auto"/>
        <w:jc w:val="left"/>
        <w:rPr>
          <w:sz w:val="24"/>
        </w:rPr>
      </w:pPr>
    </w:p>
    <w:p w14:paraId="7D70B6C2">
      <w:pPr>
        <w:widowControl/>
        <w:spacing w:line="360" w:lineRule="auto"/>
        <w:jc w:val="left"/>
        <w:rPr>
          <w:sz w:val="24"/>
        </w:rPr>
      </w:pPr>
    </w:p>
    <w:p w14:paraId="68201BFF">
      <w:pPr>
        <w:widowControl/>
        <w:spacing w:line="360" w:lineRule="auto"/>
        <w:jc w:val="left"/>
        <w:rPr>
          <w:sz w:val="24"/>
        </w:rPr>
      </w:pPr>
    </w:p>
    <w:p w14:paraId="32DEF8A7">
      <w:pPr>
        <w:widowControl/>
        <w:spacing w:line="360" w:lineRule="auto"/>
        <w:jc w:val="left"/>
        <w:rPr>
          <w:sz w:val="24"/>
        </w:rPr>
      </w:pPr>
    </w:p>
    <w:p w14:paraId="2EF5F18A">
      <w:pPr>
        <w:widowControl/>
        <w:spacing w:line="360" w:lineRule="auto"/>
        <w:jc w:val="left"/>
        <w:rPr>
          <w:sz w:val="24"/>
        </w:rPr>
      </w:pPr>
    </w:p>
    <w:p w14:paraId="2C4010ED">
      <w:pPr>
        <w:widowControl/>
        <w:spacing w:line="360" w:lineRule="auto"/>
        <w:jc w:val="left"/>
        <w:rPr>
          <w:sz w:val="24"/>
        </w:rPr>
      </w:pPr>
    </w:p>
    <w:p w14:paraId="30D62D1D">
      <w:pPr>
        <w:widowControl/>
        <w:spacing w:line="360" w:lineRule="auto"/>
        <w:jc w:val="left"/>
        <w:rPr>
          <w:sz w:val="24"/>
        </w:rPr>
      </w:pPr>
    </w:p>
    <w:p w14:paraId="238D8349">
      <w:pPr>
        <w:widowControl/>
        <w:spacing w:line="360" w:lineRule="auto"/>
        <w:jc w:val="left"/>
        <w:rPr>
          <w:sz w:val="24"/>
        </w:rPr>
      </w:pPr>
    </w:p>
    <w:p w14:paraId="06F24185">
      <w:pPr>
        <w:widowControl/>
        <w:spacing w:line="360" w:lineRule="auto"/>
        <w:jc w:val="left"/>
        <w:rPr>
          <w:sz w:val="24"/>
        </w:rPr>
      </w:pPr>
    </w:p>
    <w:p w14:paraId="16C82F0F">
      <w:pPr>
        <w:tabs>
          <w:tab w:val="left" w:pos="360"/>
        </w:tabs>
        <w:snapToGrid w:val="0"/>
        <w:spacing w:line="360" w:lineRule="auto"/>
        <w:outlineLvl w:val="1"/>
        <w:rPr>
          <w:sz w:val="24"/>
        </w:rPr>
      </w:pPr>
      <w:r>
        <w:rPr>
          <w:sz w:val="24"/>
        </w:rPr>
        <w:t>3 本项目的特定资格要求（如有）</w:t>
      </w:r>
    </w:p>
    <w:p w14:paraId="18C21E94">
      <w:pPr>
        <w:spacing w:line="360" w:lineRule="auto"/>
        <w:outlineLvl w:val="2"/>
        <w:rPr>
          <w:sz w:val="24"/>
          <w:szCs w:val="20"/>
        </w:rPr>
      </w:pPr>
      <w:r>
        <w:rPr>
          <w:sz w:val="24"/>
          <w:szCs w:val="20"/>
        </w:rPr>
        <w:t>3-1联合协议（如有）</w:t>
      </w:r>
    </w:p>
    <w:p w14:paraId="6A1BDC38">
      <w:pPr>
        <w:autoSpaceDE w:val="0"/>
        <w:autoSpaceDN w:val="0"/>
        <w:adjustRightInd w:val="0"/>
        <w:spacing w:line="360" w:lineRule="auto"/>
        <w:jc w:val="center"/>
        <w:rPr>
          <w:b/>
          <w:sz w:val="36"/>
          <w:szCs w:val="36"/>
        </w:rPr>
      </w:pPr>
      <w:r>
        <w:rPr>
          <w:rFonts w:hint="eastAsia"/>
          <w:b/>
          <w:sz w:val="36"/>
          <w:szCs w:val="36"/>
        </w:rPr>
        <w:t>联合协议</w:t>
      </w:r>
    </w:p>
    <w:p w14:paraId="49DC42FC">
      <w:pPr>
        <w:spacing w:line="360" w:lineRule="auto"/>
        <w:ind w:firstLine="828" w:firstLineChars="345"/>
        <w:rPr>
          <w:bCs/>
        </w:rPr>
      </w:pPr>
      <w:r>
        <w:rPr>
          <w:sz w:val="24"/>
        </w:rPr>
        <w:t>______</w:t>
      </w:r>
      <w:r>
        <w:rPr>
          <w:bCs/>
          <w:sz w:val="24"/>
        </w:rPr>
        <w:t xml:space="preserve"> 、</w:t>
      </w:r>
      <w:r>
        <w:rPr>
          <w:sz w:val="24"/>
        </w:rPr>
        <w:t>______</w:t>
      </w:r>
      <w:r>
        <w:rPr>
          <w:bCs/>
          <w:sz w:val="24"/>
        </w:rPr>
        <w:t>及</w:t>
      </w:r>
      <w:r>
        <w:rPr>
          <w:sz w:val="24"/>
        </w:rPr>
        <w:t>______</w:t>
      </w:r>
      <w:r>
        <w:rPr>
          <w:bCs/>
          <w:sz w:val="24"/>
        </w:rPr>
        <w:t>就“</w:t>
      </w:r>
      <w:r>
        <w:rPr>
          <w:sz w:val="24"/>
        </w:rPr>
        <w:t>______</w:t>
      </w:r>
      <w:r>
        <w:rPr>
          <w:bCs/>
          <w:sz w:val="24"/>
        </w:rPr>
        <w:t>（项目名称）</w:t>
      </w:r>
      <w:r>
        <w:rPr>
          <w:sz w:val="24"/>
        </w:rPr>
        <w:t>” ______包</w:t>
      </w:r>
      <w:r>
        <w:rPr>
          <w:bCs/>
          <w:sz w:val="24"/>
        </w:rPr>
        <w:t>采购项目的磋商事宜，经各方充分协商一致，达成如下协议：</w:t>
      </w:r>
    </w:p>
    <w:p w14:paraId="220293F1">
      <w:pPr>
        <w:numPr>
          <w:ilvl w:val="0"/>
          <w:numId w:val="26"/>
        </w:numPr>
        <w:spacing w:line="360" w:lineRule="auto"/>
        <w:rPr>
          <w:bCs/>
          <w:sz w:val="24"/>
        </w:rPr>
      </w:pPr>
      <w:r>
        <w:rPr>
          <w:bCs/>
          <w:sz w:val="24"/>
        </w:rPr>
        <w:t>由</w:t>
      </w:r>
      <w:r>
        <w:rPr>
          <w:sz w:val="24"/>
        </w:rPr>
        <w:t>____</w:t>
      </w:r>
      <w:r>
        <w:rPr>
          <w:bCs/>
          <w:sz w:val="24"/>
        </w:rPr>
        <w:t>__</w:t>
      </w:r>
      <w:r>
        <w:rPr>
          <w:sz w:val="24"/>
        </w:rPr>
        <w:t>__</w:t>
      </w:r>
      <w:r>
        <w:rPr>
          <w:bCs/>
          <w:sz w:val="24"/>
        </w:rPr>
        <w:t>牵头，</w:t>
      </w:r>
      <w:r>
        <w:rPr>
          <w:sz w:val="24"/>
        </w:rPr>
        <w:t>___</w:t>
      </w:r>
      <w:r>
        <w:rPr>
          <w:bCs/>
          <w:sz w:val="24"/>
        </w:rPr>
        <w:t>__</w:t>
      </w:r>
      <w:r>
        <w:rPr>
          <w:sz w:val="24"/>
        </w:rPr>
        <w:t>___</w:t>
      </w:r>
      <w:r>
        <w:rPr>
          <w:bCs/>
          <w:sz w:val="24"/>
        </w:rPr>
        <w:t>、</w:t>
      </w:r>
      <w:r>
        <w:rPr>
          <w:sz w:val="24"/>
        </w:rPr>
        <w:t>___</w:t>
      </w:r>
      <w:r>
        <w:rPr>
          <w:bCs/>
          <w:sz w:val="24"/>
        </w:rPr>
        <w:t>__</w:t>
      </w:r>
      <w:r>
        <w:rPr>
          <w:sz w:val="24"/>
        </w:rPr>
        <w:t>___</w:t>
      </w:r>
      <w:r>
        <w:rPr>
          <w:bCs/>
          <w:sz w:val="24"/>
        </w:rPr>
        <w:t>参加，组成联合体共同进行采购项目的磋商工作。</w:t>
      </w:r>
    </w:p>
    <w:p w14:paraId="57F24896">
      <w:pPr>
        <w:numPr>
          <w:ilvl w:val="0"/>
          <w:numId w:val="26"/>
        </w:numPr>
        <w:spacing w:line="360" w:lineRule="auto"/>
        <w:rPr>
          <w:bCs/>
          <w:sz w:val="24"/>
        </w:rPr>
      </w:pPr>
      <w:r>
        <w:rPr>
          <w:sz w:val="24"/>
        </w:rPr>
        <w:t>______</w:t>
      </w:r>
      <w:r>
        <w:rPr>
          <w:bCs/>
          <w:sz w:val="24"/>
        </w:rPr>
        <w:t>为本次磋商的牵头人，联合体以牵头人的名义参加磋商，联合体成交后，联合体各方共同与采购人签订合同，就</w:t>
      </w:r>
      <w:r>
        <w:rPr>
          <w:sz w:val="24"/>
          <w:szCs w:val="20"/>
        </w:rPr>
        <w:t>采购合同约定的事项</w:t>
      </w:r>
      <w:r>
        <w:rPr>
          <w:bCs/>
          <w:sz w:val="24"/>
        </w:rPr>
        <w:t>对采购人承担连带责任。</w:t>
      </w:r>
    </w:p>
    <w:p w14:paraId="04D779A3">
      <w:pPr>
        <w:numPr>
          <w:ilvl w:val="0"/>
          <w:numId w:val="26"/>
        </w:numPr>
        <w:spacing w:line="360" w:lineRule="auto"/>
        <w:rPr>
          <w:bCs/>
          <w:sz w:val="24"/>
        </w:rPr>
      </w:pPr>
      <w:r>
        <w:rPr>
          <w:bCs/>
          <w:sz w:val="24"/>
        </w:rPr>
        <w:t>联合体各方均同意由牵头人代表其他联合体成员单位按竞争性磋商文件要求出具《授权委托书》。</w:t>
      </w:r>
    </w:p>
    <w:p w14:paraId="59621F35">
      <w:pPr>
        <w:numPr>
          <w:ilvl w:val="0"/>
          <w:numId w:val="26"/>
        </w:numPr>
        <w:spacing w:line="360" w:lineRule="auto"/>
        <w:rPr>
          <w:bCs/>
          <w:sz w:val="24"/>
        </w:rPr>
      </w:pPr>
      <w:r>
        <w:rPr>
          <w:bCs/>
          <w:sz w:val="24"/>
        </w:rPr>
        <w:t>牵头人为项目的总负责单位；组织各参加方进行项目实施工作。</w:t>
      </w:r>
    </w:p>
    <w:p w14:paraId="2454088D">
      <w:pPr>
        <w:numPr>
          <w:ilvl w:val="0"/>
          <w:numId w:val="26"/>
        </w:numPr>
        <w:spacing w:line="360" w:lineRule="auto"/>
        <w:rPr>
          <w:bCs/>
          <w:sz w:val="24"/>
        </w:rPr>
      </w:pPr>
      <w:r>
        <w:rPr>
          <w:sz w:val="24"/>
        </w:rPr>
        <w:t>______</w:t>
      </w:r>
      <w:r>
        <w:rPr>
          <w:bCs/>
          <w:sz w:val="24"/>
        </w:rPr>
        <w:t>负责</w:t>
      </w:r>
      <w:r>
        <w:rPr>
          <w:sz w:val="24"/>
        </w:rPr>
        <w:t>______</w:t>
      </w:r>
      <w:r>
        <w:rPr>
          <w:bCs/>
          <w:sz w:val="24"/>
        </w:rPr>
        <w:t>，具体工作范围、内容以响应文件及合同为准。</w:t>
      </w:r>
    </w:p>
    <w:p w14:paraId="46D8C9F6">
      <w:pPr>
        <w:numPr>
          <w:ilvl w:val="0"/>
          <w:numId w:val="26"/>
        </w:numPr>
        <w:spacing w:line="360" w:lineRule="auto"/>
        <w:rPr>
          <w:bCs/>
          <w:sz w:val="24"/>
        </w:rPr>
      </w:pPr>
      <w:r>
        <w:rPr>
          <w:sz w:val="24"/>
        </w:rPr>
        <w:t>______</w:t>
      </w:r>
      <w:r>
        <w:rPr>
          <w:bCs/>
          <w:sz w:val="24"/>
        </w:rPr>
        <w:t>负责</w:t>
      </w:r>
      <w:r>
        <w:rPr>
          <w:sz w:val="24"/>
        </w:rPr>
        <w:t>______</w:t>
      </w:r>
      <w:r>
        <w:rPr>
          <w:bCs/>
          <w:sz w:val="24"/>
        </w:rPr>
        <w:t>，具体工作范围、内容以响应文件及合同为准。</w:t>
      </w:r>
    </w:p>
    <w:p w14:paraId="05C8B9D0">
      <w:pPr>
        <w:numPr>
          <w:ilvl w:val="0"/>
          <w:numId w:val="26"/>
        </w:numPr>
        <w:spacing w:line="360" w:lineRule="auto"/>
        <w:rPr>
          <w:bCs/>
          <w:sz w:val="24"/>
        </w:rPr>
      </w:pPr>
      <w:r>
        <w:rPr>
          <w:sz w:val="24"/>
        </w:rPr>
        <w:t>______</w:t>
      </w:r>
      <w:r>
        <w:rPr>
          <w:bCs/>
          <w:sz w:val="24"/>
        </w:rPr>
        <w:t>负责</w:t>
      </w:r>
      <w:r>
        <w:rPr>
          <w:sz w:val="24"/>
        </w:rPr>
        <w:t>______</w:t>
      </w:r>
      <w:r>
        <w:rPr>
          <w:bCs/>
          <w:sz w:val="24"/>
        </w:rPr>
        <w:t>（如有），具体工作范围、内容以响应文件及合同为准。</w:t>
      </w:r>
    </w:p>
    <w:p w14:paraId="008D1312">
      <w:pPr>
        <w:numPr>
          <w:ilvl w:val="0"/>
          <w:numId w:val="26"/>
        </w:numPr>
        <w:spacing w:line="360" w:lineRule="auto"/>
        <w:rPr>
          <w:sz w:val="24"/>
        </w:rPr>
      </w:pPr>
      <w:r>
        <w:rPr>
          <w:sz w:val="24"/>
        </w:rPr>
        <w:t>本项目联合协议合同总额为______元，联合体各成员按照如下比例分摊（按联合体成员分别列明）：</w:t>
      </w:r>
    </w:p>
    <w:p w14:paraId="3F2136FC">
      <w:pPr>
        <w:tabs>
          <w:tab w:val="left" w:pos="720"/>
          <w:tab w:val="left" w:pos="900"/>
        </w:tabs>
        <w:spacing w:line="360" w:lineRule="auto"/>
        <w:ind w:left="851"/>
        <w:rPr>
          <w:sz w:val="24"/>
          <w:szCs w:val="20"/>
        </w:rPr>
      </w:pPr>
      <w:r>
        <w:rPr>
          <w:sz w:val="24"/>
          <w:szCs w:val="20"/>
        </w:rPr>
        <w:t>（1）</w:t>
      </w:r>
      <w:r>
        <w:rPr>
          <w:sz w:val="24"/>
        </w:rPr>
        <w:t>______</w:t>
      </w:r>
      <w:r>
        <w:rPr>
          <w:sz w:val="24"/>
          <w:szCs w:val="20"/>
        </w:rPr>
        <w:t>为□大型企业□中型企业、□小微企业（包含监狱企业、残疾人福利性单位）、□其他，合同金额为</w:t>
      </w:r>
      <w:r>
        <w:rPr>
          <w:sz w:val="24"/>
        </w:rPr>
        <w:t>______</w:t>
      </w:r>
      <w:r>
        <w:rPr>
          <w:sz w:val="24"/>
          <w:szCs w:val="20"/>
        </w:rPr>
        <w:t>元；</w:t>
      </w:r>
    </w:p>
    <w:p w14:paraId="78474A25">
      <w:pPr>
        <w:tabs>
          <w:tab w:val="left" w:pos="720"/>
          <w:tab w:val="left" w:pos="900"/>
        </w:tabs>
        <w:spacing w:line="360" w:lineRule="auto"/>
        <w:ind w:left="851"/>
        <w:rPr>
          <w:sz w:val="24"/>
          <w:szCs w:val="20"/>
        </w:rPr>
      </w:pPr>
      <w:r>
        <w:rPr>
          <w:sz w:val="24"/>
          <w:szCs w:val="20"/>
        </w:rPr>
        <w:t>（2）</w:t>
      </w:r>
      <w:r>
        <w:rPr>
          <w:sz w:val="24"/>
        </w:rPr>
        <w:t>______</w:t>
      </w:r>
      <w:r>
        <w:rPr>
          <w:sz w:val="24"/>
          <w:szCs w:val="20"/>
        </w:rPr>
        <w:t>为□大型企业□中型企业、□小微企业（包含监狱企业、残疾人福利性单位）、□其他，合同金额为</w:t>
      </w:r>
      <w:r>
        <w:rPr>
          <w:sz w:val="24"/>
        </w:rPr>
        <w:t>______</w:t>
      </w:r>
      <w:r>
        <w:rPr>
          <w:sz w:val="24"/>
          <w:szCs w:val="20"/>
        </w:rPr>
        <w:t>元；</w:t>
      </w:r>
    </w:p>
    <w:p w14:paraId="61F4689F">
      <w:pPr>
        <w:tabs>
          <w:tab w:val="left" w:pos="720"/>
          <w:tab w:val="left" w:pos="900"/>
        </w:tabs>
        <w:spacing w:line="360" w:lineRule="auto"/>
        <w:ind w:left="851"/>
        <w:rPr>
          <w:sz w:val="24"/>
          <w:szCs w:val="20"/>
        </w:rPr>
      </w:pPr>
      <w:r>
        <w:rPr>
          <w:sz w:val="24"/>
          <w:szCs w:val="20"/>
        </w:rPr>
        <w:t>（…）</w:t>
      </w:r>
      <w:r>
        <w:rPr>
          <w:sz w:val="24"/>
        </w:rPr>
        <w:t>______</w:t>
      </w:r>
      <w:r>
        <w:rPr>
          <w:sz w:val="24"/>
          <w:szCs w:val="20"/>
        </w:rPr>
        <w:t>为□大型企业□中型企业、□小微企业（包含监狱企业、残疾人福利性单位）、□其他，合同金额为</w:t>
      </w:r>
      <w:r>
        <w:rPr>
          <w:sz w:val="24"/>
        </w:rPr>
        <w:t>______</w:t>
      </w:r>
      <w:r>
        <w:rPr>
          <w:sz w:val="24"/>
          <w:szCs w:val="20"/>
        </w:rPr>
        <w:t>元。</w:t>
      </w:r>
    </w:p>
    <w:p w14:paraId="785E8D46">
      <w:pPr>
        <w:numPr>
          <w:ilvl w:val="0"/>
          <w:numId w:val="26"/>
        </w:numPr>
        <w:tabs>
          <w:tab w:val="left" w:pos="993"/>
        </w:tabs>
        <w:spacing w:line="360" w:lineRule="auto"/>
        <w:rPr>
          <w:bCs/>
          <w:sz w:val="24"/>
        </w:rPr>
      </w:pPr>
      <w:r>
        <w:rPr>
          <w:sz w:val="24"/>
          <w:szCs w:val="20"/>
        </w:rPr>
        <w:t>以联合体形式参加政府采购活动的，联合体各方不得再单独参加或者与其他供应商另外组成联合体参加同一合同项下的政府采购活动。</w:t>
      </w:r>
    </w:p>
    <w:p w14:paraId="5E5EBDC0">
      <w:pPr>
        <w:numPr>
          <w:ilvl w:val="0"/>
          <w:numId w:val="26"/>
        </w:numPr>
        <w:spacing w:line="360" w:lineRule="auto"/>
        <w:rPr>
          <w:bCs/>
          <w:sz w:val="24"/>
        </w:rPr>
      </w:pPr>
      <w:r>
        <w:rPr>
          <w:bCs/>
          <w:sz w:val="24"/>
        </w:rPr>
        <w:t>其他约定（如有）：</w:t>
      </w:r>
      <w:r>
        <w:rPr>
          <w:sz w:val="24"/>
        </w:rPr>
        <w:t>______</w:t>
      </w:r>
      <w:r>
        <w:rPr>
          <w:rFonts w:hint="eastAsia"/>
          <w:sz w:val="24"/>
        </w:rPr>
        <w:t>。</w:t>
      </w:r>
    </w:p>
    <w:p w14:paraId="73A24A62">
      <w:pPr>
        <w:tabs>
          <w:tab w:val="left" w:pos="780"/>
        </w:tabs>
        <w:spacing w:line="360" w:lineRule="auto"/>
        <w:ind w:left="180" w:firstLine="480" w:firstLineChars="200"/>
        <w:rPr>
          <w:sz w:val="24"/>
        </w:rPr>
      </w:pPr>
      <w:r>
        <w:rPr>
          <w:bCs/>
          <w:sz w:val="24"/>
        </w:rPr>
        <w:t>本协议自各方盖章后生效，采购合同履行完毕后自动失效。如未成交，本协议自动终止。</w:t>
      </w:r>
    </w:p>
    <w:p w14:paraId="340C976D">
      <w:pPr>
        <w:spacing w:line="360" w:lineRule="auto"/>
        <w:ind w:firstLine="471"/>
        <w:rPr>
          <w:sz w:val="24"/>
        </w:rPr>
      </w:pPr>
      <w:r>
        <w:rPr>
          <w:rFonts w:hint="eastAsia"/>
          <w:sz w:val="24"/>
        </w:rPr>
        <w:t>联合体</w:t>
      </w:r>
      <w:r>
        <w:rPr>
          <w:sz w:val="24"/>
        </w:rPr>
        <w:t>牵头人</w:t>
      </w:r>
      <w:r>
        <w:rPr>
          <w:rFonts w:hint="eastAsia"/>
          <w:sz w:val="24"/>
        </w:rPr>
        <w:t>名称：</w:t>
      </w:r>
      <w:r>
        <w:rPr>
          <w:sz w:val="24"/>
          <w:szCs w:val="20"/>
        </w:rPr>
        <w:t>______</w:t>
      </w:r>
      <w:r>
        <w:rPr>
          <w:sz w:val="24"/>
        </w:rPr>
        <w:tab/>
      </w:r>
      <w:r>
        <w:rPr>
          <w:sz w:val="24"/>
        </w:rPr>
        <w:tab/>
      </w:r>
      <w:r>
        <w:rPr>
          <w:sz w:val="24"/>
        </w:rPr>
        <w:tab/>
      </w:r>
      <w:r>
        <w:rPr>
          <w:sz w:val="24"/>
        </w:rPr>
        <w:tab/>
      </w:r>
      <w:r>
        <w:rPr>
          <w:sz w:val="24"/>
        </w:rPr>
        <w:tab/>
      </w:r>
      <w:r>
        <w:rPr>
          <w:sz w:val="24"/>
        </w:rPr>
        <w:t xml:space="preserve"> </w:t>
      </w:r>
      <w:r>
        <w:rPr>
          <w:rFonts w:hint="eastAsia"/>
          <w:sz w:val="24"/>
        </w:rPr>
        <w:t>联合体成员名称</w:t>
      </w:r>
      <w:r>
        <w:rPr>
          <w:sz w:val="24"/>
        </w:rPr>
        <w:t>：</w:t>
      </w:r>
      <w:r>
        <w:rPr>
          <w:sz w:val="24"/>
          <w:szCs w:val="20"/>
        </w:rPr>
        <w:t>______</w:t>
      </w:r>
    </w:p>
    <w:p w14:paraId="6219F3F5">
      <w:pPr>
        <w:spacing w:line="360" w:lineRule="auto"/>
        <w:ind w:firstLine="471"/>
        <w:rPr>
          <w:sz w:val="24"/>
        </w:rPr>
      </w:pPr>
      <w:r>
        <w:rPr>
          <w:sz w:val="24"/>
        </w:rPr>
        <w:t>盖章：</w:t>
      </w:r>
      <w:r>
        <w:rPr>
          <w:sz w:val="24"/>
          <w:szCs w:val="20"/>
        </w:rPr>
        <w:t>______</w:t>
      </w:r>
      <w:r>
        <w:rPr>
          <w:sz w:val="24"/>
        </w:rPr>
        <w:t xml:space="preserve">                           盖章：</w:t>
      </w:r>
      <w:r>
        <w:rPr>
          <w:sz w:val="24"/>
          <w:szCs w:val="20"/>
        </w:rPr>
        <w:t>______</w:t>
      </w:r>
    </w:p>
    <w:p w14:paraId="18B0E329">
      <w:pPr>
        <w:spacing w:line="360" w:lineRule="auto"/>
        <w:ind w:firstLine="471"/>
        <w:rPr>
          <w:sz w:val="24"/>
        </w:rPr>
      </w:pPr>
    </w:p>
    <w:p w14:paraId="5507579D">
      <w:pPr>
        <w:spacing w:line="360" w:lineRule="auto"/>
        <w:ind w:firstLine="471"/>
        <w:rPr>
          <w:sz w:val="24"/>
        </w:rPr>
      </w:pPr>
    </w:p>
    <w:p w14:paraId="15B8F2F6">
      <w:pPr>
        <w:spacing w:line="360" w:lineRule="auto"/>
        <w:ind w:firstLine="471"/>
        <w:rPr>
          <w:sz w:val="24"/>
        </w:rPr>
      </w:pPr>
      <w:r>
        <w:rPr>
          <w:rFonts w:hint="eastAsia"/>
          <w:sz w:val="24"/>
        </w:rPr>
        <w:t>联合体成员名称</w:t>
      </w:r>
      <w:r>
        <w:rPr>
          <w:sz w:val="24"/>
        </w:rPr>
        <w:t>：</w:t>
      </w:r>
      <w:r>
        <w:rPr>
          <w:sz w:val="24"/>
          <w:szCs w:val="20"/>
        </w:rPr>
        <w:t>______</w:t>
      </w:r>
    </w:p>
    <w:p w14:paraId="734D816F">
      <w:pPr>
        <w:widowControl/>
        <w:spacing w:line="360" w:lineRule="auto"/>
        <w:ind w:firstLine="480" w:firstLineChars="200"/>
        <w:jc w:val="left"/>
        <w:rPr>
          <w:sz w:val="24"/>
        </w:rPr>
      </w:pPr>
      <w:r>
        <w:rPr>
          <w:sz w:val="24"/>
        </w:rPr>
        <w:t>盖章：</w:t>
      </w:r>
      <w:r>
        <w:rPr>
          <w:sz w:val="24"/>
          <w:szCs w:val="20"/>
        </w:rPr>
        <w:t>______</w:t>
      </w:r>
      <w:r>
        <w:rPr>
          <w:sz w:val="24"/>
        </w:rPr>
        <w:t xml:space="preserve">         </w:t>
      </w:r>
    </w:p>
    <w:p w14:paraId="7F6B76C2">
      <w:pPr>
        <w:spacing w:line="360" w:lineRule="auto"/>
        <w:ind w:left="480"/>
        <w:jc w:val="right"/>
        <w:rPr>
          <w:sz w:val="24"/>
        </w:rPr>
      </w:pPr>
    </w:p>
    <w:p w14:paraId="58B7DEFF">
      <w:pPr>
        <w:spacing w:line="360" w:lineRule="auto"/>
        <w:ind w:left="480"/>
        <w:jc w:val="right"/>
        <w:rPr>
          <w:sz w:val="24"/>
        </w:rPr>
      </w:pPr>
      <w:r>
        <w:rPr>
          <w:sz w:val="24"/>
          <w:szCs w:val="20"/>
        </w:rPr>
        <w:t>日期：</w:t>
      </w:r>
      <w:r>
        <w:rPr>
          <w:sz w:val="24"/>
        </w:rPr>
        <w:t>______</w:t>
      </w:r>
      <w:r>
        <w:rPr>
          <w:sz w:val="24"/>
          <w:szCs w:val="20"/>
        </w:rPr>
        <w:t>年</w:t>
      </w:r>
      <w:r>
        <w:rPr>
          <w:sz w:val="24"/>
        </w:rPr>
        <w:t>______</w:t>
      </w:r>
      <w:r>
        <w:rPr>
          <w:sz w:val="24"/>
          <w:szCs w:val="20"/>
        </w:rPr>
        <w:t>月</w:t>
      </w:r>
      <w:r>
        <w:rPr>
          <w:sz w:val="24"/>
        </w:rPr>
        <w:t>______</w:t>
      </w:r>
      <w:r>
        <w:rPr>
          <w:sz w:val="24"/>
          <w:szCs w:val="20"/>
        </w:rPr>
        <w:t>日</w:t>
      </w:r>
    </w:p>
    <w:p w14:paraId="20F2B37B">
      <w:pPr>
        <w:spacing w:line="360" w:lineRule="auto"/>
        <w:ind w:left="480"/>
        <w:jc w:val="right"/>
        <w:rPr>
          <w:b/>
          <w:sz w:val="24"/>
        </w:rPr>
      </w:pPr>
    </w:p>
    <w:p w14:paraId="19DC3D2B">
      <w:pPr>
        <w:tabs>
          <w:tab w:val="left" w:pos="8280"/>
        </w:tabs>
        <w:spacing w:line="360" w:lineRule="auto"/>
        <w:ind w:firstLine="480"/>
        <w:rPr>
          <w:sz w:val="24"/>
        </w:rPr>
      </w:pPr>
    </w:p>
    <w:p w14:paraId="3123590A">
      <w:pPr>
        <w:tabs>
          <w:tab w:val="left" w:pos="8280"/>
        </w:tabs>
        <w:spacing w:line="360" w:lineRule="auto"/>
        <w:ind w:firstLine="480"/>
        <w:rPr>
          <w:sz w:val="24"/>
        </w:rPr>
      </w:pPr>
    </w:p>
    <w:p w14:paraId="341B93E0">
      <w:pPr>
        <w:spacing w:line="360" w:lineRule="auto"/>
        <w:ind w:left="719" w:leftChars="228" w:hanging="240" w:hangingChars="100"/>
        <w:rPr>
          <w:sz w:val="24"/>
        </w:rPr>
      </w:pPr>
      <w:r>
        <w:rPr>
          <w:sz w:val="24"/>
        </w:rPr>
        <w:t>注：</w:t>
      </w:r>
    </w:p>
    <w:p w14:paraId="2104B78B">
      <w:pPr>
        <w:spacing w:line="360" w:lineRule="auto"/>
        <w:ind w:left="719" w:leftChars="228" w:hanging="240" w:hangingChars="100"/>
        <w:rPr>
          <w:sz w:val="24"/>
        </w:rPr>
      </w:pPr>
      <w:r>
        <w:rPr>
          <w:rFonts w:hint="eastAsia"/>
          <w:sz w:val="24"/>
        </w:rPr>
        <w:t>1. 如本项目（包）接受供应商以联合体形式参加采购活动，且供应商以联合体形</w:t>
      </w:r>
    </w:p>
    <w:p w14:paraId="4D0207B1">
      <w:pPr>
        <w:spacing w:line="360" w:lineRule="auto"/>
        <w:ind w:left="719" w:leftChars="228" w:hanging="240" w:hangingChars="100"/>
        <w:rPr>
          <w:sz w:val="24"/>
        </w:rPr>
      </w:pPr>
      <w:r>
        <w:rPr>
          <w:rFonts w:hint="eastAsia"/>
          <w:sz w:val="24"/>
        </w:rPr>
        <w:t>式参与时，须提供《联合协议》，否则</w:t>
      </w:r>
      <w:r>
        <w:rPr>
          <w:rFonts w:hint="eastAsia"/>
          <w:b/>
          <w:bCs/>
          <w:sz w:val="24"/>
        </w:rPr>
        <w:t>响应无效</w:t>
      </w:r>
      <w:r>
        <w:rPr>
          <w:rFonts w:hint="eastAsia"/>
          <w:sz w:val="24"/>
        </w:rPr>
        <w:t>。</w:t>
      </w:r>
    </w:p>
    <w:p w14:paraId="61EDF3FB">
      <w:pPr>
        <w:spacing w:line="360" w:lineRule="auto"/>
        <w:ind w:left="719" w:leftChars="228" w:hanging="240" w:hangingChars="100"/>
        <w:rPr>
          <w:sz w:val="24"/>
        </w:rPr>
      </w:pPr>
      <w:r>
        <w:rPr>
          <w:rFonts w:hint="eastAsia"/>
          <w:sz w:val="24"/>
        </w:rPr>
        <w:t>2. 联合体各方成员需在本协议上共同盖章</w:t>
      </w:r>
      <w:r>
        <w:rPr>
          <w:sz w:val="24"/>
        </w:rPr>
        <w:t>。</w:t>
      </w:r>
    </w:p>
    <w:p w14:paraId="00B5C67E">
      <w:pPr>
        <w:widowControl/>
        <w:spacing w:line="360" w:lineRule="auto"/>
        <w:jc w:val="left"/>
        <w:rPr>
          <w:sz w:val="24"/>
        </w:rPr>
      </w:pPr>
    </w:p>
    <w:p w14:paraId="588C8F3D">
      <w:pPr>
        <w:widowControl/>
        <w:spacing w:line="360" w:lineRule="auto"/>
        <w:jc w:val="left"/>
        <w:rPr>
          <w:sz w:val="24"/>
        </w:rPr>
      </w:pPr>
    </w:p>
    <w:p w14:paraId="235FEB3C">
      <w:pPr>
        <w:widowControl/>
        <w:spacing w:line="360" w:lineRule="auto"/>
        <w:jc w:val="left"/>
        <w:rPr>
          <w:sz w:val="24"/>
        </w:rPr>
      </w:pPr>
    </w:p>
    <w:p w14:paraId="31D01418">
      <w:pPr>
        <w:widowControl/>
        <w:spacing w:line="360" w:lineRule="auto"/>
        <w:jc w:val="left"/>
        <w:rPr>
          <w:sz w:val="24"/>
        </w:rPr>
      </w:pPr>
    </w:p>
    <w:p w14:paraId="169FB882">
      <w:pPr>
        <w:widowControl/>
        <w:spacing w:line="360" w:lineRule="auto"/>
        <w:jc w:val="left"/>
        <w:rPr>
          <w:sz w:val="24"/>
        </w:rPr>
      </w:pPr>
    </w:p>
    <w:p w14:paraId="08761A43">
      <w:pPr>
        <w:widowControl/>
        <w:spacing w:line="360" w:lineRule="auto"/>
        <w:jc w:val="left"/>
        <w:rPr>
          <w:sz w:val="24"/>
        </w:rPr>
      </w:pPr>
    </w:p>
    <w:p w14:paraId="35DA374F">
      <w:pPr>
        <w:widowControl/>
        <w:spacing w:line="360" w:lineRule="auto"/>
        <w:jc w:val="left"/>
        <w:rPr>
          <w:sz w:val="24"/>
        </w:rPr>
      </w:pPr>
    </w:p>
    <w:p w14:paraId="0F88A9AB">
      <w:pPr>
        <w:widowControl/>
        <w:spacing w:line="360" w:lineRule="auto"/>
        <w:jc w:val="left"/>
        <w:rPr>
          <w:sz w:val="24"/>
        </w:rPr>
      </w:pPr>
    </w:p>
    <w:p w14:paraId="08E1C20B">
      <w:pPr>
        <w:widowControl/>
        <w:spacing w:line="360" w:lineRule="auto"/>
        <w:jc w:val="left"/>
        <w:rPr>
          <w:sz w:val="24"/>
        </w:rPr>
      </w:pPr>
    </w:p>
    <w:p w14:paraId="57DDC6F5">
      <w:pPr>
        <w:widowControl/>
        <w:spacing w:line="360" w:lineRule="auto"/>
        <w:jc w:val="left"/>
        <w:rPr>
          <w:sz w:val="24"/>
        </w:rPr>
      </w:pPr>
    </w:p>
    <w:p w14:paraId="72269039">
      <w:pPr>
        <w:widowControl/>
        <w:spacing w:line="360" w:lineRule="auto"/>
        <w:jc w:val="left"/>
        <w:rPr>
          <w:sz w:val="24"/>
        </w:rPr>
      </w:pPr>
    </w:p>
    <w:p w14:paraId="4C77D823">
      <w:pPr>
        <w:widowControl/>
        <w:spacing w:line="360" w:lineRule="auto"/>
        <w:jc w:val="left"/>
        <w:rPr>
          <w:sz w:val="24"/>
        </w:rPr>
      </w:pPr>
    </w:p>
    <w:p w14:paraId="2CAB9341">
      <w:pPr>
        <w:widowControl/>
        <w:spacing w:line="360" w:lineRule="auto"/>
        <w:jc w:val="left"/>
        <w:rPr>
          <w:sz w:val="24"/>
        </w:rPr>
      </w:pPr>
    </w:p>
    <w:p w14:paraId="4D3CE49A">
      <w:pPr>
        <w:widowControl/>
        <w:spacing w:line="360" w:lineRule="auto"/>
        <w:jc w:val="left"/>
        <w:rPr>
          <w:sz w:val="24"/>
        </w:rPr>
      </w:pPr>
    </w:p>
    <w:p w14:paraId="341AC66E">
      <w:pPr>
        <w:widowControl/>
        <w:spacing w:line="360" w:lineRule="auto"/>
        <w:jc w:val="left"/>
        <w:rPr>
          <w:sz w:val="24"/>
        </w:rPr>
      </w:pPr>
    </w:p>
    <w:p w14:paraId="023B45AD">
      <w:pPr>
        <w:widowControl/>
        <w:spacing w:line="360" w:lineRule="auto"/>
        <w:jc w:val="left"/>
        <w:rPr>
          <w:sz w:val="24"/>
        </w:rPr>
      </w:pPr>
    </w:p>
    <w:p w14:paraId="36ECBDEA">
      <w:pPr>
        <w:widowControl/>
        <w:spacing w:line="360" w:lineRule="auto"/>
        <w:jc w:val="left"/>
        <w:rPr>
          <w:sz w:val="24"/>
        </w:rPr>
      </w:pPr>
    </w:p>
    <w:p w14:paraId="333E791A">
      <w:pPr>
        <w:widowControl/>
        <w:spacing w:line="360" w:lineRule="auto"/>
        <w:jc w:val="left"/>
        <w:rPr>
          <w:sz w:val="24"/>
        </w:rPr>
      </w:pPr>
    </w:p>
    <w:p w14:paraId="7EB8A2AC">
      <w:pPr>
        <w:spacing w:line="360" w:lineRule="auto"/>
        <w:outlineLvl w:val="2"/>
        <w:rPr>
          <w:sz w:val="24"/>
          <w:szCs w:val="20"/>
        </w:rPr>
      </w:pPr>
      <w:r>
        <w:rPr>
          <w:sz w:val="24"/>
          <w:szCs w:val="20"/>
        </w:rPr>
        <w:t>3-2其他特定资格要求</w:t>
      </w:r>
    </w:p>
    <w:p w14:paraId="0C45A496">
      <w:pPr>
        <w:tabs>
          <w:tab w:val="left" w:pos="5580"/>
        </w:tabs>
        <w:spacing w:line="360" w:lineRule="auto"/>
        <w:rPr>
          <w:sz w:val="24"/>
        </w:rPr>
      </w:pPr>
    </w:p>
    <w:p w14:paraId="66C7CAF5">
      <w:pPr>
        <w:widowControl/>
        <w:spacing w:line="360" w:lineRule="auto"/>
        <w:jc w:val="left"/>
        <w:rPr>
          <w:sz w:val="24"/>
          <w:szCs w:val="20"/>
        </w:rPr>
      </w:pPr>
    </w:p>
    <w:p w14:paraId="19C20940">
      <w:pPr>
        <w:widowControl/>
        <w:spacing w:line="360" w:lineRule="auto"/>
        <w:jc w:val="left"/>
        <w:rPr>
          <w:sz w:val="24"/>
          <w:szCs w:val="20"/>
        </w:rPr>
      </w:pPr>
    </w:p>
    <w:p w14:paraId="43E99379">
      <w:pPr>
        <w:widowControl/>
        <w:spacing w:line="360" w:lineRule="auto"/>
        <w:jc w:val="left"/>
        <w:rPr>
          <w:sz w:val="24"/>
          <w:szCs w:val="20"/>
        </w:rPr>
      </w:pPr>
    </w:p>
    <w:p w14:paraId="72CB5DC6">
      <w:pPr>
        <w:widowControl/>
        <w:spacing w:line="360" w:lineRule="auto"/>
        <w:jc w:val="left"/>
        <w:rPr>
          <w:sz w:val="24"/>
          <w:szCs w:val="20"/>
        </w:rPr>
      </w:pPr>
    </w:p>
    <w:p w14:paraId="7ED96671">
      <w:pPr>
        <w:widowControl/>
        <w:spacing w:line="360" w:lineRule="auto"/>
        <w:jc w:val="left"/>
        <w:rPr>
          <w:sz w:val="24"/>
          <w:szCs w:val="20"/>
        </w:rPr>
      </w:pPr>
    </w:p>
    <w:p w14:paraId="753C0471">
      <w:pPr>
        <w:widowControl/>
        <w:spacing w:line="360" w:lineRule="auto"/>
        <w:jc w:val="left"/>
        <w:rPr>
          <w:sz w:val="24"/>
          <w:szCs w:val="20"/>
        </w:rPr>
      </w:pPr>
    </w:p>
    <w:p w14:paraId="1A836BF3">
      <w:pPr>
        <w:widowControl/>
        <w:spacing w:line="360" w:lineRule="auto"/>
        <w:jc w:val="left"/>
        <w:rPr>
          <w:sz w:val="24"/>
          <w:szCs w:val="20"/>
        </w:rPr>
      </w:pPr>
    </w:p>
    <w:p w14:paraId="3ED0F75C">
      <w:pPr>
        <w:widowControl/>
        <w:spacing w:line="360" w:lineRule="auto"/>
        <w:jc w:val="left"/>
        <w:rPr>
          <w:sz w:val="24"/>
          <w:szCs w:val="20"/>
        </w:rPr>
      </w:pPr>
    </w:p>
    <w:p w14:paraId="71AE5318">
      <w:pPr>
        <w:widowControl/>
        <w:spacing w:line="360" w:lineRule="auto"/>
        <w:jc w:val="left"/>
        <w:rPr>
          <w:sz w:val="24"/>
          <w:szCs w:val="20"/>
        </w:rPr>
      </w:pPr>
    </w:p>
    <w:p w14:paraId="47B6B548">
      <w:pPr>
        <w:widowControl/>
        <w:spacing w:line="360" w:lineRule="auto"/>
        <w:jc w:val="left"/>
        <w:rPr>
          <w:sz w:val="24"/>
          <w:szCs w:val="20"/>
        </w:rPr>
      </w:pPr>
    </w:p>
    <w:p w14:paraId="475564D8">
      <w:pPr>
        <w:widowControl/>
        <w:spacing w:line="360" w:lineRule="auto"/>
        <w:jc w:val="left"/>
        <w:rPr>
          <w:sz w:val="24"/>
          <w:szCs w:val="20"/>
        </w:rPr>
      </w:pPr>
    </w:p>
    <w:p w14:paraId="320A9C92">
      <w:pPr>
        <w:widowControl/>
        <w:spacing w:line="360" w:lineRule="auto"/>
        <w:jc w:val="left"/>
        <w:rPr>
          <w:sz w:val="24"/>
          <w:szCs w:val="20"/>
        </w:rPr>
      </w:pPr>
    </w:p>
    <w:p w14:paraId="5C25484E">
      <w:pPr>
        <w:widowControl/>
        <w:spacing w:line="360" w:lineRule="auto"/>
        <w:jc w:val="left"/>
        <w:rPr>
          <w:sz w:val="24"/>
          <w:szCs w:val="20"/>
        </w:rPr>
      </w:pPr>
    </w:p>
    <w:p w14:paraId="1D53CC2D">
      <w:pPr>
        <w:widowControl/>
        <w:spacing w:line="360" w:lineRule="auto"/>
        <w:jc w:val="left"/>
        <w:rPr>
          <w:sz w:val="24"/>
          <w:szCs w:val="20"/>
        </w:rPr>
      </w:pPr>
    </w:p>
    <w:p w14:paraId="32CCAD25">
      <w:pPr>
        <w:widowControl/>
        <w:spacing w:line="360" w:lineRule="auto"/>
        <w:jc w:val="left"/>
        <w:rPr>
          <w:sz w:val="24"/>
          <w:szCs w:val="20"/>
        </w:rPr>
      </w:pPr>
    </w:p>
    <w:p w14:paraId="711B3343">
      <w:pPr>
        <w:widowControl/>
        <w:spacing w:line="360" w:lineRule="auto"/>
        <w:jc w:val="left"/>
        <w:rPr>
          <w:sz w:val="24"/>
          <w:szCs w:val="20"/>
        </w:rPr>
      </w:pPr>
    </w:p>
    <w:p w14:paraId="3B8A94D7">
      <w:pPr>
        <w:widowControl/>
        <w:spacing w:line="360" w:lineRule="auto"/>
        <w:jc w:val="left"/>
        <w:rPr>
          <w:sz w:val="24"/>
          <w:szCs w:val="20"/>
        </w:rPr>
      </w:pPr>
    </w:p>
    <w:p w14:paraId="4E7CCD8D">
      <w:pPr>
        <w:widowControl/>
        <w:spacing w:line="360" w:lineRule="auto"/>
        <w:jc w:val="left"/>
        <w:rPr>
          <w:sz w:val="24"/>
          <w:szCs w:val="20"/>
        </w:rPr>
      </w:pPr>
    </w:p>
    <w:p w14:paraId="24E68513">
      <w:pPr>
        <w:widowControl/>
        <w:spacing w:line="360" w:lineRule="auto"/>
        <w:jc w:val="left"/>
        <w:rPr>
          <w:sz w:val="24"/>
          <w:szCs w:val="20"/>
        </w:rPr>
      </w:pPr>
    </w:p>
    <w:p w14:paraId="3A8BDE21">
      <w:pPr>
        <w:widowControl/>
        <w:spacing w:line="360" w:lineRule="auto"/>
        <w:jc w:val="left"/>
        <w:rPr>
          <w:sz w:val="24"/>
          <w:szCs w:val="20"/>
        </w:rPr>
      </w:pPr>
    </w:p>
    <w:p w14:paraId="22D5629E">
      <w:pPr>
        <w:widowControl/>
        <w:spacing w:line="360" w:lineRule="auto"/>
        <w:jc w:val="left"/>
        <w:rPr>
          <w:sz w:val="24"/>
          <w:szCs w:val="20"/>
        </w:rPr>
      </w:pPr>
    </w:p>
    <w:p w14:paraId="6F351DF0">
      <w:pPr>
        <w:widowControl/>
        <w:spacing w:line="360" w:lineRule="auto"/>
        <w:jc w:val="left"/>
        <w:rPr>
          <w:sz w:val="24"/>
          <w:szCs w:val="20"/>
        </w:rPr>
      </w:pPr>
    </w:p>
    <w:p w14:paraId="63CA7885">
      <w:pPr>
        <w:widowControl/>
        <w:spacing w:line="360" w:lineRule="auto"/>
        <w:jc w:val="left"/>
        <w:rPr>
          <w:sz w:val="24"/>
          <w:szCs w:val="20"/>
        </w:rPr>
      </w:pPr>
    </w:p>
    <w:p w14:paraId="697E7BBA">
      <w:pPr>
        <w:widowControl/>
        <w:spacing w:line="360" w:lineRule="auto"/>
        <w:jc w:val="left"/>
        <w:rPr>
          <w:sz w:val="24"/>
          <w:szCs w:val="20"/>
        </w:rPr>
      </w:pPr>
    </w:p>
    <w:p w14:paraId="345D809D">
      <w:pPr>
        <w:widowControl/>
        <w:spacing w:line="360" w:lineRule="auto"/>
        <w:jc w:val="left"/>
        <w:rPr>
          <w:sz w:val="24"/>
          <w:szCs w:val="20"/>
        </w:rPr>
      </w:pPr>
    </w:p>
    <w:p w14:paraId="021BCC0C">
      <w:pPr>
        <w:widowControl/>
        <w:spacing w:line="360" w:lineRule="auto"/>
        <w:jc w:val="left"/>
        <w:rPr>
          <w:sz w:val="24"/>
          <w:szCs w:val="20"/>
        </w:rPr>
      </w:pPr>
    </w:p>
    <w:p w14:paraId="7F6FA6FF">
      <w:pPr>
        <w:widowControl/>
        <w:spacing w:line="360" w:lineRule="auto"/>
        <w:jc w:val="left"/>
        <w:rPr>
          <w:sz w:val="24"/>
          <w:szCs w:val="20"/>
        </w:rPr>
      </w:pPr>
    </w:p>
    <w:p w14:paraId="79667F25">
      <w:pPr>
        <w:widowControl/>
        <w:spacing w:line="360" w:lineRule="auto"/>
        <w:jc w:val="left"/>
        <w:rPr>
          <w:sz w:val="24"/>
          <w:szCs w:val="20"/>
        </w:rPr>
      </w:pPr>
    </w:p>
    <w:p w14:paraId="6C289E9B">
      <w:pPr>
        <w:widowControl/>
        <w:spacing w:line="360" w:lineRule="auto"/>
        <w:jc w:val="left"/>
        <w:rPr>
          <w:sz w:val="24"/>
          <w:szCs w:val="20"/>
        </w:rPr>
      </w:pPr>
    </w:p>
    <w:p w14:paraId="6D599D5D">
      <w:pPr>
        <w:widowControl/>
        <w:spacing w:line="360" w:lineRule="auto"/>
        <w:jc w:val="left"/>
        <w:rPr>
          <w:sz w:val="24"/>
          <w:szCs w:val="20"/>
        </w:rPr>
      </w:pPr>
    </w:p>
    <w:p w14:paraId="21F6D8C5">
      <w:pPr>
        <w:widowControl/>
        <w:spacing w:line="360" w:lineRule="auto"/>
        <w:jc w:val="left"/>
        <w:rPr>
          <w:sz w:val="24"/>
          <w:szCs w:val="20"/>
        </w:rPr>
      </w:pPr>
    </w:p>
    <w:p w14:paraId="15E6CB45">
      <w:pPr>
        <w:widowControl/>
        <w:spacing w:line="360" w:lineRule="auto"/>
        <w:jc w:val="left"/>
        <w:rPr>
          <w:sz w:val="24"/>
          <w:szCs w:val="20"/>
        </w:rPr>
      </w:pPr>
    </w:p>
    <w:p w14:paraId="5210D767">
      <w:pPr>
        <w:tabs>
          <w:tab w:val="left" w:pos="360"/>
        </w:tabs>
        <w:snapToGrid w:val="0"/>
        <w:spacing w:line="360" w:lineRule="auto"/>
        <w:outlineLvl w:val="1"/>
        <w:rPr>
          <w:sz w:val="24"/>
        </w:rPr>
      </w:pPr>
      <w:r>
        <w:rPr>
          <w:sz w:val="24"/>
        </w:rPr>
        <w:t>4 磋商保证金凭证/交款单据电子件</w:t>
      </w:r>
    </w:p>
    <w:p w14:paraId="6B24733E">
      <w:pPr>
        <w:widowControl/>
        <w:spacing w:line="360" w:lineRule="auto"/>
        <w:jc w:val="left"/>
        <w:rPr>
          <w:sz w:val="24"/>
        </w:rPr>
      </w:pPr>
      <w:r>
        <w:rPr>
          <w:b/>
          <w:sz w:val="24"/>
        </w:rPr>
        <w:br w:type="page"/>
      </w:r>
      <w:bookmarkStart w:id="721" w:name="_Hlt520355504"/>
      <w:bookmarkEnd w:id="721"/>
      <w:bookmarkStart w:id="722" w:name="_Hlt520274393"/>
      <w:bookmarkEnd w:id="722"/>
      <w:bookmarkStart w:id="723" w:name="_Hlt520350918"/>
      <w:bookmarkEnd w:id="723"/>
      <w:bookmarkStart w:id="724" w:name="_Hlt520274065"/>
      <w:bookmarkEnd w:id="724"/>
      <w:bookmarkStart w:id="725" w:name="_Hlt520274407"/>
      <w:bookmarkEnd w:id="725"/>
      <w:bookmarkStart w:id="726" w:name="_Hlt520343392"/>
      <w:bookmarkEnd w:id="726"/>
      <w:bookmarkStart w:id="727" w:name="_Hlt520273711"/>
      <w:bookmarkEnd w:id="727"/>
      <w:bookmarkStart w:id="728" w:name="_Hlt520274121"/>
      <w:bookmarkEnd w:id="728"/>
      <w:bookmarkStart w:id="729" w:name="_Hlt520271212"/>
      <w:bookmarkEnd w:id="729"/>
      <w:bookmarkStart w:id="730" w:name="_Hlt520343000"/>
      <w:bookmarkEnd w:id="730"/>
      <w:bookmarkStart w:id="731" w:name="_Toc480942349"/>
      <w:bookmarkStart w:id="732" w:name="_Ref467988698"/>
      <w:bookmarkStart w:id="733" w:name="_Toc142311058"/>
      <w:bookmarkStart w:id="734" w:name="_Toc150480794"/>
      <w:bookmarkStart w:id="735" w:name="_Toc520356217"/>
      <w:bookmarkStart w:id="736" w:name="_Toc195842921"/>
      <w:bookmarkStart w:id="737" w:name="_Toc127151556"/>
      <w:bookmarkStart w:id="738" w:name="_Toc226337252"/>
      <w:bookmarkStart w:id="739" w:name="_Toc226965829"/>
      <w:bookmarkStart w:id="740" w:name="_Toc226965746"/>
      <w:bookmarkStart w:id="741" w:name="_Toc150774761"/>
      <w:bookmarkStart w:id="742" w:name="_Toc226309800"/>
      <w:r>
        <w:rPr>
          <w:sz w:val="24"/>
        </w:rPr>
        <w:t xml:space="preserve">5  </w:t>
      </w:r>
      <w:bookmarkEnd w:id="731"/>
      <w:bookmarkEnd w:id="732"/>
      <w:r>
        <w:rPr>
          <w:sz w:val="24"/>
        </w:rPr>
        <w:t>响应书</w:t>
      </w:r>
      <w:bookmarkEnd w:id="733"/>
      <w:bookmarkEnd w:id="734"/>
      <w:bookmarkEnd w:id="735"/>
      <w:bookmarkEnd w:id="736"/>
      <w:bookmarkEnd w:id="737"/>
      <w:bookmarkEnd w:id="738"/>
      <w:bookmarkEnd w:id="739"/>
      <w:bookmarkEnd w:id="740"/>
      <w:bookmarkEnd w:id="741"/>
      <w:bookmarkEnd w:id="742"/>
      <w:r>
        <w:rPr>
          <w:rFonts w:hint="eastAsia"/>
          <w:sz w:val="24"/>
        </w:rPr>
        <w:t>（实质性格式）</w:t>
      </w:r>
    </w:p>
    <w:p w14:paraId="7065EFC8">
      <w:pPr>
        <w:tabs>
          <w:tab w:val="left" w:pos="5580"/>
        </w:tabs>
        <w:spacing w:line="360" w:lineRule="auto"/>
        <w:rPr>
          <w:sz w:val="24"/>
        </w:rPr>
      </w:pPr>
    </w:p>
    <w:p w14:paraId="11ACB8FB">
      <w:pPr>
        <w:spacing w:line="360" w:lineRule="auto"/>
        <w:jc w:val="center"/>
        <w:rPr>
          <w:b/>
          <w:sz w:val="36"/>
          <w:szCs w:val="36"/>
        </w:rPr>
      </w:pPr>
      <w:r>
        <w:rPr>
          <w:rFonts w:hint="eastAsia"/>
          <w:b/>
          <w:sz w:val="36"/>
          <w:szCs w:val="36"/>
        </w:rPr>
        <w:t>响应书</w:t>
      </w:r>
    </w:p>
    <w:p w14:paraId="2A412943">
      <w:pPr>
        <w:tabs>
          <w:tab w:val="left" w:pos="5580"/>
        </w:tabs>
        <w:spacing w:line="360" w:lineRule="auto"/>
        <w:rPr>
          <w:sz w:val="24"/>
        </w:rPr>
      </w:pPr>
      <w:r>
        <w:rPr>
          <w:sz w:val="24"/>
        </w:rPr>
        <w:t>致：</w:t>
      </w:r>
      <w:r>
        <w:rPr>
          <w:sz w:val="24"/>
          <w:u w:val="single"/>
        </w:rPr>
        <w:t>（采购人或采购代理机构）</w:t>
      </w:r>
    </w:p>
    <w:p w14:paraId="20D8AC09">
      <w:pPr>
        <w:tabs>
          <w:tab w:val="left" w:pos="5580"/>
        </w:tabs>
        <w:spacing w:line="360" w:lineRule="auto"/>
        <w:rPr>
          <w:sz w:val="24"/>
          <w:szCs w:val="20"/>
        </w:rPr>
      </w:pPr>
    </w:p>
    <w:p w14:paraId="334C8DB1">
      <w:pPr>
        <w:tabs>
          <w:tab w:val="left" w:pos="5580"/>
        </w:tabs>
        <w:spacing w:line="360" w:lineRule="auto"/>
        <w:ind w:firstLine="408"/>
        <w:rPr>
          <w:sz w:val="24"/>
          <w:szCs w:val="20"/>
        </w:rPr>
      </w:pPr>
      <w:r>
        <w:rPr>
          <w:sz w:val="24"/>
          <w:szCs w:val="20"/>
        </w:rPr>
        <w:t>我方参加你方就</w:t>
      </w:r>
      <w:r>
        <w:rPr>
          <w:sz w:val="24"/>
        </w:rPr>
        <w:t>______</w:t>
      </w:r>
      <w:r>
        <w:rPr>
          <w:sz w:val="24"/>
          <w:szCs w:val="20"/>
        </w:rPr>
        <w:t>（项目名称，项目编号/包号）组织的采购活动，并对此项目进行磋商。</w:t>
      </w:r>
    </w:p>
    <w:p w14:paraId="1AE49087">
      <w:pPr>
        <w:tabs>
          <w:tab w:val="left" w:pos="5580"/>
        </w:tabs>
        <w:spacing w:line="360" w:lineRule="auto"/>
        <w:ind w:firstLine="408"/>
        <w:rPr>
          <w:sz w:val="24"/>
          <w:szCs w:val="20"/>
        </w:rPr>
      </w:pPr>
      <w:r>
        <w:rPr>
          <w:sz w:val="24"/>
          <w:szCs w:val="20"/>
        </w:rPr>
        <w:t>1. 我方</w:t>
      </w:r>
      <w:r>
        <w:rPr>
          <w:sz w:val="24"/>
        </w:rPr>
        <w:t>已详细审查全部竞争性磋商文件</w:t>
      </w:r>
      <w:r>
        <w:rPr>
          <w:sz w:val="24"/>
          <w:szCs w:val="20"/>
        </w:rPr>
        <w:t>，自愿参与磋商并承诺如下：</w:t>
      </w:r>
    </w:p>
    <w:p w14:paraId="4D893A9F">
      <w:pPr>
        <w:tabs>
          <w:tab w:val="left" w:pos="720"/>
          <w:tab w:val="left" w:pos="900"/>
        </w:tabs>
        <w:spacing w:line="360" w:lineRule="auto"/>
        <w:ind w:left="360" w:firstLine="72" w:firstLineChars="30"/>
        <w:rPr>
          <w:sz w:val="24"/>
          <w:szCs w:val="20"/>
        </w:rPr>
      </w:pPr>
      <w:r>
        <w:rPr>
          <w:sz w:val="24"/>
          <w:szCs w:val="20"/>
        </w:rPr>
        <w:t>（1）本响应有效期为自提交响应文件的截止之日起</w:t>
      </w:r>
      <w:r>
        <w:rPr>
          <w:sz w:val="24"/>
        </w:rPr>
        <w:t>______</w:t>
      </w:r>
      <w:r>
        <w:rPr>
          <w:sz w:val="24"/>
          <w:szCs w:val="20"/>
        </w:rPr>
        <w:t>个日历日。</w:t>
      </w:r>
    </w:p>
    <w:p w14:paraId="249ACCB7">
      <w:pPr>
        <w:tabs>
          <w:tab w:val="left" w:pos="720"/>
          <w:tab w:val="left" w:pos="900"/>
        </w:tabs>
        <w:spacing w:line="360" w:lineRule="auto"/>
        <w:ind w:left="360" w:firstLine="72" w:firstLineChars="30"/>
        <w:rPr>
          <w:sz w:val="24"/>
          <w:szCs w:val="20"/>
        </w:rPr>
      </w:pPr>
      <w:r>
        <w:rPr>
          <w:sz w:val="24"/>
          <w:szCs w:val="20"/>
        </w:rPr>
        <w:t>（2）除合同条款及采购需求偏离表列出的偏离外，我方响应竞争性磋商文件的全部要求。</w:t>
      </w:r>
    </w:p>
    <w:p w14:paraId="61AC51FC">
      <w:pPr>
        <w:tabs>
          <w:tab w:val="left" w:pos="5580"/>
        </w:tabs>
        <w:spacing w:line="360" w:lineRule="auto"/>
        <w:ind w:firstLine="420" w:firstLineChars="175"/>
        <w:rPr>
          <w:sz w:val="24"/>
          <w:szCs w:val="20"/>
        </w:rPr>
      </w:pPr>
      <w:r>
        <w:rPr>
          <w:sz w:val="24"/>
          <w:szCs w:val="20"/>
        </w:rPr>
        <w:t>（3）我方已提供的全部文件资料是真实、准确的，并对此承担一切法律后果。</w:t>
      </w:r>
    </w:p>
    <w:p w14:paraId="2AD211A8">
      <w:pPr>
        <w:tabs>
          <w:tab w:val="left" w:pos="5580"/>
        </w:tabs>
        <w:spacing w:line="360" w:lineRule="auto"/>
        <w:ind w:firstLine="420" w:firstLineChars="175"/>
        <w:rPr>
          <w:sz w:val="24"/>
        </w:rPr>
      </w:pPr>
      <w:r>
        <w:rPr>
          <w:sz w:val="24"/>
          <w:szCs w:val="20"/>
        </w:rPr>
        <w:t>（4）如我方成交，我方将在法律规定的期限内与你方签订合同，按照竞争性磋商文件要求提交履约保证金，并在合同约定的期限内完成合同规定的全部义务。</w:t>
      </w:r>
    </w:p>
    <w:p w14:paraId="57FC1D17">
      <w:pPr>
        <w:spacing w:line="360" w:lineRule="auto"/>
        <w:ind w:left="420"/>
        <w:rPr>
          <w:sz w:val="24"/>
        </w:rPr>
      </w:pPr>
      <w:r>
        <w:rPr>
          <w:sz w:val="24"/>
        </w:rPr>
        <w:t>2. 其他补充条款（如有）：______。</w:t>
      </w:r>
    </w:p>
    <w:p w14:paraId="7DF4EAFF">
      <w:pPr>
        <w:spacing w:line="360" w:lineRule="auto"/>
        <w:ind w:firstLine="480" w:firstLineChars="200"/>
        <w:rPr>
          <w:sz w:val="24"/>
        </w:rPr>
      </w:pPr>
      <w:r>
        <w:rPr>
          <w:sz w:val="24"/>
        </w:rPr>
        <w:t>与本磋商有关的一切正式往来信函请寄：</w:t>
      </w:r>
    </w:p>
    <w:p w14:paraId="37E82B34">
      <w:pPr>
        <w:tabs>
          <w:tab w:val="left" w:pos="5580"/>
        </w:tabs>
        <w:spacing w:line="360" w:lineRule="auto"/>
        <w:ind w:left="420"/>
        <w:rPr>
          <w:sz w:val="24"/>
          <w:szCs w:val="20"/>
        </w:rPr>
      </w:pPr>
    </w:p>
    <w:p w14:paraId="60CE3963">
      <w:pPr>
        <w:tabs>
          <w:tab w:val="left" w:pos="5580"/>
        </w:tabs>
        <w:spacing w:line="360" w:lineRule="auto"/>
        <w:ind w:left="420"/>
        <w:rPr>
          <w:sz w:val="24"/>
          <w:szCs w:val="20"/>
        </w:rPr>
      </w:pPr>
      <w:r>
        <w:rPr>
          <w:sz w:val="24"/>
          <w:szCs w:val="20"/>
        </w:rPr>
        <w:t>地址</w:t>
      </w:r>
      <w:r>
        <w:rPr>
          <w:bCs/>
          <w:sz w:val="24"/>
        </w:rPr>
        <w:t>_________________________</w:t>
      </w:r>
      <w:r>
        <w:rPr>
          <w:sz w:val="24"/>
          <w:szCs w:val="20"/>
        </w:rPr>
        <w:t xml:space="preserve">      传   真</w:t>
      </w:r>
      <w:r>
        <w:rPr>
          <w:bCs/>
          <w:sz w:val="24"/>
        </w:rPr>
        <w:t>_________________________</w:t>
      </w:r>
    </w:p>
    <w:p w14:paraId="627C8073">
      <w:pPr>
        <w:tabs>
          <w:tab w:val="left" w:pos="5580"/>
        </w:tabs>
        <w:spacing w:line="360" w:lineRule="auto"/>
        <w:ind w:left="420"/>
        <w:rPr>
          <w:sz w:val="24"/>
          <w:szCs w:val="20"/>
        </w:rPr>
      </w:pPr>
      <w:r>
        <w:rPr>
          <w:sz w:val="24"/>
          <w:szCs w:val="20"/>
        </w:rPr>
        <w:t>电话</w:t>
      </w:r>
      <w:r>
        <w:rPr>
          <w:bCs/>
          <w:sz w:val="24"/>
        </w:rPr>
        <w:t>_________________________</w:t>
      </w:r>
      <w:r>
        <w:rPr>
          <w:sz w:val="24"/>
          <w:szCs w:val="20"/>
        </w:rPr>
        <w:t xml:space="preserve">      电子函件</w:t>
      </w:r>
      <w:r>
        <w:rPr>
          <w:bCs/>
          <w:sz w:val="24"/>
        </w:rPr>
        <w:t>_________________________</w:t>
      </w:r>
    </w:p>
    <w:p w14:paraId="5D58B4C9">
      <w:pPr>
        <w:tabs>
          <w:tab w:val="left" w:pos="5580"/>
        </w:tabs>
        <w:spacing w:line="360" w:lineRule="auto"/>
        <w:ind w:left="420"/>
        <w:rPr>
          <w:sz w:val="24"/>
          <w:szCs w:val="20"/>
        </w:rPr>
      </w:pPr>
    </w:p>
    <w:p w14:paraId="2F1C6A46">
      <w:pPr>
        <w:tabs>
          <w:tab w:val="left" w:pos="5580"/>
        </w:tabs>
        <w:spacing w:line="360" w:lineRule="auto"/>
        <w:ind w:left="420"/>
        <w:rPr>
          <w:sz w:val="24"/>
          <w:szCs w:val="20"/>
        </w:rPr>
      </w:pPr>
    </w:p>
    <w:p w14:paraId="7025BE71">
      <w:pPr>
        <w:tabs>
          <w:tab w:val="left" w:pos="5580"/>
        </w:tabs>
        <w:spacing w:line="360" w:lineRule="auto"/>
        <w:ind w:left="420"/>
        <w:rPr>
          <w:sz w:val="24"/>
          <w:szCs w:val="20"/>
        </w:rPr>
      </w:pPr>
    </w:p>
    <w:p w14:paraId="7307EC09">
      <w:pPr>
        <w:autoSpaceDE w:val="0"/>
        <w:autoSpaceDN w:val="0"/>
        <w:adjustRightInd w:val="0"/>
        <w:snapToGrid w:val="0"/>
        <w:spacing w:before="25" w:after="25" w:line="360" w:lineRule="auto"/>
        <w:ind w:right="360" w:firstLine="360" w:firstLineChars="150"/>
        <w:rPr>
          <w:sz w:val="24"/>
          <w:lang w:val="zh-CN"/>
        </w:rPr>
      </w:pPr>
      <w:r>
        <w:rPr>
          <w:sz w:val="24"/>
        </w:rPr>
        <w:t>供应商名称（加盖公章）</w:t>
      </w:r>
      <w:r>
        <w:rPr>
          <w:sz w:val="24"/>
          <w:lang w:val="zh-CN"/>
        </w:rPr>
        <w:t>：</w:t>
      </w:r>
      <w:r>
        <w:rPr>
          <w:sz w:val="24"/>
        </w:rPr>
        <w:t>______</w:t>
      </w:r>
    </w:p>
    <w:p w14:paraId="11F70032">
      <w:pPr>
        <w:tabs>
          <w:tab w:val="left" w:pos="5580"/>
        </w:tabs>
        <w:spacing w:line="360" w:lineRule="auto"/>
        <w:ind w:firstLine="360" w:firstLineChars="150"/>
        <w:rPr>
          <w:sz w:val="24"/>
          <w:szCs w:val="20"/>
        </w:rPr>
      </w:pPr>
      <w:r>
        <w:rPr>
          <w:sz w:val="24"/>
          <w:szCs w:val="20"/>
        </w:rPr>
        <w:t xml:space="preserve">日期：____年____月____日  </w:t>
      </w:r>
    </w:p>
    <w:p w14:paraId="4BCF396F">
      <w:pPr>
        <w:tabs>
          <w:tab w:val="left" w:pos="5580"/>
        </w:tabs>
        <w:spacing w:line="360" w:lineRule="auto"/>
        <w:ind w:left="420"/>
        <w:jc w:val="left"/>
        <w:rPr>
          <w:sz w:val="24"/>
          <w:szCs w:val="20"/>
        </w:rPr>
      </w:pPr>
    </w:p>
    <w:p w14:paraId="67DB24CC">
      <w:pPr>
        <w:widowControl/>
        <w:spacing w:line="360" w:lineRule="auto"/>
        <w:jc w:val="left"/>
        <w:rPr>
          <w:sz w:val="24"/>
        </w:rPr>
      </w:pPr>
      <w:r>
        <w:rPr>
          <w:b/>
          <w:sz w:val="24"/>
          <w:szCs w:val="20"/>
        </w:rPr>
        <w:br w:type="page"/>
      </w:r>
      <w:bookmarkStart w:id="743" w:name="_Hlt520355938"/>
      <w:bookmarkEnd w:id="743"/>
      <w:bookmarkStart w:id="744" w:name="_Hlt520356243"/>
      <w:bookmarkEnd w:id="744"/>
      <w:bookmarkStart w:id="745" w:name="_Toc150774762"/>
      <w:bookmarkStart w:id="746" w:name="_Toc305158899"/>
      <w:bookmarkStart w:id="747" w:name="_Toc480942350"/>
      <w:bookmarkStart w:id="748" w:name="_Toc226309801"/>
      <w:bookmarkStart w:id="749" w:name="_Toc142311059"/>
      <w:bookmarkStart w:id="750" w:name="_Ref467988705"/>
      <w:bookmarkStart w:id="751" w:name="_Toc150480795"/>
      <w:bookmarkStart w:id="752" w:name="_Toc127151557"/>
      <w:bookmarkStart w:id="753" w:name="_Toc226965747"/>
      <w:bookmarkStart w:id="754" w:name="_Toc305158825"/>
      <w:bookmarkStart w:id="755" w:name="_Toc226965830"/>
      <w:bookmarkStart w:id="756" w:name="_Toc226337253"/>
      <w:bookmarkStart w:id="757" w:name="_Toc195842922"/>
      <w:bookmarkStart w:id="758" w:name="_Toc520356218"/>
      <w:bookmarkStart w:id="759" w:name="_Toc265228395"/>
      <w:bookmarkStart w:id="760" w:name="_Toc264969247"/>
      <w:r>
        <w:rPr>
          <w:sz w:val="24"/>
        </w:rPr>
        <w:t>6  授权委托书</w:t>
      </w:r>
      <w:r>
        <w:rPr>
          <w:rFonts w:hint="eastAsia"/>
          <w:sz w:val="24"/>
        </w:rPr>
        <w:t>（实质性格式）</w:t>
      </w:r>
    </w:p>
    <w:p w14:paraId="5D1F9F44">
      <w:pPr>
        <w:autoSpaceDE w:val="0"/>
        <w:autoSpaceDN w:val="0"/>
        <w:adjustRightInd w:val="0"/>
        <w:spacing w:line="360" w:lineRule="auto"/>
        <w:jc w:val="center"/>
        <w:rPr>
          <w:b/>
          <w:sz w:val="36"/>
          <w:szCs w:val="36"/>
        </w:rPr>
      </w:pPr>
      <w:r>
        <w:rPr>
          <w:rFonts w:hint="eastAsia"/>
          <w:b/>
          <w:sz w:val="36"/>
          <w:szCs w:val="36"/>
        </w:rPr>
        <w:t>授权委托书</w:t>
      </w:r>
    </w:p>
    <w:p w14:paraId="212DE8E5">
      <w:pPr>
        <w:spacing w:line="360" w:lineRule="auto"/>
        <w:ind w:firstLine="420"/>
        <w:rPr>
          <w:sz w:val="24"/>
          <w:szCs w:val="20"/>
        </w:rPr>
      </w:pPr>
      <w:r>
        <w:rPr>
          <w:sz w:val="24"/>
          <w:szCs w:val="20"/>
        </w:rPr>
        <w:t>本人____（姓名）系____（供应商名称）的法定代表人（单位负责人），现委托_____ （姓名）为我方代理人。代理人根据授权，以我方名义签署、澄清确认、递交、撤回、修改____（项目名称）响应文件和处理有关事宜，其法律后果由我方承担。</w:t>
      </w:r>
    </w:p>
    <w:p w14:paraId="794C4FF6">
      <w:pPr>
        <w:spacing w:line="360" w:lineRule="auto"/>
        <w:ind w:firstLine="420"/>
        <w:rPr>
          <w:sz w:val="24"/>
          <w:szCs w:val="20"/>
        </w:rPr>
      </w:pPr>
      <w:r>
        <w:rPr>
          <w:sz w:val="24"/>
          <w:szCs w:val="20"/>
        </w:rPr>
        <w:t>委托期限：自本授权委托书签署之日起至响应有效期届满之日止。</w:t>
      </w:r>
    </w:p>
    <w:p w14:paraId="7FA48819">
      <w:pPr>
        <w:spacing w:line="360" w:lineRule="auto"/>
        <w:ind w:firstLine="420"/>
        <w:rPr>
          <w:sz w:val="24"/>
          <w:szCs w:val="20"/>
        </w:rPr>
      </w:pPr>
      <w:r>
        <w:rPr>
          <w:sz w:val="24"/>
          <w:szCs w:val="20"/>
        </w:rPr>
        <w:t>代理人无转委托权。</w:t>
      </w:r>
      <w:r>
        <w:rPr>
          <w:sz w:val="24"/>
          <w:szCs w:val="20"/>
        </w:rPr>
        <w:cr/>
      </w:r>
    </w:p>
    <w:p w14:paraId="66063179">
      <w:pPr>
        <w:spacing w:line="360" w:lineRule="auto"/>
        <w:rPr>
          <w:sz w:val="24"/>
          <w:lang w:val="zh-CN"/>
        </w:rPr>
      </w:pPr>
      <w:r>
        <w:rPr>
          <w:sz w:val="24"/>
        </w:rPr>
        <w:t>供应商名称（加盖公章）</w:t>
      </w:r>
      <w:r>
        <w:rPr>
          <w:sz w:val="24"/>
          <w:lang w:val="zh-CN"/>
        </w:rPr>
        <w:t>：</w:t>
      </w:r>
      <w:r>
        <w:rPr>
          <w:sz w:val="24"/>
          <w:szCs w:val="20"/>
        </w:rPr>
        <w:t>______________</w:t>
      </w:r>
    </w:p>
    <w:p w14:paraId="16A4DBAE">
      <w:pPr>
        <w:spacing w:line="360" w:lineRule="auto"/>
        <w:rPr>
          <w:sz w:val="24"/>
          <w:szCs w:val="20"/>
        </w:rPr>
      </w:pPr>
      <w:r>
        <w:rPr>
          <w:sz w:val="24"/>
          <w:szCs w:val="20"/>
        </w:rPr>
        <w:t>法定代表人（单位负责人）（签字或</w:t>
      </w:r>
      <w:r>
        <w:rPr>
          <w:rFonts w:hint="eastAsia"/>
          <w:sz w:val="24"/>
          <w:szCs w:val="20"/>
        </w:rPr>
        <w:t>签章</w:t>
      </w:r>
      <w:r>
        <w:rPr>
          <w:sz w:val="24"/>
          <w:szCs w:val="20"/>
        </w:rPr>
        <w:t>）：______________</w:t>
      </w:r>
    </w:p>
    <w:p w14:paraId="4D8C6B31">
      <w:pPr>
        <w:autoSpaceDE w:val="0"/>
        <w:autoSpaceDN w:val="0"/>
        <w:adjustRightInd w:val="0"/>
        <w:snapToGrid w:val="0"/>
        <w:spacing w:line="360" w:lineRule="auto"/>
        <w:rPr>
          <w:sz w:val="24"/>
          <w:lang w:val="zh-CN"/>
        </w:rPr>
      </w:pPr>
      <w:r>
        <w:rPr>
          <w:sz w:val="24"/>
        </w:rPr>
        <w:t>委托代理人（</w:t>
      </w:r>
      <w:r>
        <w:rPr>
          <w:sz w:val="24"/>
          <w:szCs w:val="20"/>
        </w:rPr>
        <w:t>签字或</w:t>
      </w:r>
      <w:r>
        <w:rPr>
          <w:rFonts w:hint="eastAsia"/>
          <w:sz w:val="24"/>
          <w:szCs w:val="20"/>
        </w:rPr>
        <w:t>签章</w:t>
      </w:r>
      <w:r>
        <w:rPr>
          <w:sz w:val="24"/>
        </w:rPr>
        <w:t>）：</w:t>
      </w:r>
      <w:r>
        <w:rPr>
          <w:sz w:val="24"/>
          <w:szCs w:val="20"/>
        </w:rPr>
        <w:t>______________</w:t>
      </w:r>
      <w:r>
        <w:rPr>
          <w:sz w:val="24"/>
          <w:lang w:val="zh-CN"/>
        </w:rPr>
        <w:t xml:space="preserve">        </w:t>
      </w:r>
    </w:p>
    <w:p w14:paraId="1EF90D7F">
      <w:pPr>
        <w:autoSpaceDE w:val="0"/>
        <w:autoSpaceDN w:val="0"/>
        <w:adjustRightInd w:val="0"/>
        <w:snapToGrid w:val="0"/>
        <w:spacing w:line="360" w:lineRule="auto"/>
        <w:rPr>
          <w:sz w:val="24"/>
          <w:lang w:val="zh-CN"/>
        </w:rPr>
      </w:pPr>
      <w:r>
        <w:rPr>
          <w:sz w:val="24"/>
        </w:rPr>
        <w:t>日期：</w:t>
      </w:r>
      <w:r>
        <w:rPr>
          <w:sz w:val="24"/>
          <w:szCs w:val="20"/>
        </w:rPr>
        <w:t>____</w:t>
      </w:r>
      <w:r>
        <w:rPr>
          <w:sz w:val="24"/>
        </w:rPr>
        <w:t>年</w:t>
      </w:r>
      <w:r>
        <w:rPr>
          <w:sz w:val="24"/>
          <w:szCs w:val="20"/>
        </w:rPr>
        <w:t>____</w:t>
      </w:r>
      <w:r>
        <w:rPr>
          <w:sz w:val="24"/>
        </w:rPr>
        <w:t>月</w:t>
      </w:r>
      <w:r>
        <w:rPr>
          <w:sz w:val="24"/>
          <w:szCs w:val="20"/>
        </w:rPr>
        <w:t>____</w:t>
      </w:r>
      <w:r>
        <w:rPr>
          <w:sz w:val="24"/>
        </w:rPr>
        <w:t>日</w:t>
      </w:r>
    </w:p>
    <w:p w14:paraId="53877AAE">
      <w:pPr>
        <w:tabs>
          <w:tab w:val="left" w:pos="5580"/>
        </w:tabs>
        <w:spacing w:line="360" w:lineRule="auto"/>
        <w:ind w:firstLine="480" w:firstLineChars="200"/>
        <w:rPr>
          <w:sz w:val="24"/>
          <w:szCs w:val="20"/>
        </w:rPr>
      </w:pPr>
    </w:p>
    <w:p w14:paraId="0F7A523C">
      <w:pPr>
        <w:tabs>
          <w:tab w:val="left" w:pos="5580"/>
        </w:tabs>
        <w:spacing w:line="360" w:lineRule="auto"/>
        <w:jc w:val="left"/>
        <w:rPr>
          <w:rFonts w:hint="eastAsia" w:ascii="宋体" w:hAnsi="宋体"/>
          <w:sz w:val="24"/>
          <w:szCs w:val="20"/>
        </w:rPr>
      </w:pPr>
      <w:r>
        <w:rPr>
          <w:rFonts w:hint="eastAsia" w:ascii="宋体" w:hAnsi="宋体"/>
          <w:sz w:val="24"/>
          <w:szCs w:val="20"/>
        </w:rPr>
        <w:t>附：法定代表人及委托代理人身份证明文件</w:t>
      </w:r>
      <w:r>
        <w:rPr>
          <w:rFonts w:ascii="宋体" w:hAnsi="宋体"/>
          <w:sz w:val="24"/>
          <w:szCs w:val="20"/>
        </w:rPr>
        <w:t>：</w:t>
      </w:r>
    </w:p>
    <w:tbl>
      <w:tblPr>
        <w:tblStyle w:val="85"/>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09"/>
      </w:tblGrid>
      <w:tr w14:paraId="04D9D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1" w:hRule="atLeast"/>
        </w:trPr>
        <w:tc>
          <w:tcPr>
            <w:tcW w:w="9209" w:type="dxa"/>
          </w:tcPr>
          <w:p w14:paraId="62B18649">
            <w:pPr>
              <w:tabs>
                <w:tab w:val="left" w:pos="5580"/>
              </w:tabs>
              <w:spacing w:line="360" w:lineRule="auto"/>
              <w:jc w:val="left"/>
              <w:rPr>
                <w:rFonts w:hint="eastAsia" w:ascii="宋体" w:hAnsi="宋体"/>
                <w:sz w:val="24"/>
                <w:szCs w:val="20"/>
              </w:rPr>
            </w:pPr>
          </w:p>
          <w:p w14:paraId="4F798B17">
            <w:pPr>
              <w:tabs>
                <w:tab w:val="left" w:pos="5580"/>
              </w:tabs>
              <w:spacing w:line="360" w:lineRule="auto"/>
              <w:jc w:val="left"/>
              <w:rPr>
                <w:rFonts w:hint="eastAsia" w:ascii="宋体" w:hAnsi="宋体"/>
                <w:sz w:val="24"/>
                <w:szCs w:val="20"/>
              </w:rPr>
            </w:pPr>
          </w:p>
        </w:tc>
      </w:tr>
    </w:tbl>
    <w:p w14:paraId="337761C6">
      <w:pPr>
        <w:tabs>
          <w:tab w:val="left" w:pos="5580"/>
        </w:tabs>
        <w:spacing w:line="360" w:lineRule="auto"/>
        <w:jc w:val="left"/>
        <w:rPr>
          <w:rFonts w:hint="eastAsia" w:ascii="宋体" w:hAnsi="宋体"/>
          <w:sz w:val="24"/>
          <w:szCs w:val="20"/>
        </w:rPr>
      </w:pPr>
      <w:r>
        <w:rPr>
          <w:rFonts w:hint="eastAsia" w:ascii="宋体" w:hAnsi="宋体"/>
          <w:sz w:val="24"/>
          <w:szCs w:val="20"/>
        </w:rPr>
        <w:t>说明</w:t>
      </w:r>
      <w:r>
        <w:rPr>
          <w:rFonts w:ascii="宋体" w:hAnsi="宋体"/>
          <w:sz w:val="24"/>
          <w:szCs w:val="20"/>
        </w:rPr>
        <w:t>：</w:t>
      </w:r>
    </w:p>
    <w:p w14:paraId="05EEC818">
      <w:pPr>
        <w:tabs>
          <w:tab w:val="left" w:pos="5580"/>
        </w:tabs>
        <w:spacing w:line="360" w:lineRule="auto"/>
        <w:jc w:val="left"/>
        <w:rPr>
          <w:rFonts w:hint="eastAsia" w:ascii="宋体" w:hAnsi="宋体"/>
          <w:sz w:val="24"/>
          <w:szCs w:val="20"/>
        </w:rPr>
      </w:pPr>
      <w:r>
        <w:rPr>
          <w:rFonts w:hint="eastAsia" w:ascii="宋体" w:hAnsi="宋体"/>
          <w:sz w:val="24"/>
          <w:szCs w:val="20"/>
        </w:rPr>
        <w:t>1.若供应商为事业单位或其他组织或分支机构，则法定代表人（单位负责人）处的签署人可为单位负责人。</w:t>
      </w:r>
    </w:p>
    <w:p w14:paraId="347EE80F">
      <w:pPr>
        <w:tabs>
          <w:tab w:val="left" w:pos="5580"/>
        </w:tabs>
        <w:spacing w:line="360" w:lineRule="auto"/>
        <w:jc w:val="left"/>
        <w:rPr>
          <w:rFonts w:hint="eastAsia" w:ascii="宋体" w:hAnsi="宋体"/>
          <w:sz w:val="24"/>
          <w:szCs w:val="20"/>
        </w:rPr>
      </w:pPr>
      <w:r>
        <w:rPr>
          <w:rFonts w:hint="eastAsia" w:ascii="宋体" w:hAnsi="宋体"/>
          <w:sz w:val="24"/>
          <w:szCs w:val="20"/>
        </w:rPr>
        <w:t>2.若响应文件中签字之处均为法定代表人（单位负责人）本人签署，则可不提供本《授权委托书》，但须提供《法定代表人（单位负责人）身份证明》；否则，不需要提供《法定代表人（单位负责人）身份证明》。</w:t>
      </w:r>
    </w:p>
    <w:p w14:paraId="039948CA">
      <w:pPr>
        <w:tabs>
          <w:tab w:val="left" w:pos="5580"/>
        </w:tabs>
        <w:spacing w:line="360" w:lineRule="auto"/>
        <w:jc w:val="left"/>
        <w:outlineLvl w:val="2"/>
        <w:rPr>
          <w:rFonts w:hint="eastAsia" w:ascii="宋体" w:hAnsi="宋体"/>
          <w:sz w:val="24"/>
          <w:szCs w:val="20"/>
        </w:rPr>
      </w:pPr>
      <w:bookmarkStart w:id="761" w:name="_Toc13477"/>
      <w:r>
        <w:rPr>
          <w:rFonts w:hint="eastAsia" w:ascii="宋体" w:hAnsi="宋体"/>
          <w:sz w:val="24"/>
          <w:szCs w:val="20"/>
        </w:rPr>
        <w:t>3.供应商为自然人的情形，可不提供本《授权委托书》。</w:t>
      </w:r>
      <w:bookmarkEnd w:id="761"/>
    </w:p>
    <w:p w14:paraId="2A8A2FD9">
      <w:pPr>
        <w:tabs>
          <w:tab w:val="left" w:pos="5580"/>
        </w:tabs>
        <w:spacing w:line="360" w:lineRule="auto"/>
        <w:jc w:val="left"/>
        <w:rPr>
          <w:sz w:val="24"/>
          <w:szCs w:val="20"/>
        </w:rPr>
      </w:pPr>
      <w:r>
        <w:rPr>
          <w:rFonts w:hint="eastAsia" w:ascii="宋体" w:hAnsi="宋体"/>
          <w:sz w:val="24"/>
          <w:szCs w:val="20"/>
        </w:rPr>
        <w:t>4.供应商应随本《授权委托书》同时提供法定代表人（单位负责人）及委托代理人的有效的身份证、护照等身份证明文件。提供身份证的，应同时提供身份证</w:t>
      </w:r>
      <w:r>
        <w:rPr>
          <w:rFonts w:hint="eastAsia" w:ascii="宋体" w:hAnsi="宋体"/>
          <w:b/>
          <w:bCs/>
          <w:sz w:val="24"/>
          <w:szCs w:val="20"/>
        </w:rPr>
        <w:t>双面</w:t>
      </w:r>
      <w:r>
        <w:rPr>
          <w:sz w:val="24"/>
          <w:szCs w:val="20"/>
        </w:rPr>
        <w:t>。</w:t>
      </w:r>
    </w:p>
    <w:p w14:paraId="125A4FBB">
      <w:pPr>
        <w:widowControl/>
        <w:spacing w:line="360" w:lineRule="auto"/>
        <w:jc w:val="left"/>
        <w:rPr>
          <w:sz w:val="30"/>
          <w:szCs w:val="30"/>
        </w:rPr>
      </w:pPr>
      <w:r>
        <w:rPr>
          <w:sz w:val="30"/>
          <w:szCs w:val="30"/>
        </w:rPr>
        <w:br w:type="page"/>
      </w:r>
    </w:p>
    <w:p w14:paraId="2DB17FBE">
      <w:pPr>
        <w:autoSpaceDE w:val="0"/>
        <w:autoSpaceDN w:val="0"/>
        <w:adjustRightInd w:val="0"/>
        <w:spacing w:line="360" w:lineRule="auto"/>
        <w:jc w:val="center"/>
        <w:rPr>
          <w:b/>
          <w:sz w:val="36"/>
          <w:szCs w:val="36"/>
        </w:rPr>
      </w:pPr>
      <w:r>
        <w:rPr>
          <w:rFonts w:hint="eastAsia"/>
          <w:b/>
          <w:sz w:val="36"/>
          <w:szCs w:val="36"/>
        </w:rPr>
        <w:t>法定代表人（单位负责人）身份证明</w:t>
      </w:r>
    </w:p>
    <w:p w14:paraId="0D7E6874">
      <w:pPr>
        <w:kinsoku w:val="0"/>
        <w:overflowPunct w:val="0"/>
        <w:spacing w:line="360" w:lineRule="auto"/>
        <w:rPr>
          <w:sz w:val="20"/>
          <w:szCs w:val="20"/>
        </w:rPr>
      </w:pPr>
    </w:p>
    <w:p w14:paraId="4579E81B">
      <w:pPr>
        <w:tabs>
          <w:tab w:val="left" w:pos="5580"/>
        </w:tabs>
        <w:spacing w:line="360" w:lineRule="auto"/>
        <w:rPr>
          <w:sz w:val="24"/>
        </w:rPr>
      </w:pPr>
      <w:r>
        <w:rPr>
          <w:sz w:val="24"/>
        </w:rPr>
        <w:t>致：</w:t>
      </w:r>
      <w:r>
        <w:rPr>
          <w:sz w:val="24"/>
          <w:szCs w:val="20"/>
        </w:rPr>
        <w:t>____</w:t>
      </w:r>
      <w:r>
        <w:rPr>
          <w:sz w:val="24"/>
        </w:rPr>
        <w:t>（采购人或采购代理机构）</w:t>
      </w:r>
    </w:p>
    <w:p w14:paraId="70CA35F6">
      <w:pPr>
        <w:pStyle w:val="32"/>
        <w:tabs>
          <w:tab w:val="left" w:pos="2412"/>
          <w:tab w:val="left" w:pos="3883"/>
          <w:tab w:val="left" w:pos="5352"/>
          <w:tab w:val="left" w:pos="6821"/>
        </w:tabs>
        <w:kinsoku w:val="0"/>
        <w:overflowPunct w:val="0"/>
        <w:spacing w:line="360" w:lineRule="auto"/>
        <w:ind w:firstLine="480" w:firstLineChars="200"/>
        <w:rPr>
          <w:rFonts w:ascii="Times New Roman" w:hAnsi="Times New Roman"/>
        </w:rPr>
      </w:pPr>
      <w:r>
        <w:rPr>
          <w:rFonts w:ascii="Times New Roman" w:hAnsi="Times New Roman"/>
        </w:rPr>
        <w:t>兹证明，</w:t>
      </w:r>
    </w:p>
    <w:p w14:paraId="18851CA0">
      <w:pPr>
        <w:pStyle w:val="32"/>
        <w:tabs>
          <w:tab w:val="left" w:pos="1690"/>
          <w:tab w:val="left" w:pos="3400"/>
          <w:tab w:val="left" w:pos="5110"/>
          <w:tab w:val="left" w:pos="6821"/>
        </w:tabs>
        <w:kinsoku w:val="0"/>
        <w:overflowPunct w:val="0"/>
        <w:spacing w:line="360" w:lineRule="auto"/>
        <w:rPr>
          <w:rFonts w:ascii="Times New Roman" w:hAnsi="Times New Roman"/>
        </w:rPr>
      </w:pPr>
      <w:r>
        <w:rPr>
          <w:rFonts w:ascii="Times New Roman" w:hAnsi="Times New Roman"/>
        </w:rPr>
        <w:t>姓名：</w:t>
      </w:r>
      <w:r>
        <w:rPr>
          <w:rFonts w:ascii="Times New Roman" w:hAnsi="Times New Roman"/>
          <w:szCs w:val="20"/>
        </w:rPr>
        <w:t>____</w:t>
      </w:r>
      <w:r>
        <w:rPr>
          <w:rFonts w:ascii="Times New Roman" w:hAnsi="Times New Roman"/>
        </w:rPr>
        <w:t>性别：</w:t>
      </w:r>
      <w:r>
        <w:rPr>
          <w:rFonts w:ascii="Times New Roman" w:hAnsi="Times New Roman"/>
          <w:szCs w:val="20"/>
        </w:rPr>
        <w:t>____</w:t>
      </w:r>
      <w:r>
        <w:rPr>
          <w:rFonts w:ascii="Times New Roman" w:hAnsi="Times New Roman"/>
        </w:rPr>
        <w:t>年龄：</w:t>
      </w:r>
      <w:r>
        <w:rPr>
          <w:rFonts w:ascii="Times New Roman" w:hAnsi="Times New Roman"/>
          <w:szCs w:val="20"/>
        </w:rPr>
        <w:t>____</w:t>
      </w:r>
      <w:r>
        <w:rPr>
          <w:rFonts w:ascii="Times New Roman" w:hAnsi="Times New Roman"/>
        </w:rPr>
        <w:t>职务：</w:t>
      </w:r>
      <w:r>
        <w:rPr>
          <w:rFonts w:ascii="Times New Roman" w:hAnsi="Times New Roman"/>
          <w:szCs w:val="20"/>
        </w:rPr>
        <w:t>____</w:t>
      </w:r>
    </w:p>
    <w:p w14:paraId="45A7DC26">
      <w:pPr>
        <w:pStyle w:val="32"/>
        <w:tabs>
          <w:tab w:val="left" w:pos="2412"/>
          <w:tab w:val="left" w:pos="3883"/>
          <w:tab w:val="left" w:pos="5352"/>
          <w:tab w:val="left" w:pos="6821"/>
        </w:tabs>
        <w:kinsoku w:val="0"/>
        <w:overflowPunct w:val="0"/>
        <w:spacing w:line="360" w:lineRule="auto"/>
        <w:rPr>
          <w:rFonts w:ascii="Times New Roman" w:hAnsi="Times New Roman"/>
        </w:rPr>
      </w:pPr>
    </w:p>
    <w:p w14:paraId="53B57638">
      <w:pPr>
        <w:pStyle w:val="32"/>
        <w:tabs>
          <w:tab w:val="left" w:pos="2250"/>
          <w:tab w:val="left" w:pos="2412"/>
          <w:tab w:val="left" w:pos="3883"/>
          <w:tab w:val="left" w:pos="5352"/>
          <w:tab w:val="left" w:pos="6821"/>
          <w:tab w:val="clear" w:pos="567"/>
        </w:tabs>
        <w:kinsoku w:val="0"/>
        <w:overflowPunct w:val="0"/>
        <w:spacing w:line="360" w:lineRule="auto"/>
        <w:rPr>
          <w:rFonts w:ascii="Times New Roman" w:hAnsi="Times New Roman"/>
        </w:rPr>
      </w:pPr>
      <w:r>
        <w:rPr>
          <w:rFonts w:ascii="Times New Roman" w:hAnsi="Times New Roman"/>
        </w:rPr>
        <w:t>系</w:t>
      </w:r>
      <w:r>
        <w:rPr>
          <w:rFonts w:ascii="Times New Roman" w:hAnsi="Times New Roman"/>
          <w:szCs w:val="20"/>
        </w:rPr>
        <w:t>__________</w:t>
      </w:r>
      <w:r>
        <w:rPr>
          <w:rFonts w:ascii="Times New Roman" w:hAnsi="Times New Roman"/>
        </w:rPr>
        <w:t>（供应商名称）的法定代表人（单位负责人）。</w:t>
      </w:r>
    </w:p>
    <w:p w14:paraId="73852911">
      <w:pPr>
        <w:pStyle w:val="32"/>
        <w:tabs>
          <w:tab w:val="left" w:pos="2412"/>
          <w:tab w:val="left" w:pos="3883"/>
          <w:tab w:val="left" w:pos="5352"/>
          <w:tab w:val="left" w:pos="6821"/>
        </w:tabs>
        <w:kinsoku w:val="0"/>
        <w:overflowPunct w:val="0"/>
        <w:spacing w:line="360" w:lineRule="auto"/>
        <w:rPr>
          <w:rFonts w:ascii="Times New Roman" w:hAnsi="Times New Roman"/>
        </w:rPr>
      </w:pPr>
    </w:p>
    <w:p w14:paraId="56857280">
      <w:pPr>
        <w:pStyle w:val="32"/>
        <w:tabs>
          <w:tab w:val="left" w:pos="2412"/>
          <w:tab w:val="left" w:pos="3883"/>
          <w:tab w:val="left" w:pos="5352"/>
          <w:tab w:val="left" w:pos="6821"/>
        </w:tabs>
        <w:kinsoku w:val="0"/>
        <w:overflowPunct w:val="0"/>
        <w:spacing w:line="360" w:lineRule="auto"/>
        <w:rPr>
          <w:rFonts w:ascii="Times New Roman" w:hAnsi="Times New Roman"/>
        </w:rPr>
      </w:pPr>
    </w:p>
    <w:p w14:paraId="5886861E">
      <w:pPr>
        <w:pStyle w:val="32"/>
        <w:tabs>
          <w:tab w:val="left" w:pos="2412"/>
          <w:tab w:val="left" w:pos="3883"/>
          <w:tab w:val="left" w:pos="5352"/>
          <w:tab w:val="left" w:pos="6821"/>
        </w:tabs>
        <w:kinsoku w:val="0"/>
        <w:overflowPunct w:val="0"/>
        <w:spacing w:line="360" w:lineRule="auto"/>
        <w:rPr>
          <w:rFonts w:ascii="Times New Roman" w:hAnsi="Times New Roman"/>
        </w:rPr>
      </w:pPr>
    </w:p>
    <w:p w14:paraId="3BD42323">
      <w:pPr>
        <w:pStyle w:val="32"/>
        <w:kinsoku w:val="0"/>
        <w:overflowPunct w:val="0"/>
        <w:spacing w:line="360" w:lineRule="auto"/>
        <w:ind w:right="-46"/>
        <w:rPr>
          <w:rFonts w:ascii="Times New Roman" w:hAnsi="Times New Roman"/>
          <w:spacing w:val="-3"/>
        </w:rPr>
      </w:pPr>
      <w:r>
        <w:rPr>
          <w:rFonts w:ascii="Times New Roman" w:hAnsi="Times New Roman"/>
        </w:rPr>
        <w:t>附：</w:t>
      </w:r>
      <w:r>
        <w:rPr>
          <w:rFonts w:hint="eastAsia" w:ascii="Times New Roman" w:hAnsi="Times New Roman"/>
        </w:rPr>
        <w:t>法定代表人（单位负责人）身份证、护照等身份证明文件。</w:t>
      </w:r>
    </w:p>
    <w:tbl>
      <w:tblPr>
        <w:tblStyle w:val="85"/>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09"/>
      </w:tblGrid>
      <w:tr w14:paraId="7256C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1" w:hRule="atLeast"/>
        </w:trPr>
        <w:tc>
          <w:tcPr>
            <w:tcW w:w="9209" w:type="dxa"/>
          </w:tcPr>
          <w:p w14:paraId="5454C151">
            <w:pPr>
              <w:tabs>
                <w:tab w:val="left" w:pos="5580"/>
              </w:tabs>
              <w:spacing w:line="360" w:lineRule="auto"/>
              <w:jc w:val="left"/>
              <w:rPr>
                <w:rFonts w:hint="eastAsia" w:ascii="宋体" w:hAnsi="宋体"/>
                <w:sz w:val="24"/>
                <w:szCs w:val="20"/>
              </w:rPr>
            </w:pPr>
          </w:p>
          <w:p w14:paraId="528924D4">
            <w:pPr>
              <w:tabs>
                <w:tab w:val="left" w:pos="5580"/>
              </w:tabs>
              <w:spacing w:line="360" w:lineRule="auto"/>
              <w:jc w:val="left"/>
              <w:rPr>
                <w:rFonts w:hint="eastAsia" w:ascii="宋体" w:hAnsi="宋体"/>
                <w:sz w:val="24"/>
                <w:szCs w:val="20"/>
              </w:rPr>
            </w:pPr>
          </w:p>
        </w:tc>
      </w:tr>
    </w:tbl>
    <w:p w14:paraId="0562B2DA">
      <w:pPr>
        <w:pStyle w:val="32"/>
        <w:kinsoku w:val="0"/>
        <w:overflowPunct w:val="0"/>
        <w:spacing w:line="360" w:lineRule="auto"/>
        <w:ind w:right="4305"/>
        <w:rPr>
          <w:rFonts w:ascii="Times New Roman" w:hAnsi="Times New Roman"/>
          <w:spacing w:val="-3"/>
        </w:rPr>
      </w:pPr>
    </w:p>
    <w:p w14:paraId="36740BAB">
      <w:pPr>
        <w:autoSpaceDE w:val="0"/>
        <w:autoSpaceDN w:val="0"/>
        <w:adjustRightInd w:val="0"/>
        <w:snapToGrid w:val="0"/>
        <w:spacing w:line="360" w:lineRule="auto"/>
        <w:rPr>
          <w:sz w:val="24"/>
          <w:lang w:val="zh-CN"/>
        </w:rPr>
      </w:pPr>
      <w:r>
        <w:rPr>
          <w:sz w:val="24"/>
        </w:rPr>
        <w:t>供应商名称（加盖公章）</w:t>
      </w:r>
      <w:r>
        <w:rPr>
          <w:sz w:val="24"/>
          <w:lang w:val="zh-CN"/>
        </w:rPr>
        <w:t>：</w:t>
      </w:r>
      <w:r>
        <w:rPr>
          <w:sz w:val="24"/>
        </w:rPr>
        <w:t>______</w:t>
      </w:r>
    </w:p>
    <w:p w14:paraId="1CF07AFC">
      <w:pPr>
        <w:autoSpaceDE w:val="0"/>
        <w:autoSpaceDN w:val="0"/>
        <w:adjustRightInd w:val="0"/>
        <w:snapToGrid w:val="0"/>
        <w:spacing w:line="360" w:lineRule="auto"/>
        <w:rPr>
          <w:sz w:val="24"/>
          <w:lang w:val="zh-CN"/>
        </w:rPr>
      </w:pPr>
      <w:r>
        <w:rPr>
          <w:spacing w:val="-3"/>
          <w:sz w:val="24"/>
        </w:rPr>
        <w:t>法定代表人（</w:t>
      </w:r>
      <w:r>
        <w:rPr>
          <w:sz w:val="24"/>
        </w:rPr>
        <w:t>单位负责人</w:t>
      </w:r>
      <w:r>
        <w:rPr>
          <w:spacing w:val="-3"/>
          <w:sz w:val="24"/>
        </w:rPr>
        <w:t>）（签字</w:t>
      </w:r>
      <w:r>
        <w:rPr>
          <w:rFonts w:hint="eastAsia" w:ascii="宋体" w:hAnsi="宋体"/>
          <w:sz w:val="24"/>
          <w:szCs w:val="20"/>
        </w:rPr>
        <w:t>或签章</w:t>
      </w:r>
      <w:r>
        <w:rPr>
          <w:spacing w:val="-3"/>
          <w:sz w:val="24"/>
        </w:rPr>
        <w:t>）：</w:t>
      </w:r>
      <w:r>
        <w:rPr>
          <w:sz w:val="24"/>
        </w:rPr>
        <w:t>______</w:t>
      </w:r>
    </w:p>
    <w:p w14:paraId="50AAE38C">
      <w:pPr>
        <w:autoSpaceDE w:val="0"/>
        <w:autoSpaceDN w:val="0"/>
        <w:adjustRightInd w:val="0"/>
        <w:snapToGrid w:val="0"/>
        <w:spacing w:line="360" w:lineRule="auto"/>
        <w:rPr>
          <w:sz w:val="24"/>
          <w:lang w:val="zh-CN"/>
        </w:rPr>
      </w:pPr>
      <w:r>
        <w:rPr>
          <w:sz w:val="24"/>
        </w:rPr>
        <w:t>日期：</w:t>
      </w:r>
      <w:r>
        <w:rPr>
          <w:sz w:val="24"/>
          <w:szCs w:val="20"/>
        </w:rPr>
        <w:t>____年____月____日</w:t>
      </w:r>
    </w:p>
    <w:p w14:paraId="46E84F12">
      <w:pPr>
        <w:widowControl/>
        <w:spacing w:line="360" w:lineRule="auto"/>
        <w:jc w:val="left"/>
        <w:rPr>
          <w:i/>
          <w:sz w:val="24"/>
          <w:szCs w:val="20"/>
          <w:u w:val="single"/>
        </w:rPr>
      </w:pPr>
    </w:p>
    <w:p w14:paraId="592E3DE1">
      <w:pPr>
        <w:widowControl/>
        <w:spacing w:line="360" w:lineRule="auto"/>
        <w:jc w:val="left"/>
        <w:rPr>
          <w:sz w:val="24"/>
        </w:rPr>
      </w:pPr>
      <w:r>
        <w:rPr>
          <w:sz w:val="24"/>
          <w:szCs w:val="20"/>
        </w:rPr>
        <w:br w:type="page"/>
      </w:r>
      <w:r>
        <w:rPr>
          <w:sz w:val="24"/>
        </w:rPr>
        <w:t>7  报价一览表</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14:paraId="5E08C07F">
      <w:pPr>
        <w:spacing w:line="360" w:lineRule="auto"/>
        <w:jc w:val="center"/>
        <w:rPr>
          <w:b/>
          <w:sz w:val="36"/>
          <w:szCs w:val="36"/>
        </w:rPr>
      </w:pPr>
      <w:bookmarkStart w:id="762" w:name="_Toc305158826"/>
      <w:bookmarkStart w:id="763" w:name="_Toc305158900"/>
      <w:bookmarkStart w:id="764" w:name="_Toc226309802"/>
      <w:bookmarkStart w:id="765" w:name="_Toc164608672"/>
      <w:bookmarkStart w:id="766" w:name="_Toc164608827"/>
      <w:bookmarkStart w:id="767" w:name="_Toc226965748"/>
      <w:bookmarkStart w:id="768" w:name="_Toc226337254"/>
      <w:bookmarkStart w:id="769" w:name="_Toc195842923"/>
      <w:bookmarkStart w:id="770" w:name="_Toc265228396"/>
      <w:bookmarkStart w:id="771" w:name="_Toc264969248"/>
      <w:bookmarkStart w:id="772" w:name="_Toc226965831"/>
      <w:r>
        <w:rPr>
          <w:rFonts w:hint="eastAsia"/>
          <w:b/>
          <w:sz w:val="36"/>
          <w:szCs w:val="36"/>
        </w:rPr>
        <w:t>报价一览表</w:t>
      </w:r>
      <w:bookmarkEnd w:id="762"/>
      <w:bookmarkEnd w:id="763"/>
      <w:bookmarkEnd w:id="764"/>
      <w:bookmarkEnd w:id="765"/>
      <w:bookmarkEnd w:id="766"/>
      <w:bookmarkEnd w:id="767"/>
      <w:bookmarkEnd w:id="768"/>
      <w:bookmarkEnd w:id="769"/>
      <w:bookmarkEnd w:id="770"/>
      <w:bookmarkEnd w:id="771"/>
      <w:bookmarkEnd w:id="772"/>
    </w:p>
    <w:p w14:paraId="10CDA739">
      <w:pPr>
        <w:tabs>
          <w:tab w:val="left" w:pos="1800"/>
          <w:tab w:val="left" w:pos="5580"/>
        </w:tabs>
        <w:spacing w:line="360" w:lineRule="auto"/>
        <w:jc w:val="left"/>
        <w:rPr>
          <w:sz w:val="24"/>
        </w:rPr>
      </w:pPr>
    </w:p>
    <w:p w14:paraId="3C94FC71">
      <w:pPr>
        <w:tabs>
          <w:tab w:val="left" w:pos="1800"/>
          <w:tab w:val="left" w:pos="5580"/>
        </w:tabs>
        <w:spacing w:line="360" w:lineRule="auto"/>
        <w:jc w:val="left"/>
        <w:rPr>
          <w:i/>
          <w:sz w:val="24"/>
        </w:rPr>
      </w:pPr>
      <w:r>
        <w:rPr>
          <w:rFonts w:hint="eastAsia"/>
          <w:i/>
          <w:sz w:val="24"/>
        </w:rPr>
        <w:t>（格式示例：适用于投报总价的项目）</w:t>
      </w:r>
    </w:p>
    <w:p w14:paraId="3AA54083">
      <w:pPr>
        <w:tabs>
          <w:tab w:val="left" w:pos="1800"/>
          <w:tab w:val="left" w:pos="5580"/>
        </w:tabs>
        <w:spacing w:line="360" w:lineRule="auto"/>
        <w:ind w:firstLine="240" w:firstLineChars="100"/>
        <w:jc w:val="left"/>
        <w:rPr>
          <w:sz w:val="24"/>
          <w:u w:val="single"/>
        </w:rPr>
      </w:pPr>
      <w:r>
        <w:rPr>
          <w:sz w:val="24"/>
        </w:rPr>
        <w:t>项目编号/包号：___________     项目名称：___________</w:t>
      </w:r>
    </w:p>
    <w:tbl>
      <w:tblPr>
        <w:tblStyle w:val="8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8"/>
        <w:gridCol w:w="2360"/>
        <w:gridCol w:w="1491"/>
        <w:gridCol w:w="1571"/>
        <w:gridCol w:w="3062"/>
      </w:tblGrid>
      <w:tr w14:paraId="6A14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329" w:type="pct"/>
            <w:vMerge w:val="restart"/>
            <w:tcBorders>
              <w:top w:val="single" w:color="auto" w:sz="4" w:space="0"/>
              <w:left w:val="single" w:color="auto" w:sz="4" w:space="0"/>
              <w:bottom w:val="single" w:color="auto" w:sz="4" w:space="0"/>
              <w:right w:val="single" w:color="auto" w:sz="4" w:space="0"/>
            </w:tcBorders>
            <w:vAlign w:val="center"/>
          </w:tcPr>
          <w:p w14:paraId="70A8A3AD">
            <w:pPr>
              <w:tabs>
                <w:tab w:val="left" w:pos="5580"/>
              </w:tabs>
              <w:spacing w:line="360" w:lineRule="auto"/>
              <w:jc w:val="center"/>
              <w:rPr>
                <w:b/>
                <w:sz w:val="24"/>
              </w:rPr>
            </w:pPr>
            <w:r>
              <w:rPr>
                <w:rFonts w:hint="eastAsia"/>
                <w:b/>
                <w:sz w:val="24"/>
              </w:rPr>
              <w:t>序号</w:t>
            </w:r>
          </w:p>
        </w:tc>
        <w:tc>
          <w:tcPr>
            <w:tcW w:w="1299" w:type="pct"/>
            <w:vMerge w:val="restart"/>
            <w:tcBorders>
              <w:top w:val="single" w:color="auto" w:sz="4" w:space="0"/>
              <w:left w:val="single" w:color="auto" w:sz="4" w:space="0"/>
              <w:bottom w:val="single" w:color="auto" w:sz="4" w:space="0"/>
              <w:right w:val="single" w:color="auto" w:sz="4" w:space="0"/>
            </w:tcBorders>
            <w:vAlign w:val="center"/>
          </w:tcPr>
          <w:p w14:paraId="109C05A2">
            <w:pPr>
              <w:tabs>
                <w:tab w:val="left" w:pos="5580"/>
              </w:tabs>
              <w:spacing w:line="360" w:lineRule="auto"/>
              <w:jc w:val="center"/>
              <w:rPr>
                <w:b/>
                <w:sz w:val="24"/>
              </w:rPr>
            </w:pPr>
            <w:r>
              <w:rPr>
                <w:rFonts w:hint="eastAsia"/>
                <w:b/>
                <w:sz w:val="24"/>
              </w:rPr>
              <w:t>供应商名称</w:t>
            </w:r>
          </w:p>
        </w:tc>
        <w:tc>
          <w:tcPr>
            <w:tcW w:w="1686" w:type="pct"/>
            <w:gridSpan w:val="2"/>
            <w:tcBorders>
              <w:top w:val="single" w:color="auto" w:sz="4" w:space="0"/>
              <w:left w:val="single" w:color="auto" w:sz="4" w:space="0"/>
              <w:bottom w:val="single" w:color="auto" w:sz="4" w:space="0"/>
              <w:right w:val="single" w:color="auto" w:sz="4" w:space="0"/>
            </w:tcBorders>
            <w:vAlign w:val="center"/>
          </w:tcPr>
          <w:p w14:paraId="4C90CCFA">
            <w:pPr>
              <w:tabs>
                <w:tab w:val="left" w:pos="5580"/>
              </w:tabs>
              <w:spacing w:line="360" w:lineRule="auto"/>
              <w:jc w:val="center"/>
              <w:rPr>
                <w:b/>
                <w:sz w:val="24"/>
              </w:rPr>
            </w:pPr>
            <w:r>
              <w:rPr>
                <w:rFonts w:hint="eastAsia"/>
                <w:b/>
                <w:sz w:val="24"/>
              </w:rPr>
              <w:t>报价（人民币：元）</w:t>
            </w:r>
          </w:p>
        </w:tc>
        <w:tc>
          <w:tcPr>
            <w:tcW w:w="1686" w:type="pct"/>
            <w:vMerge w:val="restart"/>
            <w:tcBorders>
              <w:top w:val="single" w:color="auto" w:sz="4" w:space="0"/>
              <w:left w:val="single" w:color="auto" w:sz="4" w:space="0"/>
              <w:right w:val="single" w:color="auto" w:sz="4" w:space="0"/>
            </w:tcBorders>
            <w:vAlign w:val="center"/>
          </w:tcPr>
          <w:p w14:paraId="5455D820">
            <w:pPr>
              <w:tabs>
                <w:tab w:val="left" w:pos="5580"/>
              </w:tabs>
              <w:spacing w:line="360" w:lineRule="auto"/>
              <w:jc w:val="center"/>
              <w:rPr>
                <w:b/>
                <w:sz w:val="24"/>
              </w:rPr>
            </w:pPr>
            <w:r>
              <w:rPr>
                <w:rFonts w:hint="eastAsia"/>
                <w:b/>
                <w:sz w:val="24"/>
              </w:rPr>
              <w:t>服务期限</w:t>
            </w:r>
          </w:p>
        </w:tc>
      </w:tr>
      <w:tr w14:paraId="7197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2B5A4F6C">
            <w:pPr>
              <w:widowControl/>
              <w:spacing w:line="360" w:lineRule="auto"/>
              <w:jc w:val="left"/>
              <w:rPr>
                <w:b/>
                <w:sz w:val="24"/>
              </w:rPr>
            </w:pPr>
          </w:p>
        </w:tc>
        <w:tc>
          <w:tcPr>
            <w:tcW w:w="1299" w:type="pct"/>
            <w:vMerge w:val="continue"/>
            <w:tcBorders>
              <w:top w:val="single" w:color="auto" w:sz="4" w:space="0"/>
              <w:left w:val="single" w:color="auto" w:sz="4" w:space="0"/>
              <w:bottom w:val="single" w:color="auto" w:sz="4" w:space="0"/>
              <w:right w:val="single" w:color="auto" w:sz="4" w:space="0"/>
            </w:tcBorders>
            <w:vAlign w:val="center"/>
          </w:tcPr>
          <w:p w14:paraId="42A5B8B4">
            <w:pPr>
              <w:widowControl/>
              <w:spacing w:line="360" w:lineRule="auto"/>
              <w:jc w:val="left"/>
              <w:rPr>
                <w:b/>
                <w:sz w:val="24"/>
              </w:rPr>
            </w:pPr>
          </w:p>
        </w:tc>
        <w:tc>
          <w:tcPr>
            <w:tcW w:w="821" w:type="pct"/>
            <w:tcBorders>
              <w:top w:val="single" w:color="auto" w:sz="4" w:space="0"/>
              <w:left w:val="single" w:color="auto" w:sz="4" w:space="0"/>
              <w:bottom w:val="single" w:color="auto" w:sz="4" w:space="0"/>
              <w:right w:val="single" w:color="auto" w:sz="4" w:space="0"/>
            </w:tcBorders>
            <w:vAlign w:val="center"/>
          </w:tcPr>
          <w:p w14:paraId="6AAB9C64">
            <w:pPr>
              <w:tabs>
                <w:tab w:val="left" w:pos="5580"/>
              </w:tabs>
              <w:spacing w:line="360" w:lineRule="auto"/>
              <w:jc w:val="center"/>
              <w:rPr>
                <w:b/>
                <w:sz w:val="24"/>
              </w:rPr>
            </w:pPr>
            <w:r>
              <w:rPr>
                <w:rFonts w:hint="eastAsia"/>
                <w:b/>
                <w:sz w:val="24"/>
              </w:rPr>
              <w:t>大写</w:t>
            </w:r>
          </w:p>
        </w:tc>
        <w:tc>
          <w:tcPr>
            <w:tcW w:w="865" w:type="pct"/>
            <w:tcBorders>
              <w:top w:val="single" w:color="auto" w:sz="4" w:space="0"/>
              <w:left w:val="single" w:color="auto" w:sz="4" w:space="0"/>
              <w:bottom w:val="single" w:color="auto" w:sz="4" w:space="0"/>
              <w:right w:val="single" w:color="auto" w:sz="4" w:space="0"/>
            </w:tcBorders>
            <w:vAlign w:val="center"/>
          </w:tcPr>
          <w:p w14:paraId="549BA1B6">
            <w:pPr>
              <w:tabs>
                <w:tab w:val="left" w:pos="5580"/>
              </w:tabs>
              <w:spacing w:line="360" w:lineRule="auto"/>
              <w:jc w:val="center"/>
              <w:rPr>
                <w:b/>
                <w:sz w:val="24"/>
              </w:rPr>
            </w:pPr>
            <w:r>
              <w:rPr>
                <w:rFonts w:hint="eastAsia"/>
                <w:b/>
                <w:sz w:val="24"/>
              </w:rPr>
              <w:t>小写</w:t>
            </w:r>
          </w:p>
        </w:tc>
        <w:tc>
          <w:tcPr>
            <w:tcW w:w="1686" w:type="pct"/>
            <w:vMerge w:val="continue"/>
            <w:tcBorders>
              <w:left w:val="single" w:color="auto" w:sz="4" w:space="0"/>
              <w:bottom w:val="single" w:color="auto" w:sz="4" w:space="0"/>
              <w:right w:val="single" w:color="auto" w:sz="4" w:space="0"/>
            </w:tcBorders>
          </w:tcPr>
          <w:p w14:paraId="4E79D4B0">
            <w:pPr>
              <w:tabs>
                <w:tab w:val="left" w:pos="5580"/>
              </w:tabs>
              <w:spacing w:line="360" w:lineRule="auto"/>
              <w:jc w:val="center"/>
              <w:rPr>
                <w:b/>
                <w:sz w:val="24"/>
              </w:rPr>
            </w:pPr>
          </w:p>
        </w:tc>
      </w:tr>
      <w:tr w14:paraId="1CD5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329" w:type="pct"/>
            <w:tcBorders>
              <w:top w:val="single" w:color="auto" w:sz="4" w:space="0"/>
              <w:left w:val="single" w:color="auto" w:sz="4" w:space="0"/>
              <w:bottom w:val="single" w:color="auto" w:sz="4" w:space="0"/>
              <w:right w:val="single" w:color="auto" w:sz="4" w:space="0"/>
            </w:tcBorders>
            <w:vAlign w:val="center"/>
          </w:tcPr>
          <w:p w14:paraId="61E8A39A">
            <w:pPr>
              <w:tabs>
                <w:tab w:val="left" w:pos="5580"/>
              </w:tabs>
              <w:spacing w:line="360" w:lineRule="auto"/>
              <w:jc w:val="center"/>
              <w:rPr>
                <w:sz w:val="24"/>
              </w:rPr>
            </w:pPr>
          </w:p>
        </w:tc>
        <w:tc>
          <w:tcPr>
            <w:tcW w:w="1299" w:type="pct"/>
            <w:tcBorders>
              <w:top w:val="single" w:color="auto" w:sz="4" w:space="0"/>
              <w:left w:val="single" w:color="auto" w:sz="4" w:space="0"/>
              <w:bottom w:val="single" w:color="auto" w:sz="4" w:space="0"/>
              <w:right w:val="single" w:color="auto" w:sz="4" w:space="0"/>
            </w:tcBorders>
            <w:vAlign w:val="center"/>
          </w:tcPr>
          <w:p w14:paraId="34D943F5">
            <w:pPr>
              <w:tabs>
                <w:tab w:val="left" w:pos="5580"/>
              </w:tabs>
              <w:spacing w:line="360" w:lineRule="auto"/>
              <w:jc w:val="center"/>
              <w:rPr>
                <w:sz w:val="24"/>
              </w:rPr>
            </w:pPr>
          </w:p>
        </w:tc>
        <w:tc>
          <w:tcPr>
            <w:tcW w:w="821" w:type="pct"/>
            <w:tcBorders>
              <w:top w:val="single" w:color="auto" w:sz="4" w:space="0"/>
              <w:left w:val="single" w:color="auto" w:sz="4" w:space="0"/>
              <w:bottom w:val="single" w:color="auto" w:sz="4" w:space="0"/>
              <w:right w:val="single" w:color="auto" w:sz="4" w:space="0"/>
            </w:tcBorders>
            <w:vAlign w:val="center"/>
          </w:tcPr>
          <w:p w14:paraId="0E10CEE5">
            <w:pPr>
              <w:tabs>
                <w:tab w:val="left" w:pos="5580"/>
              </w:tabs>
              <w:spacing w:line="360" w:lineRule="auto"/>
              <w:jc w:val="center"/>
              <w:rPr>
                <w:sz w:val="24"/>
              </w:rPr>
            </w:pPr>
          </w:p>
        </w:tc>
        <w:tc>
          <w:tcPr>
            <w:tcW w:w="865" w:type="pct"/>
            <w:tcBorders>
              <w:top w:val="single" w:color="auto" w:sz="4" w:space="0"/>
              <w:left w:val="single" w:color="auto" w:sz="4" w:space="0"/>
              <w:bottom w:val="single" w:color="auto" w:sz="4" w:space="0"/>
              <w:right w:val="single" w:color="auto" w:sz="4" w:space="0"/>
            </w:tcBorders>
            <w:vAlign w:val="center"/>
          </w:tcPr>
          <w:p w14:paraId="35DDE635">
            <w:pPr>
              <w:tabs>
                <w:tab w:val="left" w:pos="5580"/>
              </w:tabs>
              <w:spacing w:line="360" w:lineRule="auto"/>
              <w:jc w:val="center"/>
              <w:rPr>
                <w:sz w:val="24"/>
              </w:rPr>
            </w:pPr>
          </w:p>
        </w:tc>
        <w:tc>
          <w:tcPr>
            <w:tcW w:w="1686" w:type="pct"/>
            <w:tcBorders>
              <w:top w:val="single" w:color="auto" w:sz="4" w:space="0"/>
              <w:left w:val="single" w:color="auto" w:sz="4" w:space="0"/>
              <w:bottom w:val="single" w:color="auto" w:sz="4" w:space="0"/>
              <w:right w:val="single" w:color="auto" w:sz="4" w:space="0"/>
            </w:tcBorders>
          </w:tcPr>
          <w:p w14:paraId="05D80F4C">
            <w:pPr>
              <w:tabs>
                <w:tab w:val="left" w:pos="5580"/>
              </w:tabs>
              <w:spacing w:line="360" w:lineRule="auto"/>
              <w:jc w:val="center"/>
              <w:rPr>
                <w:sz w:val="24"/>
              </w:rPr>
            </w:pPr>
          </w:p>
        </w:tc>
      </w:tr>
    </w:tbl>
    <w:p w14:paraId="3E662F4C">
      <w:pPr>
        <w:autoSpaceDE w:val="0"/>
        <w:autoSpaceDN w:val="0"/>
        <w:adjustRightInd w:val="0"/>
        <w:spacing w:line="360" w:lineRule="auto"/>
        <w:jc w:val="left"/>
        <w:rPr>
          <w:kern w:val="0"/>
          <w:sz w:val="24"/>
        </w:rPr>
      </w:pPr>
    </w:p>
    <w:p w14:paraId="7131582A">
      <w:pPr>
        <w:autoSpaceDE w:val="0"/>
        <w:autoSpaceDN w:val="0"/>
        <w:adjustRightInd w:val="0"/>
        <w:spacing w:line="360" w:lineRule="auto"/>
        <w:jc w:val="left"/>
        <w:rPr>
          <w:sz w:val="24"/>
          <w:szCs w:val="20"/>
        </w:rPr>
      </w:pPr>
      <w:r>
        <w:rPr>
          <w:kern w:val="0"/>
          <w:sz w:val="24"/>
        </w:rPr>
        <w:t>注：1</w:t>
      </w:r>
      <w:r>
        <w:rPr>
          <w:sz w:val="24"/>
          <w:szCs w:val="20"/>
        </w:rPr>
        <w:t>.此表中，每包的报价应和《分项报价表》中的总价相一致。</w:t>
      </w:r>
    </w:p>
    <w:p w14:paraId="0D103022">
      <w:pPr>
        <w:tabs>
          <w:tab w:val="left" w:pos="5580"/>
        </w:tabs>
        <w:spacing w:line="360" w:lineRule="auto"/>
        <w:ind w:firstLine="480" w:firstLineChars="200"/>
        <w:rPr>
          <w:sz w:val="24"/>
          <w:szCs w:val="20"/>
        </w:rPr>
      </w:pPr>
      <w:r>
        <w:rPr>
          <w:sz w:val="24"/>
          <w:szCs w:val="20"/>
        </w:rPr>
        <w:t>2.本表必须按包分别填写。</w:t>
      </w:r>
    </w:p>
    <w:p w14:paraId="197DCA9B">
      <w:pPr>
        <w:tabs>
          <w:tab w:val="left" w:pos="5580"/>
        </w:tabs>
        <w:spacing w:line="360" w:lineRule="auto"/>
        <w:ind w:firstLine="480" w:firstLineChars="200"/>
        <w:rPr>
          <w:sz w:val="24"/>
        </w:rPr>
      </w:pPr>
    </w:p>
    <w:p w14:paraId="378A0CEA">
      <w:pPr>
        <w:tabs>
          <w:tab w:val="left" w:pos="5580"/>
        </w:tabs>
        <w:spacing w:line="360" w:lineRule="auto"/>
        <w:ind w:firstLine="480" w:firstLineChars="200"/>
        <w:rPr>
          <w:sz w:val="24"/>
        </w:rPr>
      </w:pPr>
    </w:p>
    <w:p w14:paraId="0730FB50">
      <w:pPr>
        <w:tabs>
          <w:tab w:val="left" w:pos="5580"/>
        </w:tabs>
        <w:spacing w:line="360" w:lineRule="auto"/>
        <w:ind w:firstLine="480" w:firstLineChars="200"/>
        <w:rPr>
          <w:sz w:val="24"/>
          <w:lang w:val="zh-CN"/>
        </w:rPr>
      </w:pPr>
    </w:p>
    <w:p w14:paraId="09D2527C">
      <w:pPr>
        <w:autoSpaceDE w:val="0"/>
        <w:autoSpaceDN w:val="0"/>
        <w:adjustRightInd w:val="0"/>
        <w:snapToGrid w:val="0"/>
        <w:spacing w:before="25" w:after="25" w:line="360" w:lineRule="auto"/>
        <w:rPr>
          <w:sz w:val="24"/>
          <w:lang w:val="zh-CN"/>
        </w:rPr>
      </w:pPr>
      <w:r>
        <w:rPr>
          <w:sz w:val="24"/>
          <w:lang w:val="zh-CN"/>
        </w:rPr>
        <w:t xml:space="preserve">   </w:t>
      </w:r>
    </w:p>
    <w:p w14:paraId="64B31F09">
      <w:pPr>
        <w:autoSpaceDE w:val="0"/>
        <w:autoSpaceDN w:val="0"/>
        <w:adjustRightInd w:val="0"/>
        <w:snapToGrid w:val="0"/>
        <w:spacing w:before="25" w:after="25" w:line="360" w:lineRule="auto"/>
        <w:rPr>
          <w:sz w:val="24"/>
          <w:lang w:val="zh-CN"/>
        </w:rPr>
      </w:pPr>
      <w:r>
        <w:rPr>
          <w:sz w:val="24"/>
        </w:rPr>
        <w:t>供应商名称（加盖公章）</w:t>
      </w:r>
      <w:r>
        <w:rPr>
          <w:sz w:val="24"/>
          <w:lang w:val="zh-CN"/>
        </w:rPr>
        <w:t>：</w:t>
      </w:r>
      <w:r>
        <w:rPr>
          <w:sz w:val="24"/>
        </w:rPr>
        <w:t>___________</w:t>
      </w:r>
    </w:p>
    <w:p w14:paraId="46BA7AC1">
      <w:pPr>
        <w:autoSpaceDE w:val="0"/>
        <w:autoSpaceDN w:val="0"/>
        <w:adjustRightInd w:val="0"/>
        <w:snapToGrid w:val="0"/>
        <w:spacing w:line="360" w:lineRule="auto"/>
        <w:rPr>
          <w:sz w:val="24"/>
          <w:lang w:val="zh-CN"/>
        </w:rPr>
      </w:pPr>
      <w:r>
        <w:rPr>
          <w:sz w:val="24"/>
        </w:rPr>
        <w:t>日期：</w:t>
      </w:r>
      <w:r>
        <w:rPr>
          <w:sz w:val="24"/>
          <w:szCs w:val="20"/>
        </w:rPr>
        <w:t>____年____月____日</w:t>
      </w:r>
    </w:p>
    <w:p w14:paraId="7B0419D2">
      <w:pPr>
        <w:autoSpaceDE w:val="0"/>
        <w:autoSpaceDN w:val="0"/>
        <w:adjustRightInd w:val="0"/>
        <w:snapToGrid w:val="0"/>
        <w:spacing w:before="25" w:after="25" w:line="360" w:lineRule="auto"/>
        <w:rPr>
          <w:sz w:val="24"/>
          <w:lang w:val="zh-CN"/>
        </w:rPr>
      </w:pPr>
      <w:r>
        <w:rPr>
          <w:sz w:val="24"/>
          <w:szCs w:val="20"/>
        </w:rPr>
        <w:t xml:space="preserve">  </w:t>
      </w:r>
    </w:p>
    <w:p w14:paraId="675F9A14">
      <w:pPr>
        <w:widowControl/>
        <w:spacing w:line="360" w:lineRule="auto"/>
        <w:jc w:val="left"/>
        <w:rPr>
          <w:sz w:val="24"/>
        </w:rPr>
      </w:pPr>
      <w:bookmarkStart w:id="773" w:name="_Toc305158901"/>
      <w:bookmarkStart w:id="774" w:name="_Toc150480796"/>
      <w:bookmarkStart w:id="775" w:name="_Toc305158827"/>
      <w:bookmarkStart w:id="776" w:name="_Toc142311060"/>
      <w:bookmarkStart w:id="777" w:name="_Toc195842924"/>
      <w:bookmarkStart w:id="778" w:name="_Toc264969249"/>
      <w:bookmarkStart w:id="779" w:name="_Toc226965832"/>
      <w:bookmarkStart w:id="780" w:name="_Toc226309803"/>
      <w:bookmarkStart w:id="781" w:name="_Toc150774763"/>
      <w:bookmarkStart w:id="782" w:name="_Toc226337255"/>
      <w:bookmarkStart w:id="783" w:name="_Toc226965749"/>
      <w:bookmarkStart w:id="784" w:name="_Toc127151558"/>
      <w:bookmarkStart w:id="785" w:name="_Toc265228397"/>
      <w:r>
        <w:rPr>
          <w:sz w:val="24"/>
          <w:szCs w:val="20"/>
        </w:rPr>
        <w:br w:type="page"/>
      </w:r>
      <w:r>
        <w:rPr>
          <w:sz w:val="24"/>
        </w:rPr>
        <w:t>8  分项报价表</w:t>
      </w:r>
      <w:bookmarkEnd w:id="773"/>
      <w:bookmarkEnd w:id="774"/>
      <w:bookmarkEnd w:id="775"/>
      <w:bookmarkEnd w:id="776"/>
      <w:bookmarkEnd w:id="777"/>
      <w:bookmarkEnd w:id="778"/>
      <w:bookmarkEnd w:id="779"/>
      <w:bookmarkEnd w:id="780"/>
      <w:bookmarkEnd w:id="781"/>
      <w:bookmarkEnd w:id="782"/>
      <w:bookmarkEnd w:id="783"/>
      <w:bookmarkEnd w:id="784"/>
      <w:bookmarkEnd w:id="785"/>
    </w:p>
    <w:p w14:paraId="59A6D6CB">
      <w:pPr>
        <w:spacing w:line="360" w:lineRule="auto"/>
        <w:jc w:val="center"/>
        <w:rPr>
          <w:b/>
          <w:sz w:val="36"/>
          <w:szCs w:val="36"/>
        </w:rPr>
      </w:pPr>
      <w:r>
        <w:rPr>
          <w:rFonts w:hint="eastAsia"/>
          <w:b/>
          <w:sz w:val="36"/>
          <w:szCs w:val="36"/>
        </w:rPr>
        <w:t>分项报价表</w:t>
      </w:r>
    </w:p>
    <w:p w14:paraId="708B084E">
      <w:pPr>
        <w:spacing w:line="360" w:lineRule="auto"/>
        <w:jc w:val="center"/>
        <w:rPr>
          <w:sz w:val="36"/>
          <w:szCs w:val="36"/>
        </w:rPr>
      </w:pPr>
    </w:p>
    <w:p w14:paraId="20CA7B05">
      <w:pPr>
        <w:tabs>
          <w:tab w:val="left" w:pos="1800"/>
          <w:tab w:val="left" w:pos="5580"/>
        </w:tabs>
        <w:spacing w:line="360" w:lineRule="auto"/>
        <w:rPr>
          <w:sz w:val="24"/>
        </w:rPr>
      </w:pPr>
      <w:r>
        <w:rPr>
          <w:sz w:val="24"/>
        </w:rPr>
        <w:t>项目编号/包号：_________ 项目名称：_________报价单位：人民币元</w:t>
      </w:r>
    </w:p>
    <w:tbl>
      <w:tblPr>
        <w:tblStyle w:val="8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1914"/>
        <w:gridCol w:w="1559"/>
        <w:gridCol w:w="1418"/>
        <w:gridCol w:w="2079"/>
        <w:gridCol w:w="1709"/>
      </w:tblGrid>
      <w:tr w14:paraId="66E7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5" w:type="pct"/>
            <w:vAlign w:val="center"/>
          </w:tcPr>
          <w:p w14:paraId="12DE2AD6">
            <w:pPr>
              <w:adjustRightInd w:val="0"/>
              <w:snapToGrid w:val="0"/>
              <w:spacing w:line="360" w:lineRule="auto"/>
              <w:jc w:val="left"/>
              <w:rPr>
                <w:b/>
                <w:sz w:val="24"/>
              </w:rPr>
            </w:pPr>
            <w:r>
              <w:rPr>
                <w:b/>
                <w:sz w:val="24"/>
              </w:rPr>
              <w:t>序号</w:t>
            </w:r>
          </w:p>
        </w:tc>
        <w:tc>
          <w:tcPr>
            <w:tcW w:w="1031" w:type="pct"/>
            <w:vAlign w:val="center"/>
          </w:tcPr>
          <w:p w14:paraId="701E1A2C">
            <w:pPr>
              <w:adjustRightInd w:val="0"/>
              <w:snapToGrid w:val="0"/>
              <w:spacing w:line="360" w:lineRule="auto"/>
              <w:jc w:val="left"/>
              <w:rPr>
                <w:b/>
                <w:sz w:val="24"/>
              </w:rPr>
            </w:pPr>
            <w:r>
              <w:rPr>
                <w:b/>
                <w:sz w:val="24"/>
              </w:rPr>
              <w:t>分项名称</w:t>
            </w:r>
          </w:p>
        </w:tc>
        <w:tc>
          <w:tcPr>
            <w:tcW w:w="840" w:type="pct"/>
            <w:vAlign w:val="center"/>
          </w:tcPr>
          <w:p w14:paraId="4DDF004C">
            <w:pPr>
              <w:adjustRightInd w:val="0"/>
              <w:snapToGrid w:val="0"/>
              <w:spacing w:line="360" w:lineRule="auto"/>
              <w:jc w:val="left"/>
              <w:rPr>
                <w:b/>
                <w:sz w:val="24"/>
              </w:rPr>
            </w:pPr>
            <w:r>
              <w:rPr>
                <w:b/>
                <w:sz w:val="24"/>
              </w:rPr>
              <w:t>单价（元）</w:t>
            </w:r>
          </w:p>
        </w:tc>
        <w:tc>
          <w:tcPr>
            <w:tcW w:w="764" w:type="pct"/>
            <w:vAlign w:val="center"/>
          </w:tcPr>
          <w:p w14:paraId="7F1B3640">
            <w:pPr>
              <w:adjustRightInd w:val="0"/>
              <w:snapToGrid w:val="0"/>
              <w:spacing w:line="360" w:lineRule="auto"/>
              <w:jc w:val="center"/>
              <w:rPr>
                <w:b/>
                <w:sz w:val="24"/>
              </w:rPr>
            </w:pPr>
            <w:r>
              <w:rPr>
                <w:rFonts w:hint="eastAsia"/>
                <w:b/>
                <w:sz w:val="24"/>
              </w:rPr>
              <w:t>数量</w:t>
            </w:r>
          </w:p>
        </w:tc>
        <w:tc>
          <w:tcPr>
            <w:tcW w:w="1120" w:type="pct"/>
            <w:vAlign w:val="center"/>
          </w:tcPr>
          <w:p w14:paraId="51FD42DD">
            <w:pPr>
              <w:adjustRightInd w:val="0"/>
              <w:snapToGrid w:val="0"/>
              <w:spacing w:line="360" w:lineRule="auto"/>
              <w:jc w:val="left"/>
              <w:rPr>
                <w:b/>
                <w:sz w:val="24"/>
              </w:rPr>
            </w:pPr>
            <w:r>
              <w:rPr>
                <w:b/>
                <w:sz w:val="24"/>
              </w:rPr>
              <w:t>合价（元）</w:t>
            </w:r>
          </w:p>
        </w:tc>
        <w:tc>
          <w:tcPr>
            <w:tcW w:w="920" w:type="pct"/>
            <w:vAlign w:val="center"/>
          </w:tcPr>
          <w:p w14:paraId="7BFAFDCF">
            <w:pPr>
              <w:adjustRightInd w:val="0"/>
              <w:snapToGrid w:val="0"/>
              <w:spacing w:line="360" w:lineRule="auto"/>
              <w:jc w:val="left"/>
              <w:rPr>
                <w:b/>
                <w:sz w:val="24"/>
              </w:rPr>
            </w:pPr>
            <w:r>
              <w:rPr>
                <w:b/>
                <w:sz w:val="24"/>
              </w:rPr>
              <w:t>备注/说明</w:t>
            </w:r>
          </w:p>
        </w:tc>
      </w:tr>
      <w:tr w14:paraId="0C4F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25" w:type="pct"/>
            <w:vAlign w:val="center"/>
          </w:tcPr>
          <w:p w14:paraId="6B66CF17">
            <w:pPr>
              <w:adjustRightInd w:val="0"/>
              <w:snapToGrid w:val="0"/>
              <w:spacing w:line="360" w:lineRule="auto"/>
              <w:jc w:val="center"/>
              <w:rPr>
                <w:sz w:val="24"/>
              </w:rPr>
            </w:pPr>
            <w:r>
              <w:rPr>
                <w:sz w:val="24"/>
              </w:rPr>
              <w:t>1</w:t>
            </w:r>
          </w:p>
        </w:tc>
        <w:tc>
          <w:tcPr>
            <w:tcW w:w="1031" w:type="pct"/>
            <w:vAlign w:val="center"/>
          </w:tcPr>
          <w:p w14:paraId="62239599">
            <w:pPr>
              <w:adjustRightInd w:val="0"/>
              <w:snapToGrid w:val="0"/>
              <w:spacing w:line="360" w:lineRule="auto"/>
              <w:jc w:val="left"/>
              <w:rPr>
                <w:sz w:val="24"/>
              </w:rPr>
            </w:pPr>
          </w:p>
        </w:tc>
        <w:tc>
          <w:tcPr>
            <w:tcW w:w="840" w:type="pct"/>
            <w:vAlign w:val="center"/>
          </w:tcPr>
          <w:p w14:paraId="0A2EEC52">
            <w:pPr>
              <w:adjustRightInd w:val="0"/>
              <w:snapToGrid w:val="0"/>
              <w:spacing w:line="360" w:lineRule="auto"/>
              <w:jc w:val="left"/>
              <w:rPr>
                <w:sz w:val="24"/>
              </w:rPr>
            </w:pPr>
          </w:p>
        </w:tc>
        <w:tc>
          <w:tcPr>
            <w:tcW w:w="764" w:type="pct"/>
            <w:vAlign w:val="center"/>
          </w:tcPr>
          <w:p w14:paraId="452CC22E">
            <w:pPr>
              <w:adjustRightInd w:val="0"/>
              <w:snapToGrid w:val="0"/>
              <w:spacing w:line="360" w:lineRule="auto"/>
              <w:jc w:val="left"/>
              <w:rPr>
                <w:sz w:val="24"/>
              </w:rPr>
            </w:pPr>
          </w:p>
        </w:tc>
        <w:tc>
          <w:tcPr>
            <w:tcW w:w="1120" w:type="pct"/>
            <w:vAlign w:val="center"/>
          </w:tcPr>
          <w:p w14:paraId="612247FC">
            <w:pPr>
              <w:adjustRightInd w:val="0"/>
              <w:snapToGrid w:val="0"/>
              <w:spacing w:line="360" w:lineRule="auto"/>
              <w:jc w:val="left"/>
              <w:rPr>
                <w:sz w:val="24"/>
              </w:rPr>
            </w:pPr>
          </w:p>
        </w:tc>
        <w:tc>
          <w:tcPr>
            <w:tcW w:w="920" w:type="pct"/>
            <w:vAlign w:val="center"/>
          </w:tcPr>
          <w:p w14:paraId="7B307040">
            <w:pPr>
              <w:adjustRightInd w:val="0"/>
              <w:snapToGrid w:val="0"/>
              <w:spacing w:line="360" w:lineRule="auto"/>
              <w:jc w:val="left"/>
              <w:rPr>
                <w:sz w:val="24"/>
              </w:rPr>
            </w:pPr>
          </w:p>
        </w:tc>
      </w:tr>
      <w:tr w14:paraId="0029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5" w:type="pct"/>
            <w:vAlign w:val="center"/>
          </w:tcPr>
          <w:p w14:paraId="57A60833">
            <w:pPr>
              <w:adjustRightInd w:val="0"/>
              <w:snapToGrid w:val="0"/>
              <w:spacing w:line="360" w:lineRule="auto"/>
              <w:jc w:val="center"/>
              <w:rPr>
                <w:sz w:val="24"/>
              </w:rPr>
            </w:pPr>
            <w:r>
              <w:rPr>
                <w:sz w:val="24"/>
              </w:rPr>
              <w:t>2</w:t>
            </w:r>
          </w:p>
        </w:tc>
        <w:tc>
          <w:tcPr>
            <w:tcW w:w="1031" w:type="pct"/>
            <w:vAlign w:val="center"/>
          </w:tcPr>
          <w:p w14:paraId="179562B3">
            <w:pPr>
              <w:adjustRightInd w:val="0"/>
              <w:snapToGrid w:val="0"/>
              <w:spacing w:line="360" w:lineRule="auto"/>
              <w:jc w:val="left"/>
              <w:rPr>
                <w:sz w:val="24"/>
              </w:rPr>
            </w:pPr>
          </w:p>
        </w:tc>
        <w:tc>
          <w:tcPr>
            <w:tcW w:w="840" w:type="pct"/>
            <w:vAlign w:val="center"/>
          </w:tcPr>
          <w:p w14:paraId="58F81C28">
            <w:pPr>
              <w:adjustRightInd w:val="0"/>
              <w:snapToGrid w:val="0"/>
              <w:spacing w:line="360" w:lineRule="auto"/>
              <w:jc w:val="left"/>
              <w:rPr>
                <w:sz w:val="24"/>
              </w:rPr>
            </w:pPr>
          </w:p>
        </w:tc>
        <w:tc>
          <w:tcPr>
            <w:tcW w:w="764" w:type="pct"/>
            <w:vAlign w:val="center"/>
          </w:tcPr>
          <w:p w14:paraId="415D0E09">
            <w:pPr>
              <w:adjustRightInd w:val="0"/>
              <w:snapToGrid w:val="0"/>
              <w:spacing w:line="360" w:lineRule="auto"/>
              <w:jc w:val="left"/>
              <w:rPr>
                <w:sz w:val="24"/>
              </w:rPr>
            </w:pPr>
          </w:p>
        </w:tc>
        <w:tc>
          <w:tcPr>
            <w:tcW w:w="1120" w:type="pct"/>
            <w:vAlign w:val="center"/>
          </w:tcPr>
          <w:p w14:paraId="29F05181">
            <w:pPr>
              <w:adjustRightInd w:val="0"/>
              <w:snapToGrid w:val="0"/>
              <w:spacing w:line="360" w:lineRule="auto"/>
              <w:jc w:val="left"/>
              <w:rPr>
                <w:sz w:val="24"/>
              </w:rPr>
            </w:pPr>
          </w:p>
        </w:tc>
        <w:tc>
          <w:tcPr>
            <w:tcW w:w="920" w:type="pct"/>
            <w:vAlign w:val="center"/>
          </w:tcPr>
          <w:p w14:paraId="03737A5D">
            <w:pPr>
              <w:adjustRightInd w:val="0"/>
              <w:snapToGrid w:val="0"/>
              <w:spacing w:line="360" w:lineRule="auto"/>
              <w:jc w:val="left"/>
              <w:rPr>
                <w:sz w:val="24"/>
              </w:rPr>
            </w:pPr>
          </w:p>
        </w:tc>
      </w:tr>
      <w:tr w14:paraId="31D9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trPr>
        <w:tc>
          <w:tcPr>
            <w:tcW w:w="325" w:type="pct"/>
            <w:vAlign w:val="center"/>
          </w:tcPr>
          <w:p w14:paraId="64739FDB">
            <w:pPr>
              <w:adjustRightInd w:val="0"/>
              <w:snapToGrid w:val="0"/>
              <w:spacing w:line="360" w:lineRule="auto"/>
              <w:jc w:val="center"/>
              <w:rPr>
                <w:sz w:val="24"/>
              </w:rPr>
            </w:pPr>
            <w:r>
              <w:rPr>
                <w:sz w:val="24"/>
              </w:rPr>
              <w:t>3</w:t>
            </w:r>
          </w:p>
        </w:tc>
        <w:tc>
          <w:tcPr>
            <w:tcW w:w="1031" w:type="pct"/>
            <w:vAlign w:val="center"/>
          </w:tcPr>
          <w:p w14:paraId="42C87BE3">
            <w:pPr>
              <w:adjustRightInd w:val="0"/>
              <w:snapToGrid w:val="0"/>
              <w:spacing w:line="360" w:lineRule="auto"/>
              <w:jc w:val="left"/>
              <w:rPr>
                <w:sz w:val="24"/>
              </w:rPr>
            </w:pPr>
            <w:r>
              <w:rPr>
                <w:sz w:val="24"/>
              </w:rPr>
              <w:t>…</w:t>
            </w:r>
          </w:p>
        </w:tc>
        <w:tc>
          <w:tcPr>
            <w:tcW w:w="840" w:type="pct"/>
            <w:vAlign w:val="center"/>
          </w:tcPr>
          <w:p w14:paraId="204587D6">
            <w:pPr>
              <w:adjustRightInd w:val="0"/>
              <w:snapToGrid w:val="0"/>
              <w:spacing w:line="360" w:lineRule="auto"/>
              <w:jc w:val="left"/>
              <w:rPr>
                <w:sz w:val="24"/>
              </w:rPr>
            </w:pPr>
          </w:p>
        </w:tc>
        <w:tc>
          <w:tcPr>
            <w:tcW w:w="764" w:type="pct"/>
            <w:vAlign w:val="center"/>
          </w:tcPr>
          <w:p w14:paraId="2678E473">
            <w:pPr>
              <w:adjustRightInd w:val="0"/>
              <w:snapToGrid w:val="0"/>
              <w:spacing w:line="360" w:lineRule="auto"/>
              <w:jc w:val="left"/>
              <w:rPr>
                <w:sz w:val="24"/>
              </w:rPr>
            </w:pPr>
          </w:p>
        </w:tc>
        <w:tc>
          <w:tcPr>
            <w:tcW w:w="1120" w:type="pct"/>
            <w:vAlign w:val="center"/>
          </w:tcPr>
          <w:p w14:paraId="06E0E31A">
            <w:pPr>
              <w:adjustRightInd w:val="0"/>
              <w:snapToGrid w:val="0"/>
              <w:spacing w:line="360" w:lineRule="auto"/>
              <w:jc w:val="left"/>
              <w:rPr>
                <w:sz w:val="24"/>
              </w:rPr>
            </w:pPr>
          </w:p>
        </w:tc>
        <w:tc>
          <w:tcPr>
            <w:tcW w:w="920" w:type="pct"/>
            <w:vAlign w:val="center"/>
          </w:tcPr>
          <w:p w14:paraId="7C750F51">
            <w:pPr>
              <w:adjustRightInd w:val="0"/>
              <w:snapToGrid w:val="0"/>
              <w:spacing w:line="360" w:lineRule="auto"/>
              <w:jc w:val="left"/>
              <w:rPr>
                <w:sz w:val="24"/>
              </w:rPr>
            </w:pPr>
          </w:p>
        </w:tc>
      </w:tr>
      <w:tr w14:paraId="0F3B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960" w:type="pct"/>
            <w:gridSpan w:val="4"/>
            <w:vAlign w:val="center"/>
          </w:tcPr>
          <w:p w14:paraId="055FFA33">
            <w:pPr>
              <w:adjustRightInd w:val="0"/>
              <w:snapToGrid w:val="0"/>
              <w:spacing w:line="360" w:lineRule="auto"/>
              <w:jc w:val="right"/>
              <w:rPr>
                <w:sz w:val="24"/>
              </w:rPr>
            </w:pPr>
            <w:r>
              <w:rPr>
                <w:sz w:val="24"/>
              </w:rPr>
              <w:t>总价（元）</w:t>
            </w:r>
          </w:p>
        </w:tc>
        <w:tc>
          <w:tcPr>
            <w:tcW w:w="1120" w:type="pct"/>
            <w:vAlign w:val="center"/>
          </w:tcPr>
          <w:p w14:paraId="4E0E2954">
            <w:pPr>
              <w:adjustRightInd w:val="0"/>
              <w:snapToGrid w:val="0"/>
              <w:spacing w:line="360" w:lineRule="auto"/>
              <w:jc w:val="left"/>
              <w:rPr>
                <w:sz w:val="24"/>
              </w:rPr>
            </w:pPr>
          </w:p>
        </w:tc>
        <w:tc>
          <w:tcPr>
            <w:tcW w:w="920" w:type="pct"/>
            <w:vAlign w:val="center"/>
          </w:tcPr>
          <w:p w14:paraId="10545B34">
            <w:pPr>
              <w:adjustRightInd w:val="0"/>
              <w:snapToGrid w:val="0"/>
              <w:spacing w:line="360" w:lineRule="auto"/>
              <w:jc w:val="left"/>
              <w:rPr>
                <w:sz w:val="24"/>
              </w:rPr>
            </w:pPr>
          </w:p>
        </w:tc>
      </w:tr>
    </w:tbl>
    <w:p w14:paraId="7A6903CB">
      <w:pPr>
        <w:tabs>
          <w:tab w:val="left" w:pos="1800"/>
          <w:tab w:val="left" w:pos="5580"/>
        </w:tabs>
        <w:spacing w:line="360" w:lineRule="auto"/>
        <w:jc w:val="left"/>
        <w:rPr>
          <w:sz w:val="24"/>
        </w:rPr>
      </w:pPr>
    </w:p>
    <w:p w14:paraId="29C36E32">
      <w:pPr>
        <w:tabs>
          <w:tab w:val="left" w:pos="1800"/>
          <w:tab w:val="left" w:pos="5580"/>
        </w:tabs>
        <w:spacing w:line="360" w:lineRule="auto"/>
        <w:jc w:val="left"/>
        <w:rPr>
          <w:sz w:val="24"/>
        </w:rPr>
      </w:pPr>
    </w:p>
    <w:p w14:paraId="496739EC">
      <w:pPr>
        <w:tabs>
          <w:tab w:val="left" w:pos="1800"/>
          <w:tab w:val="left" w:pos="5580"/>
        </w:tabs>
        <w:spacing w:line="360" w:lineRule="auto"/>
        <w:jc w:val="left"/>
        <w:rPr>
          <w:sz w:val="24"/>
        </w:rPr>
      </w:pPr>
    </w:p>
    <w:p w14:paraId="1825F0B2">
      <w:pPr>
        <w:tabs>
          <w:tab w:val="left" w:pos="1800"/>
          <w:tab w:val="left" w:pos="5580"/>
        </w:tabs>
        <w:spacing w:line="360" w:lineRule="auto"/>
        <w:jc w:val="left"/>
        <w:rPr>
          <w:sz w:val="24"/>
        </w:rPr>
      </w:pPr>
      <w:r>
        <w:rPr>
          <w:sz w:val="24"/>
        </w:rPr>
        <w:t>注：1.本表应按包分别填写。</w:t>
      </w:r>
    </w:p>
    <w:p w14:paraId="540FDFA7">
      <w:pPr>
        <w:tabs>
          <w:tab w:val="left" w:pos="1800"/>
          <w:tab w:val="left" w:pos="5580"/>
        </w:tabs>
        <w:spacing w:line="360" w:lineRule="auto"/>
        <w:ind w:firstLine="480" w:firstLineChars="200"/>
        <w:jc w:val="left"/>
        <w:rPr>
          <w:sz w:val="24"/>
        </w:rPr>
      </w:pPr>
      <w:r>
        <w:rPr>
          <w:sz w:val="24"/>
        </w:rPr>
        <w:t>2.</w:t>
      </w:r>
      <w:r>
        <w:rPr>
          <w:rFonts w:hint="eastAsia"/>
          <w:sz w:val="24"/>
        </w:rPr>
        <w:t xml:space="preserve"> 上述各项的详细规格（如有），可另页描述</w:t>
      </w:r>
      <w:r>
        <w:rPr>
          <w:sz w:val="24"/>
        </w:rPr>
        <w:t>。</w:t>
      </w:r>
    </w:p>
    <w:p w14:paraId="5D119347">
      <w:pPr>
        <w:autoSpaceDE w:val="0"/>
        <w:autoSpaceDN w:val="0"/>
        <w:adjustRightInd w:val="0"/>
        <w:snapToGrid w:val="0"/>
        <w:spacing w:before="25" w:after="25" w:line="360" w:lineRule="auto"/>
        <w:rPr>
          <w:sz w:val="24"/>
        </w:rPr>
      </w:pPr>
    </w:p>
    <w:p w14:paraId="064BEDA1">
      <w:pPr>
        <w:autoSpaceDE w:val="0"/>
        <w:autoSpaceDN w:val="0"/>
        <w:adjustRightInd w:val="0"/>
        <w:snapToGrid w:val="0"/>
        <w:spacing w:before="25" w:after="25" w:line="360" w:lineRule="auto"/>
        <w:rPr>
          <w:sz w:val="24"/>
        </w:rPr>
      </w:pPr>
    </w:p>
    <w:p w14:paraId="29E7F402">
      <w:pPr>
        <w:autoSpaceDE w:val="0"/>
        <w:autoSpaceDN w:val="0"/>
        <w:adjustRightInd w:val="0"/>
        <w:snapToGrid w:val="0"/>
        <w:spacing w:before="25" w:after="25" w:line="360" w:lineRule="auto"/>
        <w:rPr>
          <w:sz w:val="24"/>
        </w:rPr>
      </w:pPr>
    </w:p>
    <w:p w14:paraId="4288C53F">
      <w:pPr>
        <w:autoSpaceDE w:val="0"/>
        <w:autoSpaceDN w:val="0"/>
        <w:adjustRightInd w:val="0"/>
        <w:snapToGrid w:val="0"/>
        <w:spacing w:before="25" w:after="25" w:line="360" w:lineRule="auto"/>
        <w:ind w:right="360"/>
        <w:jc w:val="left"/>
        <w:rPr>
          <w:sz w:val="24"/>
          <w:lang w:val="zh-CN"/>
        </w:rPr>
      </w:pPr>
      <w:r>
        <w:rPr>
          <w:sz w:val="24"/>
        </w:rPr>
        <w:t>供应商名称（加盖公章）</w:t>
      </w:r>
      <w:r>
        <w:rPr>
          <w:sz w:val="24"/>
          <w:lang w:val="zh-CN"/>
        </w:rPr>
        <w:t>：</w:t>
      </w:r>
      <w:r>
        <w:rPr>
          <w:sz w:val="24"/>
        </w:rPr>
        <w:t>______</w:t>
      </w:r>
    </w:p>
    <w:p w14:paraId="1403D788">
      <w:pPr>
        <w:autoSpaceDE w:val="0"/>
        <w:autoSpaceDN w:val="0"/>
        <w:adjustRightInd w:val="0"/>
        <w:snapToGrid w:val="0"/>
        <w:spacing w:before="25" w:after="25" w:line="360" w:lineRule="auto"/>
        <w:rPr>
          <w:sz w:val="24"/>
          <w:lang w:val="zh-CN"/>
        </w:rPr>
      </w:pPr>
      <w:r>
        <w:rPr>
          <w:sz w:val="24"/>
          <w:szCs w:val="20"/>
        </w:rPr>
        <w:t xml:space="preserve">日期：____年____月____日  </w:t>
      </w:r>
    </w:p>
    <w:p w14:paraId="7270477B">
      <w:pPr>
        <w:tabs>
          <w:tab w:val="left" w:pos="360"/>
        </w:tabs>
        <w:snapToGrid w:val="0"/>
        <w:spacing w:line="360" w:lineRule="auto"/>
        <w:outlineLvl w:val="1"/>
        <w:rPr>
          <w:sz w:val="24"/>
          <w:szCs w:val="20"/>
        </w:rPr>
      </w:pPr>
      <w:bookmarkStart w:id="786" w:name="_Toc264969252"/>
      <w:bookmarkStart w:id="787" w:name="_Toc265228400"/>
      <w:bookmarkStart w:id="788" w:name="_Toc305158830"/>
      <w:bookmarkStart w:id="789" w:name="_Toc226965835"/>
      <w:bookmarkStart w:id="790" w:name="_Toc150774765"/>
      <w:bookmarkStart w:id="791" w:name="_Toc226965752"/>
      <w:bookmarkStart w:id="792" w:name="_Toc305158904"/>
      <w:bookmarkStart w:id="793" w:name="_Toc226337258"/>
      <w:bookmarkStart w:id="794" w:name="_Toc150480798"/>
      <w:bookmarkStart w:id="795" w:name="_Toc226309806"/>
      <w:bookmarkStart w:id="796" w:name="_Toc195842927"/>
      <w:bookmarkStart w:id="797" w:name="_Toc142311062"/>
      <w:bookmarkStart w:id="798" w:name="_Toc127151562"/>
      <w:bookmarkStart w:id="799" w:name="_Toc150480797"/>
      <w:bookmarkStart w:id="800" w:name="_Toc142311061"/>
      <w:bookmarkStart w:id="801" w:name="_Toc305158903"/>
      <w:bookmarkStart w:id="802" w:name="_Toc264969251"/>
      <w:bookmarkStart w:id="803" w:name="_Toc226965834"/>
      <w:bookmarkStart w:id="804" w:name="_Toc265228399"/>
      <w:bookmarkStart w:id="805" w:name="_Toc226337257"/>
      <w:bookmarkStart w:id="806" w:name="_Toc195842926"/>
      <w:bookmarkStart w:id="807" w:name="_Toc226965751"/>
      <w:bookmarkStart w:id="808" w:name="_Toc127151561"/>
      <w:bookmarkStart w:id="809" w:name="_Toc226309805"/>
      <w:bookmarkStart w:id="810" w:name="_Toc305158829"/>
      <w:bookmarkStart w:id="811" w:name="_Toc150774764"/>
      <w:r>
        <w:rPr>
          <w:sz w:val="24"/>
          <w:szCs w:val="20"/>
        </w:rPr>
        <w:br w:type="page"/>
      </w:r>
      <w:r>
        <w:rPr>
          <w:sz w:val="24"/>
        </w:rPr>
        <w:t>9  合同条款偏离表</w:t>
      </w:r>
      <w:bookmarkEnd w:id="786"/>
      <w:bookmarkEnd w:id="787"/>
      <w:bookmarkEnd w:id="788"/>
      <w:bookmarkEnd w:id="789"/>
      <w:bookmarkEnd w:id="790"/>
      <w:bookmarkEnd w:id="791"/>
      <w:bookmarkEnd w:id="792"/>
      <w:bookmarkEnd w:id="793"/>
      <w:bookmarkEnd w:id="794"/>
      <w:bookmarkEnd w:id="795"/>
      <w:bookmarkEnd w:id="796"/>
      <w:bookmarkEnd w:id="797"/>
      <w:bookmarkEnd w:id="798"/>
      <w:r>
        <w:rPr>
          <w:rFonts w:hint="eastAsia"/>
          <w:sz w:val="24"/>
        </w:rPr>
        <w:t>（实质性格式）</w:t>
      </w:r>
    </w:p>
    <w:p w14:paraId="58733A09">
      <w:pPr>
        <w:spacing w:line="360" w:lineRule="auto"/>
        <w:rPr>
          <w:sz w:val="24"/>
          <w:szCs w:val="20"/>
        </w:rPr>
      </w:pPr>
    </w:p>
    <w:p w14:paraId="57864AF4">
      <w:pPr>
        <w:tabs>
          <w:tab w:val="left" w:pos="2775"/>
          <w:tab w:val="center" w:pos="4153"/>
        </w:tabs>
        <w:autoSpaceDE w:val="0"/>
        <w:autoSpaceDN w:val="0"/>
        <w:adjustRightInd w:val="0"/>
        <w:spacing w:line="360" w:lineRule="auto"/>
        <w:jc w:val="left"/>
        <w:rPr>
          <w:b/>
          <w:sz w:val="36"/>
          <w:szCs w:val="36"/>
        </w:rPr>
      </w:pPr>
      <w:r>
        <w:rPr>
          <w:sz w:val="36"/>
          <w:szCs w:val="36"/>
        </w:rPr>
        <w:tab/>
      </w:r>
      <w:r>
        <w:rPr>
          <w:b/>
          <w:sz w:val="36"/>
          <w:szCs w:val="36"/>
        </w:rPr>
        <w:tab/>
      </w:r>
      <w:r>
        <w:rPr>
          <w:rFonts w:hint="eastAsia"/>
          <w:b/>
          <w:sz w:val="36"/>
          <w:szCs w:val="36"/>
        </w:rPr>
        <w:t>合同条款偏离表</w:t>
      </w:r>
    </w:p>
    <w:p w14:paraId="55F64AC1">
      <w:pPr>
        <w:spacing w:line="360" w:lineRule="auto"/>
        <w:rPr>
          <w:sz w:val="24"/>
          <w:szCs w:val="20"/>
        </w:rPr>
      </w:pPr>
    </w:p>
    <w:p w14:paraId="649EBF54">
      <w:pPr>
        <w:tabs>
          <w:tab w:val="left" w:pos="1800"/>
          <w:tab w:val="left" w:pos="5580"/>
        </w:tabs>
        <w:spacing w:line="360" w:lineRule="auto"/>
        <w:ind w:firstLine="360" w:firstLineChars="150"/>
        <w:jc w:val="left"/>
        <w:rPr>
          <w:sz w:val="24"/>
        </w:rPr>
      </w:pPr>
      <w:r>
        <w:rPr>
          <w:sz w:val="24"/>
        </w:rPr>
        <w:t>项目编号/包号：_______________     项目名称：_______________</w:t>
      </w:r>
    </w:p>
    <w:tbl>
      <w:tblPr>
        <w:tblStyle w:val="8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1661"/>
        <w:gridCol w:w="2050"/>
        <w:gridCol w:w="1933"/>
        <w:gridCol w:w="2034"/>
        <w:gridCol w:w="783"/>
      </w:tblGrid>
      <w:tr w14:paraId="3494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391EE4F7">
            <w:pPr>
              <w:adjustRightInd w:val="0"/>
              <w:snapToGrid w:val="0"/>
              <w:spacing w:line="360" w:lineRule="auto"/>
              <w:jc w:val="center"/>
              <w:rPr>
                <w:sz w:val="24"/>
              </w:rPr>
            </w:pPr>
            <w:r>
              <w:rPr>
                <w:sz w:val="24"/>
              </w:rPr>
              <w:t>序号</w:t>
            </w:r>
          </w:p>
        </w:tc>
        <w:tc>
          <w:tcPr>
            <w:tcW w:w="1661" w:type="dxa"/>
            <w:vAlign w:val="center"/>
          </w:tcPr>
          <w:p w14:paraId="71429D56">
            <w:pPr>
              <w:adjustRightInd w:val="0"/>
              <w:snapToGrid w:val="0"/>
              <w:spacing w:line="360" w:lineRule="auto"/>
              <w:jc w:val="center"/>
              <w:rPr>
                <w:sz w:val="24"/>
              </w:rPr>
            </w:pPr>
            <w:r>
              <w:rPr>
                <w:sz w:val="24"/>
                <w:szCs w:val="21"/>
              </w:rPr>
              <w:t>竞争性磋商文件</w:t>
            </w:r>
            <w:r>
              <w:rPr>
                <w:sz w:val="24"/>
              </w:rPr>
              <w:t>条目号</w:t>
            </w:r>
          </w:p>
          <w:p w14:paraId="239AE2A2">
            <w:pPr>
              <w:adjustRightInd w:val="0"/>
              <w:snapToGrid w:val="0"/>
              <w:spacing w:line="360" w:lineRule="auto"/>
              <w:jc w:val="center"/>
              <w:rPr>
                <w:sz w:val="24"/>
              </w:rPr>
            </w:pPr>
            <w:r>
              <w:rPr>
                <w:sz w:val="24"/>
              </w:rPr>
              <w:t>（页码）</w:t>
            </w:r>
          </w:p>
        </w:tc>
        <w:tc>
          <w:tcPr>
            <w:tcW w:w="2050" w:type="dxa"/>
            <w:vAlign w:val="center"/>
          </w:tcPr>
          <w:p w14:paraId="07F51408">
            <w:pPr>
              <w:adjustRightInd w:val="0"/>
              <w:snapToGrid w:val="0"/>
              <w:spacing w:line="360" w:lineRule="auto"/>
              <w:jc w:val="center"/>
              <w:rPr>
                <w:sz w:val="24"/>
              </w:rPr>
            </w:pPr>
            <w:r>
              <w:rPr>
                <w:sz w:val="24"/>
                <w:szCs w:val="21"/>
              </w:rPr>
              <w:t>竞争性磋商文件</w:t>
            </w:r>
            <w:r>
              <w:rPr>
                <w:sz w:val="24"/>
              </w:rPr>
              <w:t>要求</w:t>
            </w:r>
          </w:p>
        </w:tc>
        <w:tc>
          <w:tcPr>
            <w:tcW w:w="1933" w:type="dxa"/>
            <w:vAlign w:val="center"/>
          </w:tcPr>
          <w:p w14:paraId="600E2CB4">
            <w:pPr>
              <w:adjustRightInd w:val="0"/>
              <w:snapToGrid w:val="0"/>
              <w:spacing w:line="360" w:lineRule="auto"/>
              <w:jc w:val="center"/>
              <w:rPr>
                <w:sz w:val="24"/>
              </w:rPr>
            </w:pPr>
            <w:r>
              <w:rPr>
                <w:sz w:val="24"/>
              </w:rPr>
              <w:t>响应文件内容</w:t>
            </w:r>
          </w:p>
        </w:tc>
        <w:tc>
          <w:tcPr>
            <w:tcW w:w="2034" w:type="dxa"/>
            <w:vAlign w:val="center"/>
          </w:tcPr>
          <w:p w14:paraId="1AD5DF44">
            <w:pPr>
              <w:adjustRightInd w:val="0"/>
              <w:snapToGrid w:val="0"/>
              <w:spacing w:line="360" w:lineRule="auto"/>
              <w:jc w:val="center"/>
              <w:rPr>
                <w:sz w:val="24"/>
              </w:rPr>
            </w:pPr>
            <w:r>
              <w:rPr>
                <w:sz w:val="24"/>
              </w:rPr>
              <w:t>偏离情况</w:t>
            </w:r>
          </w:p>
        </w:tc>
        <w:tc>
          <w:tcPr>
            <w:tcW w:w="783" w:type="dxa"/>
            <w:vAlign w:val="center"/>
          </w:tcPr>
          <w:p w14:paraId="19E3006F">
            <w:pPr>
              <w:adjustRightInd w:val="0"/>
              <w:snapToGrid w:val="0"/>
              <w:spacing w:line="360" w:lineRule="auto"/>
              <w:jc w:val="center"/>
              <w:rPr>
                <w:sz w:val="24"/>
              </w:rPr>
            </w:pPr>
            <w:r>
              <w:rPr>
                <w:sz w:val="24"/>
              </w:rPr>
              <w:t>说明</w:t>
            </w:r>
          </w:p>
        </w:tc>
      </w:tr>
      <w:tr w14:paraId="4386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288" w:type="dxa"/>
            <w:gridSpan w:val="6"/>
            <w:vAlign w:val="center"/>
          </w:tcPr>
          <w:p w14:paraId="39AC6B25">
            <w:pPr>
              <w:widowControl/>
              <w:spacing w:line="360" w:lineRule="auto"/>
              <w:jc w:val="left"/>
            </w:pPr>
            <w:r>
              <w:rPr>
                <w:rFonts w:hint="eastAsia" w:ascii="宋体" w:hAnsi="宋体" w:cs="宋体"/>
                <w:b/>
                <w:bCs/>
                <w:kern w:val="0"/>
                <w:sz w:val="24"/>
                <w:lang w:bidi="ar"/>
              </w:rPr>
              <w:t>对本项目合同条款的偏离情况</w:t>
            </w:r>
            <w:r>
              <w:rPr>
                <w:rFonts w:hint="eastAsia" w:ascii="宋体" w:hAnsi="宋体" w:cs="宋体"/>
                <w:kern w:val="0"/>
                <w:sz w:val="24"/>
                <w:lang w:bidi="ar"/>
              </w:rPr>
              <w:t>（应进行选择，未选择</w:t>
            </w:r>
            <w:r>
              <w:rPr>
                <w:rFonts w:hint="eastAsia" w:ascii="宋体" w:hAnsi="宋体" w:cs="宋体"/>
                <w:b/>
                <w:bCs/>
                <w:kern w:val="0"/>
                <w:sz w:val="24"/>
                <w:lang w:bidi="ar"/>
              </w:rPr>
              <w:t>响应无效</w:t>
            </w:r>
            <w:r>
              <w:rPr>
                <w:rFonts w:hint="eastAsia" w:ascii="宋体" w:hAnsi="宋体" w:cs="宋体"/>
                <w:kern w:val="0"/>
                <w:sz w:val="24"/>
                <w:lang w:bidi="ar"/>
              </w:rPr>
              <w:t xml:space="preserve">）： </w:t>
            </w:r>
          </w:p>
          <w:p w14:paraId="269743D5">
            <w:pPr>
              <w:widowControl/>
              <w:spacing w:line="360" w:lineRule="auto"/>
              <w:jc w:val="left"/>
            </w:pPr>
            <w:r>
              <w:rPr>
                <w:rFonts w:ascii="DejaVuSans-Bold" w:hAnsi="DejaVuSans-Bold" w:eastAsia="DejaVuSans-Bold" w:cs="DejaVuSans-Bold"/>
                <w:b/>
                <w:bCs/>
                <w:kern w:val="0"/>
                <w:sz w:val="24"/>
                <w:lang w:bidi="ar"/>
              </w:rPr>
              <w:t>□</w:t>
            </w:r>
            <w:r>
              <w:rPr>
                <w:rFonts w:hint="eastAsia" w:ascii="宋体" w:hAnsi="宋体" w:cs="宋体"/>
                <w:b/>
                <w:bCs/>
                <w:kern w:val="0"/>
                <w:sz w:val="24"/>
                <w:lang w:bidi="ar"/>
              </w:rPr>
              <w:t>无偏离</w:t>
            </w:r>
            <w:r>
              <w:rPr>
                <w:rFonts w:hint="eastAsia" w:ascii="宋体" w:hAnsi="宋体" w:cs="宋体"/>
                <w:kern w:val="0"/>
                <w:sz w:val="24"/>
                <w:lang w:bidi="ar"/>
              </w:rPr>
              <w:t xml:space="preserve">（如无偏离，仅选择无偏离即可；无偏离即为对合同条款中的所有要求，均视 </w:t>
            </w:r>
          </w:p>
          <w:p w14:paraId="1412109B">
            <w:pPr>
              <w:widowControl/>
              <w:spacing w:line="360" w:lineRule="auto"/>
              <w:jc w:val="left"/>
            </w:pPr>
            <w:r>
              <w:rPr>
                <w:rFonts w:hint="eastAsia" w:ascii="宋体" w:hAnsi="宋体" w:cs="宋体"/>
                <w:kern w:val="0"/>
                <w:sz w:val="24"/>
                <w:lang w:bidi="ar"/>
              </w:rPr>
              <w:t xml:space="preserve">作供应商已对之理解和响应。） </w:t>
            </w:r>
          </w:p>
          <w:p w14:paraId="1413D610">
            <w:pPr>
              <w:widowControl/>
              <w:spacing w:line="360" w:lineRule="auto"/>
              <w:jc w:val="left"/>
            </w:pPr>
            <w:r>
              <w:rPr>
                <w:rFonts w:ascii="DejaVuSans-Bold" w:hAnsi="DejaVuSans-Bold" w:eastAsia="DejaVuSans-Bold" w:cs="DejaVuSans-Bold"/>
                <w:b/>
                <w:bCs/>
                <w:kern w:val="0"/>
                <w:sz w:val="24"/>
                <w:lang w:bidi="ar"/>
              </w:rPr>
              <w:t>□</w:t>
            </w:r>
            <w:r>
              <w:rPr>
                <w:rFonts w:hint="eastAsia" w:ascii="宋体" w:hAnsi="宋体" w:cs="宋体"/>
                <w:b/>
                <w:bCs/>
                <w:kern w:val="0"/>
                <w:sz w:val="24"/>
                <w:lang w:bidi="ar"/>
              </w:rPr>
              <w:t>有偏离</w:t>
            </w:r>
            <w:r>
              <w:rPr>
                <w:rFonts w:hint="eastAsia" w:ascii="宋体" w:hAnsi="宋体" w:cs="宋体"/>
                <w:kern w:val="0"/>
                <w:sz w:val="24"/>
                <w:lang w:bidi="ar"/>
              </w:rPr>
              <w:t>（如有偏离，则应在本表中对偏离项逐一列明，否则</w:t>
            </w:r>
            <w:r>
              <w:rPr>
                <w:rFonts w:hint="eastAsia" w:ascii="宋体" w:hAnsi="宋体" w:cs="宋体"/>
                <w:b/>
                <w:bCs/>
                <w:kern w:val="0"/>
                <w:sz w:val="24"/>
                <w:lang w:bidi="ar"/>
              </w:rPr>
              <w:t>响应无效</w:t>
            </w:r>
            <w:r>
              <w:rPr>
                <w:rFonts w:hint="eastAsia" w:ascii="宋体" w:hAnsi="宋体" w:cs="宋体"/>
                <w:kern w:val="0"/>
                <w:sz w:val="24"/>
                <w:lang w:bidi="ar"/>
              </w:rPr>
              <w:t xml:space="preserve">；对合同条款中 </w:t>
            </w:r>
          </w:p>
          <w:p w14:paraId="5807EFCA">
            <w:pPr>
              <w:adjustRightInd w:val="0"/>
              <w:snapToGrid w:val="0"/>
              <w:spacing w:line="360" w:lineRule="auto"/>
              <w:jc w:val="left"/>
              <w:rPr>
                <w:sz w:val="24"/>
              </w:rPr>
            </w:pPr>
            <w:r>
              <w:rPr>
                <w:rFonts w:hint="eastAsia" w:ascii="宋体" w:hAnsi="宋体" w:cs="宋体"/>
                <w:kern w:val="0"/>
                <w:sz w:val="24"/>
                <w:lang w:bidi="ar"/>
              </w:rPr>
              <w:t>的所有要求，除本表列明的偏离外，均视作供应商已对之理解和响应。）</w:t>
            </w:r>
          </w:p>
        </w:tc>
      </w:tr>
      <w:tr w14:paraId="5603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2C157A39">
            <w:pPr>
              <w:adjustRightInd w:val="0"/>
              <w:snapToGrid w:val="0"/>
              <w:spacing w:line="360" w:lineRule="auto"/>
              <w:jc w:val="center"/>
              <w:rPr>
                <w:sz w:val="24"/>
              </w:rPr>
            </w:pPr>
          </w:p>
        </w:tc>
        <w:tc>
          <w:tcPr>
            <w:tcW w:w="1661" w:type="dxa"/>
            <w:vAlign w:val="center"/>
          </w:tcPr>
          <w:p w14:paraId="4EFEB259">
            <w:pPr>
              <w:adjustRightInd w:val="0"/>
              <w:snapToGrid w:val="0"/>
              <w:spacing w:line="360" w:lineRule="auto"/>
              <w:jc w:val="center"/>
              <w:rPr>
                <w:sz w:val="24"/>
              </w:rPr>
            </w:pPr>
          </w:p>
        </w:tc>
        <w:tc>
          <w:tcPr>
            <w:tcW w:w="2050" w:type="dxa"/>
            <w:vAlign w:val="center"/>
          </w:tcPr>
          <w:p w14:paraId="1C0CF1C7">
            <w:pPr>
              <w:adjustRightInd w:val="0"/>
              <w:snapToGrid w:val="0"/>
              <w:spacing w:line="360" w:lineRule="auto"/>
              <w:jc w:val="center"/>
              <w:rPr>
                <w:sz w:val="24"/>
              </w:rPr>
            </w:pPr>
          </w:p>
        </w:tc>
        <w:tc>
          <w:tcPr>
            <w:tcW w:w="1933" w:type="dxa"/>
            <w:vAlign w:val="center"/>
          </w:tcPr>
          <w:p w14:paraId="37A412EB">
            <w:pPr>
              <w:adjustRightInd w:val="0"/>
              <w:snapToGrid w:val="0"/>
              <w:spacing w:line="360" w:lineRule="auto"/>
              <w:jc w:val="center"/>
              <w:rPr>
                <w:sz w:val="24"/>
              </w:rPr>
            </w:pPr>
          </w:p>
        </w:tc>
        <w:tc>
          <w:tcPr>
            <w:tcW w:w="2034" w:type="dxa"/>
            <w:vAlign w:val="center"/>
          </w:tcPr>
          <w:p w14:paraId="2C76A0FB">
            <w:pPr>
              <w:adjustRightInd w:val="0"/>
              <w:snapToGrid w:val="0"/>
              <w:spacing w:line="360" w:lineRule="auto"/>
              <w:jc w:val="center"/>
              <w:rPr>
                <w:sz w:val="24"/>
              </w:rPr>
            </w:pPr>
          </w:p>
        </w:tc>
        <w:tc>
          <w:tcPr>
            <w:tcW w:w="783" w:type="dxa"/>
            <w:vAlign w:val="center"/>
          </w:tcPr>
          <w:p w14:paraId="5E0A8E54">
            <w:pPr>
              <w:adjustRightInd w:val="0"/>
              <w:snapToGrid w:val="0"/>
              <w:spacing w:line="360" w:lineRule="auto"/>
              <w:jc w:val="center"/>
              <w:rPr>
                <w:sz w:val="24"/>
              </w:rPr>
            </w:pPr>
          </w:p>
        </w:tc>
      </w:tr>
      <w:tr w14:paraId="331E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51369344">
            <w:pPr>
              <w:adjustRightInd w:val="0"/>
              <w:snapToGrid w:val="0"/>
              <w:spacing w:line="360" w:lineRule="auto"/>
              <w:jc w:val="center"/>
              <w:rPr>
                <w:sz w:val="24"/>
              </w:rPr>
            </w:pPr>
          </w:p>
        </w:tc>
        <w:tc>
          <w:tcPr>
            <w:tcW w:w="1661" w:type="dxa"/>
            <w:vAlign w:val="center"/>
          </w:tcPr>
          <w:p w14:paraId="35BC8733">
            <w:pPr>
              <w:adjustRightInd w:val="0"/>
              <w:snapToGrid w:val="0"/>
              <w:spacing w:line="360" w:lineRule="auto"/>
              <w:jc w:val="center"/>
              <w:rPr>
                <w:sz w:val="24"/>
              </w:rPr>
            </w:pPr>
          </w:p>
        </w:tc>
        <w:tc>
          <w:tcPr>
            <w:tcW w:w="2050" w:type="dxa"/>
            <w:vAlign w:val="center"/>
          </w:tcPr>
          <w:p w14:paraId="1C9B6DCC">
            <w:pPr>
              <w:adjustRightInd w:val="0"/>
              <w:snapToGrid w:val="0"/>
              <w:spacing w:line="360" w:lineRule="auto"/>
              <w:jc w:val="center"/>
              <w:rPr>
                <w:sz w:val="24"/>
              </w:rPr>
            </w:pPr>
          </w:p>
        </w:tc>
        <w:tc>
          <w:tcPr>
            <w:tcW w:w="1933" w:type="dxa"/>
            <w:vAlign w:val="center"/>
          </w:tcPr>
          <w:p w14:paraId="11CFDC6A">
            <w:pPr>
              <w:adjustRightInd w:val="0"/>
              <w:snapToGrid w:val="0"/>
              <w:spacing w:line="360" w:lineRule="auto"/>
              <w:jc w:val="center"/>
              <w:rPr>
                <w:sz w:val="24"/>
              </w:rPr>
            </w:pPr>
          </w:p>
        </w:tc>
        <w:tc>
          <w:tcPr>
            <w:tcW w:w="2034" w:type="dxa"/>
            <w:vAlign w:val="center"/>
          </w:tcPr>
          <w:p w14:paraId="6E4795E9">
            <w:pPr>
              <w:adjustRightInd w:val="0"/>
              <w:snapToGrid w:val="0"/>
              <w:spacing w:line="360" w:lineRule="auto"/>
              <w:jc w:val="center"/>
              <w:rPr>
                <w:sz w:val="24"/>
              </w:rPr>
            </w:pPr>
          </w:p>
        </w:tc>
        <w:tc>
          <w:tcPr>
            <w:tcW w:w="783" w:type="dxa"/>
            <w:vAlign w:val="center"/>
          </w:tcPr>
          <w:p w14:paraId="4B4F0FD1">
            <w:pPr>
              <w:adjustRightInd w:val="0"/>
              <w:snapToGrid w:val="0"/>
              <w:spacing w:line="360" w:lineRule="auto"/>
              <w:jc w:val="center"/>
              <w:rPr>
                <w:sz w:val="24"/>
              </w:rPr>
            </w:pPr>
          </w:p>
        </w:tc>
      </w:tr>
      <w:tr w14:paraId="6D6C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3B1EFB75">
            <w:pPr>
              <w:adjustRightInd w:val="0"/>
              <w:snapToGrid w:val="0"/>
              <w:spacing w:line="360" w:lineRule="auto"/>
              <w:jc w:val="center"/>
              <w:rPr>
                <w:sz w:val="24"/>
              </w:rPr>
            </w:pPr>
          </w:p>
        </w:tc>
        <w:tc>
          <w:tcPr>
            <w:tcW w:w="1661" w:type="dxa"/>
            <w:vAlign w:val="center"/>
          </w:tcPr>
          <w:p w14:paraId="2EA19996">
            <w:pPr>
              <w:adjustRightInd w:val="0"/>
              <w:snapToGrid w:val="0"/>
              <w:spacing w:line="360" w:lineRule="auto"/>
              <w:jc w:val="center"/>
              <w:rPr>
                <w:sz w:val="24"/>
              </w:rPr>
            </w:pPr>
          </w:p>
        </w:tc>
        <w:tc>
          <w:tcPr>
            <w:tcW w:w="2050" w:type="dxa"/>
            <w:vAlign w:val="center"/>
          </w:tcPr>
          <w:p w14:paraId="088DE06B">
            <w:pPr>
              <w:adjustRightInd w:val="0"/>
              <w:snapToGrid w:val="0"/>
              <w:spacing w:line="360" w:lineRule="auto"/>
              <w:jc w:val="center"/>
              <w:rPr>
                <w:sz w:val="24"/>
              </w:rPr>
            </w:pPr>
          </w:p>
        </w:tc>
        <w:tc>
          <w:tcPr>
            <w:tcW w:w="1933" w:type="dxa"/>
            <w:vAlign w:val="center"/>
          </w:tcPr>
          <w:p w14:paraId="45E722F1">
            <w:pPr>
              <w:adjustRightInd w:val="0"/>
              <w:snapToGrid w:val="0"/>
              <w:spacing w:line="360" w:lineRule="auto"/>
              <w:jc w:val="center"/>
              <w:rPr>
                <w:sz w:val="24"/>
              </w:rPr>
            </w:pPr>
          </w:p>
        </w:tc>
        <w:tc>
          <w:tcPr>
            <w:tcW w:w="2034" w:type="dxa"/>
            <w:vAlign w:val="center"/>
          </w:tcPr>
          <w:p w14:paraId="4F34489F">
            <w:pPr>
              <w:adjustRightInd w:val="0"/>
              <w:snapToGrid w:val="0"/>
              <w:spacing w:line="360" w:lineRule="auto"/>
              <w:jc w:val="center"/>
              <w:rPr>
                <w:sz w:val="24"/>
              </w:rPr>
            </w:pPr>
          </w:p>
        </w:tc>
        <w:tc>
          <w:tcPr>
            <w:tcW w:w="783" w:type="dxa"/>
            <w:vAlign w:val="center"/>
          </w:tcPr>
          <w:p w14:paraId="23D2EA22">
            <w:pPr>
              <w:adjustRightInd w:val="0"/>
              <w:snapToGrid w:val="0"/>
              <w:spacing w:line="360" w:lineRule="auto"/>
              <w:jc w:val="center"/>
              <w:rPr>
                <w:sz w:val="24"/>
              </w:rPr>
            </w:pPr>
          </w:p>
        </w:tc>
      </w:tr>
      <w:tr w14:paraId="1E3B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05544AD5">
            <w:pPr>
              <w:adjustRightInd w:val="0"/>
              <w:snapToGrid w:val="0"/>
              <w:spacing w:line="360" w:lineRule="auto"/>
              <w:jc w:val="center"/>
              <w:rPr>
                <w:sz w:val="24"/>
              </w:rPr>
            </w:pPr>
          </w:p>
        </w:tc>
        <w:tc>
          <w:tcPr>
            <w:tcW w:w="1661" w:type="dxa"/>
            <w:vAlign w:val="center"/>
          </w:tcPr>
          <w:p w14:paraId="0DC78F3F">
            <w:pPr>
              <w:adjustRightInd w:val="0"/>
              <w:snapToGrid w:val="0"/>
              <w:spacing w:line="360" w:lineRule="auto"/>
              <w:jc w:val="center"/>
              <w:rPr>
                <w:sz w:val="24"/>
              </w:rPr>
            </w:pPr>
          </w:p>
        </w:tc>
        <w:tc>
          <w:tcPr>
            <w:tcW w:w="2050" w:type="dxa"/>
            <w:vAlign w:val="center"/>
          </w:tcPr>
          <w:p w14:paraId="3BCF0A67">
            <w:pPr>
              <w:adjustRightInd w:val="0"/>
              <w:snapToGrid w:val="0"/>
              <w:spacing w:line="360" w:lineRule="auto"/>
              <w:jc w:val="center"/>
              <w:rPr>
                <w:sz w:val="24"/>
              </w:rPr>
            </w:pPr>
          </w:p>
        </w:tc>
        <w:tc>
          <w:tcPr>
            <w:tcW w:w="1933" w:type="dxa"/>
            <w:vAlign w:val="center"/>
          </w:tcPr>
          <w:p w14:paraId="10CED2D5">
            <w:pPr>
              <w:adjustRightInd w:val="0"/>
              <w:snapToGrid w:val="0"/>
              <w:spacing w:line="360" w:lineRule="auto"/>
              <w:jc w:val="center"/>
              <w:rPr>
                <w:sz w:val="24"/>
              </w:rPr>
            </w:pPr>
          </w:p>
        </w:tc>
        <w:tc>
          <w:tcPr>
            <w:tcW w:w="2034" w:type="dxa"/>
            <w:vAlign w:val="center"/>
          </w:tcPr>
          <w:p w14:paraId="697AFECE">
            <w:pPr>
              <w:adjustRightInd w:val="0"/>
              <w:snapToGrid w:val="0"/>
              <w:spacing w:line="360" w:lineRule="auto"/>
              <w:jc w:val="center"/>
              <w:rPr>
                <w:sz w:val="24"/>
              </w:rPr>
            </w:pPr>
          </w:p>
        </w:tc>
        <w:tc>
          <w:tcPr>
            <w:tcW w:w="783" w:type="dxa"/>
            <w:vAlign w:val="center"/>
          </w:tcPr>
          <w:p w14:paraId="2E8E2557">
            <w:pPr>
              <w:adjustRightInd w:val="0"/>
              <w:snapToGrid w:val="0"/>
              <w:spacing w:line="360" w:lineRule="auto"/>
              <w:jc w:val="center"/>
              <w:rPr>
                <w:sz w:val="24"/>
              </w:rPr>
            </w:pPr>
          </w:p>
        </w:tc>
      </w:tr>
    </w:tbl>
    <w:p w14:paraId="6257AB49">
      <w:pPr>
        <w:tabs>
          <w:tab w:val="left" w:pos="1800"/>
          <w:tab w:val="left" w:pos="5580"/>
        </w:tabs>
        <w:spacing w:line="360" w:lineRule="auto"/>
        <w:jc w:val="left"/>
        <w:rPr>
          <w:sz w:val="24"/>
        </w:rPr>
      </w:pPr>
    </w:p>
    <w:p w14:paraId="5853059B">
      <w:pPr>
        <w:tabs>
          <w:tab w:val="left" w:pos="1800"/>
          <w:tab w:val="left" w:pos="5580"/>
        </w:tabs>
        <w:spacing w:line="360" w:lineRule="auto"/>
        <w:jc w:val="left"/>
        <w:rPr>
          <w:sz w:val="24"/>
        </w:rPr>
      </w:pPr>
      <w:r>
        <w:rPr>
          <w:rFonts w:hint="eastAsia"/>
          <w:sz w:val="24"/>
        </w:rPr>
        <w:t>注：</w:t>
      </w:r>
    </w:p>
    <w:p w14:paraId="040AEF58">
      <w:pPr>
        <w:tabs>
          <w:tab w:val="left" w:pos="1800"/>
          <w:tab w:val="left" w:pos="5580"/>
        </w:tabs>
        <w:spacing w:line="360" w:lineRule="auto"/>
        <w:jc w:val="left"/>
        <w:rPr>
          <w:sz w:val="24"/>
        </w:rPr>
      </w:pPr>
      <w:r>
        <w:rPr>
          <w:sz w:val="24"/>
        </w:rPr>
        <w:t xml:space="preserve">1. </w:t>
      </w:r>
      <w:r>
        <w:rPr>
          <w:rFonts w:hint="eastAsia"/>
          <w:sz w:val="24"/>
        </w:rPr>
        <w:t>“偏离情况”列应据实填写“正偏离”或“负偏离”。</w:t>
      </w:r>
    </w:p>
    <w:p w14:paraId="328CA2E4">
      <w:pPr>
        <w:spacing w:line="360" w:lineRule="auto"/>
        <w:rPr>
          <w:sz w:val="24"/>
          <w:szCs w:val="20"/>
        </w:rPr>
      </w:pPr>
    </w:p>
    <w:p w14:paraId="5851C6D7">
      <w:pPr>
        <w:autoSpaceDE w:val="0"/>
        <w:autoSpaceDN w:val="0"/>
        <w:adjustRightInd w:val="0"/>
        <w:snapToGrid w:val="0"/>
        <w:spacing w:before="25" w:after="25" w:line="360" w:lineRule="auto"/>
        <w:rPr>
          <w:sz w:val="24"/>
          <w:lang w:val="zh-CN"/>
        </w:rPr>
      </w:pPr>
      <w:r>
        <w:rPr>
          <w:sz w:val="24"/>
        </w:rPr>
        <w:t>供应商名称（加盖公章）</w:t>
      </w:r>
      <w:r>
        <w:rPr>
          <w:sz w:val="24"/>
          <w:lang w:val="zh-CN"/>
        </w:rPr>
        <w:t>：</w:t>
      </w:r>
      <w:r>
        <w:rPr>
          <w:sz w:val="24"/>
        </w:rPr>
        <w:t>_______________</w:t>
      </w:r>
    </w:p>
    <w:p w14:paraId="544600EB">
      <w:pPr>
        <w:autoSpaceDE w:val="0"/>
        <w:autoSpaceDN w:val="0"/>
        <w:adjustRightInd w:val="0"/>
        <w:snapToGrid w:val="0"/>
        <w:spacing w:before="25" w:after="25" w:line="360" w:lineRule="auto"/>
        <w:rPr>
          <w:sz w:val="24"/>
          <w:lang w:val="zh-CN"/>
        </w:rPr>
      </w:pPr>
      <w:r>
        <w:rPr>
          <w:sz w:val="24"/>
          <w:szCs w:val="20"/>
        </w:rPr>
        <w:t xml:space="preserve">日期：____年____月____日    </w:t>
      </w:r>
    </w:p>
    <w:p w14:paraId="1C9E16E8">
      <w:pPr>
        <w:tabs>
          <w:tab w:val="left" w:pos="360"/>
        </w:tabs>
        <w:snapToGrid w:val="0"/>
        <w:spacing w:line="360" w:lineRule="auto"/>
        <w:outlineLvl w:val="1"/>
        <w:rPr>
          <w:sz w:val="24"/>
          <w:szCs w:val="20"/>
        </w:rPr>
      </w:pPr>
      <w:r>
        <w:rPr>
          <w:sz w:val="24"/>
          <w:szCs w:val="20"/>
        </w:rPr>
        <w:br w:type="page"/>
      </w:r>
      <w:r>
        <w:rPr>
          <w:sz w:val="24"/>
        </w:rPr>
        <w:t xml:space="preserve">10  </w:t>
      </w:r>
      <w:bookmarkEnd w:id="799"/>
      <w:bookmarkEnd w:id="800"/>
      <w:bookmarkEnd w:id="801"/>
      <w:bookmarkEnd w:id="802"/>
      <w:bookmarkEnd w:id="803"/>
      <w:bookmarkEnd w:id="804"/>
      <w:bookmarkEnd w:id="805"/>
      <w:bookmarkEnd w:id="806"/>
      <w:bookmarkEnd w:id="807"/>
      <w:bookmarkEnd w:id="808"/>
      <w:bookmarkEnd w:id="809"/>
      <w:bookmarkEnd w:id="810"/>
      <w:bookmarkEnd w:id="811"/>
      <w:r>
        <w:rPr>
          <w:sz w:val="24"/>
        </w:rPr>
        <w:t>采购需求偏离表</w:t>
      </w:r>
      <w:r>
        <w:rPr>
          <w:rFonts w:hint="eastAsia"/>
          <w:sz w:val="24"/>
        </w:rPr>
        <w:t>（实质性格式）</w:t>
      </w:r>
    </w:p>
    <w:p w14:paraId="77E18C75">
      <w:pPr>
        <w:autoSpaceDE w:val="0"/>
        <w:autoSpaceDN w:val="0"/>
        <w:adjustRightInd w:val="0"/>
        <w:spacing w:line="360" w:lineRule="auto"/>
        <w:jc w:val="center"/>
        <w:rPr>
          <w:b/>
          <w:sz w:val="36"/>
          <w:szCs w:val="36"/>
        </w:rPr>
      </w:pPr>
      <w:r>
        <w:rPr>
          <w:rFonts w:hint="eastAsia"/>
          <w:b/>
          <w:sz w:val="36"/>
          <w:szCs w:val="36"/>
        </w:rPr>
        <w:t>采购需求偏离表</w:t>
      </w:r>
    </w:p>
    <w:p w14:paraId="22D65DF7">
      <w:pPr>
        <w:tabs>
          <w:tab w:val="left" w:pos="1800"/>
          <w:tab w:val="left" w:pos="5580"/>
        </w:tabs>
        <w:spacing w:line="360" w:lineRule="auto"/>
        <w:ind w:firstLine="360" w:firstLineChars="150"/>
        <w:jc w:val="left"/>
        <w:rPr>
          <w:sz w:val="24"/>
        </w:rPr>
      </w:pPr>
      <w:r>
        <w:rPr>
          <w:sz w:val="24"/>
        </w:rPr>
        <w:t>项目编号/包号：_______________     项目名称：_______________</w:t>
      </w:r>
    </w:p>
    <w:tbl>
      <w:tblPr>
        <w:tblStyle w:val="85"/>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4DAF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14DF9125">
            <w:pPr>
              <w:adjustRightInd w:val="0"/>
              <w:snapToGrid w:val="0"/>
              <w:spacing w:line="360" w:lineRule="auto"/>
              <w:jc w:val="center"/>
              <w:rPr>
                <w:sz w:val="24"/>
              </w:rPr>
            </w:pPr>
            <w:r>
              <w:rPr>
                <w:sz w:val="24"/>
              </w:rPr>
              <w:t>序号</w:t>
            </w:r>
          </w:p>
        </w:tc>
        <w:tc>
          <w:tcPr>
            <w:tcW w:w="1482" w:type="dxa"/>
            <w:vAlign w:val="center"/>
          </w:tcPr>
          <w:p w14:paraId="5FCFE5B2">
            <w:pPr>
              <w:adjustRightInd w:val="0"/>
              <w:snapToGrid w:val="0"/>
              <w:spacing w:line="360" w:lineRule="auto"/>
              <w:jc w:val="center"/>
              <w:rPr>
                <w:sz w:val="24"/>
              </w:rPr>
            </w:pPr>
            <w:r>
              <w:rPr>
                <w:sz w:val="24"/>
              </w:rPr>
              <w:t>竞争性磋商文件条目号(页码)</w:t>
            </w:r>
          </w:p>
        </w:tc>
        <w:tc>
          <w:tcPr>
            <w:tcW w:w="2384" w:type="dxa"/>
            <w:vAlign w:val="center"/>
          </w:tcPr>
          <w:p w14:paraId="45ABD2C7">
            <w:pPr>
              <w:adjustRightInd w:val="0"/>
              <w:snapToGrid w:val="0"/>
              <w:spacing w:line="360" w:lineRule="auto"/>
              <w:jc w:val="center"/>
              <w:rPr>
                <w:sz w:val="24"/>
              </w:rPr>
            </w:pPr>
            <w:r>
              <w:rPr>
                <w:sz w:val="24"/>
              </w:rPr>
              <w:t>竞争性磋商文件要求</w:t>
            </w:r>
          </w:p>
        </w:tc>
        <w:tc>
          <w:tcPr>
            <w:tcW w:w="2126" w:type="dxa"/>
            <w:vAlign w:val="center"/>
          </w:tcPr>
          <w:p w14:paraId="6BC1F275">
            <w:pPr>
              <w:adjustRightInd w:val="0"/>
              <w:snapToGrid w:val="0"/>
              <w:spacing w:line="360" w:lineRule="auto"/>
              <w:jc w:val="center"/>
              <w:rPr>
                <w:sz w:val="24"/>
              </w:rPr>
            </w:pPr>
            <w:r>
              <w:rPr>
                <w:sz w:val="24"/>
              </w:rPr>
              <w:t>响应内容</w:t>
            </w:r>
          </w:p>
        </w:tc>
        <w:tc>
          <w:tcPr>
            <w:tcW w:w="1875" w:type="dxa"/>
            <w:vAlign w:val="center"/>
          </w:tcPr>
          <w:p w14:paraId="0A7F6E5D">
            <w:pPr>
              <w:adjustRightInd w:val="0"/>
              <w:snapToGrid w:val="0"/>
              <w:spacing w:line="360" w:lineRule="auto"/>
              <w:jc w:val="center"/>
              <w:rPr>
                <w:sz w:val="24"/>
              </w:rPr>
            </w:pPr>
            <w:r>
              <w:rPr>
                <w:sz w:val="24"/>
              </w:rPr>
              <w:t>偏离情况</w:t>
            </w:r>
          </w:p>
        </w:tc>
        <w:tc>
          <w:tcPr>
            <w:tcW w:w="1009" w:type="dxa"/>
            <w:vAlign w:val="center"/>
          </w:tcPr>
          <w:p w14:paraId="55B9A300">
            <w:pPr>
              <w:adjustRightInd w:val="0"/>
              <w:snapToGrid w:val="0"/>
              <w:spacing w:line="360" w:lineRule="auto"/>
              <w:jc w:val="center"/>
              <w:rPr>
                <w:sz w:val="24"/>
              </w:rPr>
            </w:pPr>
            <w:r>
              <w:rPr>
                <w:sz w:val="24"/>
              </w:rPr>
              <w:t>说明</w:t>
            </w:r>
          </w:p>
        </w:tc>
      </w:tr>
      <w:tr w14:paraId="358F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2731F44">
            <w:pPr>
              <w:adjustRightInd w:val="0"/>
              <w:snapToGrid w:val="0"/>
              <w:spacing w:line="360" w:lineRule="auto"/>
              <w:jc w:val="center"/>
              <w:rPr>
                <w:sz w:val="24"/>
              </w:rPr>
            </w:pPr>
          </w:p>
        </w:tc>
        <w:tc>
          <w:tcPr>
            <w:tcW w:w="1482" w:type="dxa"/>
            <w:vAlign w:val="center"/>
          </w:tcPr>
          <w:p w14:paraId="25834C45">
            <w:pPr>
              <w:adjustRightInd w:val="0"/>
              <w:snapToGrid w:val="0"/>
              <w:spacing w:line="360" w:lineRule="auto"/>
              <w:jc w:val="center"/>
              <w:rPr>
                <w:sz w:val="24"/>
              </w:rPr>
            </w:pPr>
          </w:p>
        </w:tc>
        <w:tc>
          <w:tcPr>
            <w:tcW w:w="2384" w:type="dxa"/>
            <w:vAlign w:val="center"/>
          </w:tcPr>
          <w:p w14:paraId="3911C15E">
            <w:pPr>
              <w:adjustRightInd w:val="0"/>
              <w:snapToGrid w:val="0"/>
              <w:spacing w:line="360" w:lineRule="auto"/>
              <w:jc w:val="center"/>
              <w:rPr>
                <w:sz w:val="24"/>
              </w:rPr>
            </w:pPr>
          </w:p>
        </w:tc>
        <w:tc>
          <w:tcPr>
            <w:tcW w:w="2126" w:type="dxa"/>
            <w:vAlign w:val="center"/>
          </w:tcPr>
          <w:p w14:paraId="793405DE">
            <w:pPr>
              <w:adjustRightInd w:val="0"/>
              <w:snapToGrid w:val="0"/>
              <w:spacing w:line="360" w:lineRule="auto"/>
              <w:jc w:val="center"/>
              <w:rPr>
                <w:sz w:val="24"/>
              </w:rPr>
            </w:pPr>
          </w:p>
        </w:tc>
        <w:tc>
          <w:tcPr>
            <w:tcW w:w="1875" w:type="dxa"/>
            <w:vAlign w:val="center"/>
          </w:tcPr>
          <w:p w14:paraId="5BD203DE">
            <w:pPr>
              <w:adjustRightInd w:val="0"/>
              <w:snapToGrid w:val="0"/>
              <w:spacing w:line="360" w:lineRule="auto"/>
              <w:jc w:val="center"/>
              <w:rPr>
                <w:sz w:val="24"/>
              </w:rPr>
            </w:pPr>
          </w:p>
        </w:tc>
        <w:tc>
          <w:tcPr>
            <w:tcW w:w="1009" w:type="dxa"/>
            <w:vAlign w:val="center"/>
          </w:tcPr>
          <w:p w14:paraId="22EB3CFB">
            <w:pPr>
              <w:adjustRightInd w:val="0"/>
              <w:snapToGrid w:val="0"/>
              <w:spacing w:line="360" w:lineRule="auto"/>
              <w:jc w:val="center"/>
              <w:rPr>
                <w:sz w:val="24"/>
              </w:rPr>
            </w:pPr>
          </w:p>
        </w:tc>
      </w:tr>
      <w:tr w14:paraId="5063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3C33215">
            <w:pPr>
              <w:adjustRightInd w:val="0"/>
              <w:snapToGrid w:val="0"/>
              <w:spacing w:line="360" w:lineRule="auto"/>
              <w:jc w:val="center"/>
              <w:rPr>
                <w:sz w:val="24"/>
              </w:rPr>
            </w:pPr>
          </w:p>
        </w:tc>
        <w:tc>
          <w:tcPr>
            <w:tcW w:w="1482" w:type="dxa"/>
            <w:vAlign w:val="center"/>
          </w:tcPr>
          <w:p w14:paraId="02654353">
            <w:pPr>
              <w:adjustRightInd w:val="0"/>
              <w:snapToGrid w:val="0"/>
              <w:spacing w:line="360" w:lineRule="auto"/>
              <w:jc w:val="center"/>
              <w:rPr>
                <w:sz w:val="24"/>
              </w:rPr>
            </w:pPr>
          </w:p>
        </w:tc>
        <w:tc>
          <w:tcPr>
            <w:tcW w:w="2384" w:type="dxa"/>
            <w:vAlign w:val="center"/>
          </w:tcPr>
          <w:p w14:paraId="01D465A7">
            <w:pPr>
              <w:adjustRightInd w:val="0"/>
              <w:snapToGrid w:val="0"/>
              <w:spacing w:line="360" w:lineRule="auto"/>
              <w:jc w:val="center"/>
              <w:rPr>
                <w:sz w:val="24"/>
              </w:rPr>
            </w:pPr>
          </w:p>
        </w:tc>
        <w:tc>
          <w:tcPr>
            <w:tcW w:w="2126" w:type="dxa"/>
            <w:vAlign w:val="center"/>
          </w:tcPr>
          <w:p w14:paraId="4C4C6860">
            <w:pPr>
              <w:adjustRightInd w:val="0"/>
              <w:snapToGrid w:val="0"/>
              <w:spacing w:line="360" w:lineRule="auto"/>
              <w:jc w:val="center"/>
              <w:rPr>
                <w:sz w:val="24"/>
              </w:rPr>
            </w:pPr>
          </w:p>
        </w:tc>
        <w:tc>
          <w:tcPr>
            <w:tcW w:w="1875" w:type="dxa"/>
            <w:vAlign w:val="center"/>
          </w:tcPr>
          <w:p w14:paraId="2A4CF7E6">
            <w:pPr>
              <w:adjustRightInd w:val="0"/>
              <w:snapToGrid w:val="0"/>
              <w:spacing w:line="360" w:lineRule="auto"/>
              <w:jc w:val="center"/>
              <w:rPr>
                <w:sz w:val="24"/>
              </w:rPr>
            </w:pPr>
          </w:p>
        </w:tc>
        <w:tc>
          <w:tcPr>
            <w:tcW w:w="1009" w:type="dxa"/>
            <w:vAlign w:val="center"/>
          </w:tcPr>
          <w:p w14:paraId="65CEFA42">
            <w:pPr>
              <w:adjustRightInd w:val="0"/>
              <w:snapToGrid w:val="0"/>
              <w:spacing w:line="360" w:lineRule="auto"/>
              <w:jc w:val="center"/>
              <w:rPr>
                <w:sz w:val="24"/>
              </w:rPr>
            </w:pPr>
          </w:p>
        </w:tc>
      </w:tr>
      <w:tr w14:paraId="2A02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B56BFA3">
            <w:pPr>
              <w:adjustRightInd w:val="0"/>
              <w:snapToGrid w:val="0"/>
              <w:spacing w:line="360" w:lineRule="auto"/>
              <w:jc w:val="center"/>
              <w:rPr>
                <w:sz w:val="24"/>
              </w:rPr>
            </w:pPr>
          </w:p>
        </w:tc>
        <w:tc>
          <w:tcPr>
            <w:tcW w:w="1482" w:type="dxa"/>
            <w:vAlign w:val="center"/>
          </w:tcPr>
          <w:p w14:paraId="6A029080">
            <w:pPr>
              <w:adjustRightInd w:val="0"/>
              <w:snapToGrid w:val="0"/>
              <w:spacing w:line="360" w:lineRule="auto"/>
              <w:jc w:val="center"/>
              <w:rPr>
                <w:sz w:val="24"/>
              </w:rPr>
            </w:pPr>
          </w:p>
        </w:tc>
        <w:tc>
          <w:tcPr>
            <w:tcW w:w="2384" w:type="dxa"/>
            <w:vAlign w:val="center"/>
          </w:tcPr>
          <w:p w14:paraId="7F6E78DB">
            <w:pPr>
              <w:adjustRightInd w:val="0"/>
              <w:snapToGrid w:val="0"/>
              <w:spacing w:line="360" w:lineRule="auto"/>
              <w:jc w:val="center"/>
              <w:rPr>
                <w:sz w:val="24"/>
              </w:rPr>
            </w:pPr>
          </w:p>
        </w:tc>
        <w:tc>
          <w:tcPr>
            <w:tcW w:w="2126" w:type="dxa"/>
            <w:vAlign w:val="center"/>
          </w:tcPr>
          <w:p w14:paraId="4C1F5B26">
            <w:pPr>
              <w:adjustRightInd w:val="0"/>
              <w:snapToGrid w:val="0"/>
              <w:spacing w:line="360" w:lineRule="auto"/>
              <w:jc w:val="center"/>
              <w:rPr>
                <w:sz w:val="24"/>
              </w:rPr>
            </w:pPr>
          </w:p>
        </w:tc>
        <w:tc>
          <w:tcPr>
            <w:tcW w:w="1875" w:type="dxa"/>
            <w:vAlign w:val="center"/>
          </w:tcPr>
          <w:p w14:paraId="69F8A8BA">
            <w:pPr>
              <w:adjustRightInd w:val="0"/>
              <w:snapToGrid w:val="0"/>
              <w:spacing w:line="360" w:lineRule="auto"/>
              <w:jc w:val="center"/>
              <w:rPr>
                <w:sz w:val="24"/>
              </w:rPr>
            </w:pPr>
          </w:p>
        </w:tc>
        <w:tc>
          <w:tcPr>
            <w:tcW w:w="1009" w:type="dxa"/>
            <w:vAlign w:val="center"/>
          </w:tcPr>
          <w:p w14:paraId="036DE54E">
            <w:pPr>
              <w:adjustRightInd w:val="0"/>
              <w:snapToGrid w:val="0"/>
              <w:spacing w:line="360" w:lineRule="auto"/>
              <w:jc w:val="center"/>
              <w:rPr>
                <w:sz w:val="24"/>
              </w:rPr>
            </w:pPr>
          </w:p>
        </w:tc>
      </w:tr>
      <w:tr w14:paraId="3B94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EE30EF1">
            <w:pPr>
              <w:adjustRightInd w:val="0"/>
              <w:snapToGrid w:val="0"/>
              <w:spacing w:line="360" w:lineRule="auto"/>
              <w:jc w:val="center"/>
              <w:rPr>
                <w:sz w:val="24"/>
              </w:rPr>
            </w:pPr>
          </w:p>
        </w:tc>
        <w:tc>
          <w:tcPr>
            <w:tcW w:w="1482" w:type="dxa"/>
            <w:vAlign w:val="center"/>
          </w:tcPr>
          <w:p w14:paraId="27C11BC7">
            <w:pPr>
              <w:adjustRightInd w:val="0"/>
              <w:snapToGrid w:val="0"/>
              <w:spacing w:line="360" w:lineRule="auto"/>
              <w:jc w:val="center"/>
              <w:rPr>
                <w:sz w:val="24"/>
              </w:rPr>
            </w:pPr>
          </w:p>
        </w:tc>
        <w:tc>
          <w:tcPr>
            <w:tcW w:w="2384" w:type="dxa"/>
            <w:vAlign w:val="center"/>
          </w:tcPr>
          <w:p w14:paraId="36536E2C">
            <w:pPr>
              <w:adjustRightInd w:val="0"/>
              <w:snapToGrid w:val="0"/>
              <w:spacing w:line="360" w:lineRule="auto"/>
              <w:jc w:val="center"/>
              <w:rPr>
                <w:sz w:val="24"/>
              </w:rPr>
            </w:pPr>
          </w:p>
        </w:tc>
        <w:tc>
          <w:tcPr>
            <w:tcW w:w="2126" w:type="dxa"/>
            <w:vAlign w:val="center"/>
          </w:tcPr>
          <w:p w14:paraId="39B64F66">
            <w:pPr>
              <w:adjustRightInd w:val="0"/>
              <w:snapToGrid w:val="0"/>
              <w:spacing w:line="360" w:lineRule="auto"/>
              <w:jc w:val="center"/>
              <w:rPr>
                <w:sz w:val="24"/>
              </w:rPr>
            </w:pPr>
          </w:p>
        </w:tc>
        <w:tc>
          <w:tcPr>
            <w:tcW w:w="1875" w:type="dxa"/>
            <w:vAlign w:val="center"/>
          </w:tcPr>
          <w:p w14:paraId="2210C57D">
            <w:pPr>
              <w:adjustRightInd w:val="0"/>
              <w:snapToGrid w:val="0"/>
              <w:spacing w:line="360" w:lineRule="auto"/>
              <w:jc w:val="center"/>
              <w:rPr>
                <w:sz w:val="24"/>
              </w:rPr>
            </w:pPr>
          </w:p>
        </w:tc>
        <w:tc>
          <w:tcPr>
            <w:tcW w:w="1009" w:type="dxa"/>
            <w:vAlign w:val="center"/>
          </w:tcPr>
          <w:p w14:paraId="7875002F">
            <w:pPr>
              <w:adjustRightInd w:val="0"/>
              <w:snapToGrid w:val="0"/>
              <w:spacing w:line="360" w:lineRule="auto"/>
              <w:jc w:val="center"/>
              <w:rPr>
                <w:sz w:val="24"/>
              </w:rPr>
            </w:pPr>
          </w:p>
        </w:tc>
      </w:tr>
      <w:tr w14:paraId="320F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D12B4D1">
            <w:pPr>
              <w:adjustRightInd w:val="0"/>
              <w:snapToGrid w:val="0"/>
              <w:spacing w:line="360" w:lineRule="auto"/>
              <w:jc w:val="center"/>
              <w:rPr>
                <w:sz w:val="24"/>
              </w:rPr>
            </w:pPr>
          </w:p>
        </w:tc>
        <w:tc>
          <w:tcPr>
            <w:tcW w:w="1482" w:type="dxa"/>
            <w:vAlign w:val="center"/>
          </w:tcPr>
          <w:p w14:paraId="31AF9396">
            <w:pPr>
              <w:adjustRightInd w:val="0"/>
              <w:snapToGrid w:val="0"/>
              <w:spacing w:line="360" w:lineRule="auto"/>
              <w:jc w:val="center"/>
              <w:rPr>
                <w:sz w:val="24"/>
              </w:rPr>
            </w:pPr>
          </w:p>
        </w:tc>
        <w:tc>
          <w:tcPr>
            <w:tcW w:w="2384" w:type="dxa"/>
            <w:vAlign w:val="center"/>
          </w:tcPr>
          <w:p w14:paraId="37BDBD48">
            <w:pPr>
              <w:adjustRightInd w:val="0"/>
              <w:snapToGrid w:val="0"/>
              <w:spacing w:line="360" w:lineRule="auto"/>
              <w:jc w:val="center"/>
              <w:rPr>
                <w:sz w:val="24"/>
              </w:rPr>
            </w:pPr>
          </w:p>
        </w:tc>
        <w:tc>
          <w:tcPr>
            <w:tcW w:w="2126" w:type="dxa"/>
            <w:vAlign w:val="center"/>
          </w:tcPr>
          <w:p w14:paraId="05133A31">
            <w:pPr>
              <w:adjustRightInd w:val="0"/>
              <w:snapToGrid w:val="0"/>
              <w:spacing w:line="360" w:lineRule="auto"/>
              <w:jc w:val="center"/>
              <w:rPr>
                <w:sz w:val="24"/>
              </w:rPr>
            </w:pPr>
          </w:p>
        </w:tc>
        <w:tc>
          <w:tcPr>
            <w:tcW w:w="1875" w:type="dxa"/>
            <w:vAlign w:val="center"/>
          </w:tcPr>
          <w:p w14:paraId="4DAC24C5">
            <w:pPr>
              <w:adjustRightInd w:val="0"/>
              <w:snapToGrid w:val="0"/>
              <w:spacing w:line="360" w:lineRule="auto"/>
              <w:jc w:val="center"/>
              <w:rPr>
                <w:sz w:val="24"/>
              </w:rPr>
            </w:pPr>
          </w:p>
        </w:tc>
        <w:tc>
          <w:tcPr>
            <w:tcW w:w="1009" w:type="dxa"/>
            <w:vAlign w:val="center"/>
          </w:tcPr>
          <w:p w14:paraId="600B7188">
            <w:pPr>
              <w:adjustRightInd w:val="0"/>
              <w:snapToGrid w:val="0"/>
              <w:spacing w:line="360" w:lineRule="auto"/>
              <w:jc w:val="center"/>
              <w:rPr>
                <w:sz w:val="24"/>
              </w:rPr>
            </w:pPr>
          </w:p>
        </w:tc>
      </w:tr>
      <w:tr w14:paraId="54B3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0BD9A44">
            <w:pPr>
              <w:adjustRightInd w:val="0"/>
              <w:snapToGrid w:val="0"/>
              <w:spacing w:line="360" w:lineRule="auto"/>
              <w:jc w:val="center"/>
              <w:rPr>
                <w:sz w:val="24"/>
              </w:rPr>
            </w:pPr>
          </w:p>
        </w:tc>
        <w:tc>
          <w:tcPr>
            <w:tcW w:w="1482" w:type="dxa"/>
            <w:vAlign w:val="center"/>
          </w:tcPr>
          <w:p w14:paraId="54D3E790">
            <w:pPr>
              <w:adjustRightInd w:val="0"/>
              <w:snapToGrid w:val="0"/>
              <w:spacing w:line="360" w:lineRule="auto"/>
              <w:jc w:val="center"/>
              <w:rPr>
                <w:sz w:val="24"/>
              </w:rPr>
            </w:pPr>
          </w:p>
        </w:tc>
        <w:tc>
          <w:tcPr>
            <w:tcW w:w="2384" w:type="dxa"/>
            <w:vAlign w:val="center"/>
          </w:tcPr>
          <w:p w14:paraId="60675661">
            <w:pPr>
              <w:adjustRightInd w:val="0"/>
              <w:snapToGrid w:val="0"/>
              <w:spacing w:line="360" w:lineRule="auto"/>
              <w:jc w:val="center"/>
              <w:rPr>
                <w:sz w:val="24"/>
              </w:rPr>
            </w:pPr>
          </w:p>
        </w:tc>
        <w:tc>
          <w:tcPr>
            <w:tcW w:w="2126" w:type="dxa"/>
            <w:vAlign w:val="center"/>
          </w:tcPr>
          <w:p w14:paraId="7769A39F">
            <w:pPr>
              <w:adjustRightInd w:val="0"/>
              <w:snapToGrid w:val="0"/>
              <w:spacing w:line="360" w:lineRule="auto"/>
              <w:jc w:val="center"/>
              <w:rPr>
                <w:sz w:val="24"/>
              </w:rPr>
            </w:pPr>
          </w:p>
        </w:tc>
        <w:tc>
          <w:tcPr>
            <w:tcW w:w="1875" w:type="dxa"/>
            <w:vAlign w:val="center"/>
          </w:tcPr>
          <w:p w14:paraId="2AB7098B">
            <w:pPr>
              <w:adjustRightInd w:val="0"/>
              <w:snapToGrid w:val="0"/>
              <w:spacing w:line="360" w:lineRule="auto"/>
              <w:jc w:val="center"/>
              <w:rPr>
                <w:sz w:val="24"/>
              </w:rPr>
            </w:pPr>
          </w:p>
        </w:tc>
        <w:tc>
          <w:tcPr>
            <w:tcW w:w="1009" w:type="dxa"/>
            <w:vAlign w:val="center"/>
          </w:tcPr>
          <w:p w14:paraId="4AF5D9DC">
            <w:pPr>
              <w:adjustRightInd w:val="0"/>
              <w:snapToGrid w:val="0"/>
              <w:spacing w:line="360" w:lineRule="auto"/>
              <w:jc w:val="center"/>
              <w:rPr>
                <w:sz w:val="24"/>
              </w:rPr>
            </w:pPr>
          </w:p>
        </w:tc>
      </w:tr>
    </w:tbl>
    <w:p w14:paraId="0B3C7693">
      <w:pPr>
        <w:tabs>
          <w:tab w:val="left" w:pos="1800"/>
          <w:tab w:val="left" w:pos="5580"/>
        </w:tabs>
        <w:spacing w:line="360" w:lineRule="auto"/>
        <w:ind w:firstLine="360" w:firstLineChars="150"/>
        <w:jc w:val="left"/>
        <w:rPr>
          <w:sz w:val="24"/>
          <w:u w:val="single"/>
        </w:rPr>
      </w:pPr>
    </w:p>
    <w:p w14:paraId="299DA757">
      <w:pPr>
        <w:tabs>
          <w:tab w:val="left" w:pos="1800"/>
          <w:tab w:val="left" w:pos="5580"/>
        </w:tabs>
        <w:spacing w:line="360" w:lineRule="auto"/>
        <w:ind w:firstLine="360" w:firstLineChars="150"/>
        <w:jc w:val="left"/>
        <w:rPr>
          <w:sz w:val="24"/>
          <w:u w:val="single"/>
        </w:rPr>
      </w:pPr>
    </w:p>
    <w:p w14:paraId="20298874">
      <w:pPr>
        <w:tabs>
          <w:tab w:val="left" w:pos="1800"/>
          <w:tab w:val="left" w:pos="5580"/>
        </w:tabs>
        <w:spacing w:line="360" w:lineRule="auto"/>
        <w:jc w:val="left"/>
        <w:rPr>
          <w:sz w:val="24"/>
        </w:rPr>
      </w:pPr>
      <w:r>
        <w:rPr>
          <w:sz w:val="24"/>
        </w:rPr>
        <w:t>注：</w:t>
      </w:r>
    </w:p>
    <w:p w14:paraId="7464876E">
      <w:pPr>
        <w:tabs>
          <w:tab w:val="left" w:pos="1800"/>
          <w:tab w:val="left" w:pos="5580"/>
        </w:tabs>
        <w:spacing w:line="360" w:lineRule="auto"/>
        <w:jc w:val="left"/>
        <w:rPr>
          <w:sz w:val="24"/>
        </w:rPr>
      </w:pPr>
      <w:r>
        <w:rPr>
          <w:rFonts w:hint="eastAsia"/>
          <w:sz w:val="24"/>
        </w:rPr>
        <w:t>1</w:t>
      </w:r>
      <w:r>
        <w:rPr>
          <w:sz w:val="24"/>
        </w:rPr>
        <w:t>. 对竞争性磋商文件中的所有商务、技术要求，除本表所列明的所有偏离外，均视作供应商已对之理解和响应。此表中若无任何文字说明，内容为空白的</w:t>
      </w:r>
      <w:r>
        <w:rPr>
          <w:rFonts w:hint="eastAsia"/>
          <w:sz w:val="24"/>
        </w:rPr>
        <w:t>，</w:t>
      </w:r>
      <w:r>
        <w:rPr>
          <w:b/>
          <w:sz w:val="24"/>
        </w:rPr>
        <w:t>响应无效</w:t>
      </w:r>
      <w:r>
        <w:rPr>
          <w:sz w:val="24"/>
        </w:rPr>
        <w:t>。</w:t>
      </w:r>
    </w:p>
    <w:p w14:paraId="4FAC7721">
      <w:pPr>
        <w:tabs>
          <w:tab w:val="left" w:pos="1800"/>
          <w:tab w:val="left" w:pos="5580"/>
        </w:tabs>
        <w:spacing w:line="360" w:lineRule="auto"/>
        <w:jc w:val="left"/>
        <w:rPr>
          <w:sz w:val="24"/>
        </w:rPr>
      </w:pPr>
      <w:r>
        <w:rPr>
          <w:sz w:val="24"/>
        </w:rPr>
        <w:t>2.</w:t>
      </w:r>
      <w:r>
        <w:rPr>
          <w:rFonts w:hint="eastAsia"/>
          <w:sz w:val="24"/>
        </w:rPr>
        <w:t>“偏离情况”列应</w:t>
      </w:r>
      <w:r>
        <w:rPr>
          <w:sz w:val="24"/>
        </w:rPr>
        <w:t>据实</w:t>
      </w:r>
      <w:r>
        <w:rPr>
          <w:rFonts w:hint="eastAsia"/>
          <w:sz w:val="24"/>
        </w:rPr>
        <w:t>填写“无偏离”、“正偏离”或“负偏离”。</w:t>
      </w:r>
    </w:p>
    <w:p w14:paraId="266303AF">
      <w:pPr>
        <w:tabs>
          <w:tab w:val="left" w:pos="1800"/>
          <w:tab w:val="left" w:pos="5580"/>
        </w:tabs>
        <w:spacing w:line="360" w:lineRule="auto"/>
        <w:jc w:val="left"/>
        <w:rPr>
          <w:sz w:val="24"/>
        </w:rPr>
      </w:pPr>
    </w:p>
    <w:p w14:paraId="3F910A1F">
      <w:pPr>
        <w:spacing w:line="360" w:lineRule="auto"/>
        <w:rPr>
          <w:sz w:val="24"/>
          <w:szCs w:val="20"/>
        </w:rPr>
      </w:pPr>
    </w:p>
    <w:p w14:paraId="3A3E0DEB">
      <w:pPr>
        <w:autoSpaceDE w:val="0"/>
        <w:autoSpaceDN w:val="0"/>
        <w:adjustRightInd w:val="0"/>
        <w:snapToGrid w:val="0"/>
        <w:spacing w:before="25" w:after="25" w:line="360" w:lineRule="auto"/>
        <w:ind w:right="360"/>
        <w:jc w:val="left"/>
        <w:rPr>
          <w:sz w:val="24"/>
          <w:lang w:val="zh-CN"/>
        </w:rPr>
      </w:pPr>
      <w:r>
        <w:rPr>
          <w:sz w:val="24"/>
        </w:rPr>
        <w:t>供应商名称（加盖公章）</w:t>
      </w:r>
      <w:r>
        <w:rPr>
          <w:sz w:val="24"/>
          <w:lang w:val="zh-CN"/>
        </w:rPr>
        <w:t>：</w:t>
      </w:r>
      <w:r>
        <w:rPr>
          <w:sz w:val="24"/>
        </w:rPr>
        <w:t>______</w:t>
      </w:r>
    </w:p>
    <w:p w14:paraId="79A8D539">
      <w:pPr>
        <w:autoSpaceDE w:val="0"/>
        <w:autoSpaceDN w:val="0"/>
        <w:adjustRightInd w:val="0"/>
        <w:snapToGrid w:val="0"/>
        <w:spacing w:before="25" w:after="25" w:line="360" w:lineRule="auto"/>
        <w:ind w:right="360"/>
        <w:jc w:val="left"/>
        <w:rPr>
          <w:sz w:val="24"/>
          <w:szCs w:val="20"/>
        </w:rPr>
      </w:pPr>
      <w:r>
        <w:rPr>
          <w:sz w:val="24"/>
          <w:szCs w:val="20"/>
        </w:rPr>
        <w:t xml:space="preserve">日期：____年____月____日 </w:t>
      </w:r>
    </w:p>
    <w:p w14:paraId="5D08D847">
      <w:pPr>
        <w:tabs>
          <w:tab w:val="left" w:pos="360"/>
        </w:tabs>
        <w:snapToGrid w:val="0"/>
        <w:spacing w:line="360" w:lineRule="auto"/>
        <w:outlineLvl w:val="1"/>
        <w:rPr>
          <w:sz w:val="24"/>
          <w:szCs w:val="20"/>
        </w:rPr>
      </w:pPr>
      <w:r>
        <w:rPr>
          <w:sz w:val="24"/>
          <w:szCs w:val="20"/>
        </w:rPr>
        <w:br w:type="page"/>
      </w:r>
      <w:r>
        <w:rPr>
          <w:sz w:val="24"/>
        </w:rPr>
        <w:t xml:space="preserve">11  </w:t>
      </w:r>
      <w:r>
        <w:rPr>
          <w:rFonts w:hint="eastAsia"/>
          <w:sz w:val="24"/>
        </w:rPr>
        <w:t>竞争性磋商文件要求提供或供应商认为应附的其他材料</w:t>
      </w:r>
    </w:p>
    <w:p w14:paraId="375DFD47">
      <w:pPr>
        <w:autoSpaceDE w:val="0"/>
        <w:autoSpaceDN w:val="0"/>
        <w:adjustRightInd w:val="0"/>
        <w:spacing w:line="360" w:lineRule="auto"/>
        <w:rPr>
          <w:sz w:val="24"/>
        </w:rPr>
      </w:pPr>
      <w:r>
        <w:rPr>
          <w:rFonts w:hint="eastAsia"/>
          <w:sz w:val="24"/>
        </w:rPr>
        <w:t>（同类项目业绩；企业实力；配备人员；供暖服务方案；日常生活热水服务方案；设备设施的运行、维护及保养方案、协助工作方案；企业管理制度；应急措施方案；服务承诺等。）</w:t>
      </w:r>
    </w:p>
    <w:p w14:paraId="2BCA4C55">
      <w:pPr>
        <w:spacing w:line="360" w:lineRule="auto"/>
        <w:rPr>
          <w:b/>
          <w:sz w:val="24"/>
        </w:rPr>
      </w:pPr>
    </w:p>
    <w:p w14:paraId="0ADF33EC">
      <w:pPr>
        <w:tabs>
          <w:tab w:val="left" w:pos="360"/>
        </w:tabs>
        <w:snapToGrid w:val="0"/>
        <w:spacing w:line="360" w:lineRule="auto"/>
        <w:outlineLvl w:val="1"/>
        <w:rPr>
          <w:sz w:val="24"/>
        </w:rPr>
      </w:pPr>
      <w:r>
        <w:rPr>
          <w:sz w:val="24"/>
          <w:szCs w:val="20"/>
        </w:rPr>
        <w:br w:type="page"/>
      </w:r>
      <w:r>
        <w:rPr>
          <w:sz w:val="24"/>
        </w:rPr>
        <w:t>1</w:t>
      </w:r>
      <w:r>
        <w:rPr>
          <w:rFonts w:hint="eastAsia"/>
          <w:sz w:val="24"/>
        </w:rPr>
        <w:t>2</w:t>
      </w:r>
      <w:r>
        <w:rPr>
          <w:sz w:val="24"/>
        </w:rPr>
        <w:t xml:space="preserve">  最后报价一览表（实质性格式，磋商后提交）</w:t>
      </w:r>
    </w:p>
    <w:p w14:paraId="2FD78C73">
      <w:pPr>
        <w:widowControl/>
        <w:spacing w:line="360" w:lineRule="auto"/>
        <w:jc w:val="left"/>
        <w:rPr>
          <w:kern w:val="0"/>
          <w:sz w:val="24"/>
          <w:szCs w:val="20"/>
        </w:rPr>
      </w:pPr>
    </w:p>
    <w:p w14:paraId="7B33D597">
      <w:pPr>
        <w:spacing w:line="360" w:lineRule="auto"/>
        <w:ind w:firstLine="720"/>
        <w:jc w:val="center"/>
        <w:rPr>
          <w:b/>
          <w:sz w:val="36"/>
          <w:szCs w:val="36"/>
        </w:rPr>
      </w:pPr>
      <w:r>
        <w:rPr>
          <w:rFonts w:hint="eastAsia"/>
          <w:b/>
          <w:sz w:val="36"/>
          <w:szCs w:val="36"/>
        </w:rPr>
        <w:t>最后报价一览表</w:t>
      </w:r>
    </w:p>
    <w:p w14:paraId="0E95FC71">
      <w:pPr>
        <w:tabs>
          <w:tab w:val="left" w:pos="1800"/>
          <w:tab w:val="left" w:pos="5580"/>
        </w:tabs>
        <w:spacing w:line="360" w:lineRule="auto"/>
        <w:jc w:val="left"/>
        <w:rPr>
          <w:sz w:val="24"/>
        </w:rPr>
      </w:pPr>
    </w:p>
    <w:p w14:paraId="2B0234D2">
      <w:pPr>
        <w:tabs>
          <w:tab w:val="left" w:pos="1800"/>
          <w:tab w:val="left" w:pos="5580"/>
        </w:tabs>
        <w:spacing w:line="360" w:lineRule="auto"/>
        <w:ind w:firstLine="360" w:firstLineChars="150"/>
        <w:jc w:val="left"/>
        <w:rPr>
          <w:sz w:val="24"/>
        </w:rPr>
      </w:pPr>
      <w:r>
        <w:rPr>
          <w:sz w:val="24"/>
        </w:rPr>
        <w:t>项目编号/包号：_______________     项目名称：_______________</w:t>
      </w:r>
    </w:p>
    <w:tbl>
      <w:tblPr>
        <w:tblStyle w:val="8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0"/>
        <w:gridCol w:w="2721"/>
        <w:gridCol w:w="2023"/>
        <w:gridCol w:w="1802"/>
        <w:gridCol w:w="1722"/>
      </w:tblGrid>
      <w:tr w14:paraId="47C9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46" w:type="pct"/>
            <w:vMerge w:val="restart"/>
            <w:vAlign w:val="center"/>
          </w:tcPr>
          <w:p w14:paraId="0EB137DB">
            <w:pPr>
              <w:tabs>
                <w:tab w:val="left" w:pos="5580"/>
              </w:tabs>
              <w:spacing w:line="360" w:lineRule="auto"/>
              <w:jc w:val="center"/>
              <w:rPr>
                <w:b/>
                <w:sz w:val="24"/>
              </w:rPr>
            </w:pPr>
            <w:r>
              <w:rPr>
                <w:b/>
                <w:sz w:val="24"/>
              </w:rPr>
              <w:t>序号</w:t>
            </w:r>
          </w:p>
        </w:tc>
        <w:tc>
          <w:tcPr>
            <w:tcW w:w="1498" w:type="pct"/>
            <w:vMerge w:val="restart"/>
            <w:vAlign w:val="center"/>
          </w:tcPr>
          <w:p w14:paraId="3FB87EB0">
            <w:pPr>
              <w:tabs>
                <w:tab w:val="left" w:pos="5580"/>
              </w:tabs>
              <w:spacing w:line="360" w:lineRule="auto"/>
              <w:jc w:val="center"/>
              <w:rPr>
                <w:b/>
                <w:sz w:val="24"/>
              </w:rPr>
            </w:pPr>
            <w:r>
              <w:rPr>
                <w:b/>
                <w:sz w:val="24"/>
              </w:rPr>
              <w:t>供应商名称</w:t>
            </w:r>
          </w:p>
        </w:tc>
        <w:tc>
          <w:tcPr>
            <w:tcW w:w="2106" w:type="pct"/>
            <w:gridSpan w:val="2"/>
            <w:vAlign w:val="center"/>
          </w:tcPr>
          <w:p w14:paraId="23E0ED45">
            <w:pPr>
              <w:tabs>
                <w:tab w:val="left" w:pos="5580"/>
              </w:tabs>
              <w:spacing w:line="360" w:lineRule="auto"/>
              <w:jc w:val="center"/>
              <w:rPr>
                <w:b/>
                <w:sz w:val="24"/>
              </w:rPr>
            </w:pPr>
            <w:r>
              <w:rPr>
                <w:b/>
                <w:sz w:val="24"/>
              </w:rPr>
              <w:t>最后报价</w:t>
            </w:r>
            <w:r>
              <w:rPr>
                <w:rFonts w:hint="eastAsia"/>
                <w:b/>
                <w:sz w:val="24"/>
              </w:rPr>
              <w:t>（人民币：元）</w:t>
            </w:r>
          </w:p>
        </w:tc>
        <w:tc>
          <w:tcPr>
            <w:tcW w:w="948" w:type="pct"/>
            <w:vMerge w:val="restart"/>
            <w:vAlign w:val="center"/>
          </w:tcPr>
          <w:p w14:paraId="06FB46E9">
            <w:pPr>
              <w:tabs>
                <w:tab w:val="left" w:pos="5580"/>
              </w:tabs>
              <w:spacing w:line="360" w:lineRule="auto"/>
              <w:jc w:val="center"/>
              <w:rPr>
                <w:b/>
                <w:sz w:val="24"/>
              </w:rPr>
            </w:pPr>
            <w:r>
              <w:rPr>
                <w:b/>
                <w:sz w:val="24"/>
              </w:rPr>
              <w:t>其他</w:t>
            </w:r>
          </w:p>
          <w:p w14:paraId="70DC2020">
            <w:pPr>
              <w:tabs>
                <w:tab w:val="left" w:pos="5580"/>
              </w:tabs>
              <w:spacing w:line="360" w:lineRule="auto"/>
              <w:jc w:val="center"/>
              <w:rPr>
                <w:b/>
                <w:sz w:val="24"/>
              </w:rPr>
            </w:pPr>
            <w:r>
              <w:rPr>
                <w:b/>
                <w:sz w:val="24"/>
              </w:rPr>
              <w:t>声明</w:t>
            </w:r>
          </w:p>
        </w:tc>
      </w:tr>
      <w:tr w14:paraId="1BFA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46" w:type="pct"/>
            <w:vMerge w:val="continue"/>
            <w:vAlign w:val="center"/>
          </w:tcPr>
          <w:p w14:paraId="111E6519">
            <w:pPr>
              <w:tabs>
                <w:tab w:val="left" w:pos="5580"/>
              </w:tabs>
              <w:spacing w:line="360" w:lineRule="auto"/>
              <w:jc w:val="center"/>
              <w:rPr>
                <w:sz w:val="24"/>
              </w:rPr>
            </w:pPr>
          </w:p>
        </w:tc>
        <w:tc>
          <w:tcPr>
            <w:tcW w:w="1498" w:type="pct"/>
            <w:vMerge w:val="continue"/>
            <w:vAlign w:val="center"/>
          </w:tcPr>
          <w:p w14:paraId="56193637">
            <w:pPr>
              <w:tabs>
                <w:tab w:val="left" w:pos="5580"/>
              </w:tabs>
              <w:spacing w:line="360" w:lineRule="auto"/>
              <w:jc w:val="center"/>
              <w:rPr>
                <w:sz w:val="24"/>
              </w:rPr>
            </w:pPr>
          </w:p>
        </w:tc>
        <w:tc>
          <w:tcPr>
            <w:tcW w:w="1114" w:type="pct"/>
            <w:vAlign w:val="center"/>
          </w:tcPr>
          <w:p w14:paraId="2041B66C">
            <w:pPr>
              <w:tabs>
                <w:tab w:val="left" w:pos="5580"/>
              </w:tabs>
              <w:spacing w:line="360" w:lineRule="auto"/>
              <w:jc w:val="center"/>
              <w:rPr>
                <w:b/>
                <w:sz w:val="24"/>
              </w:rPr>
            </w:pPr>
            <w:r>
              <w:rPr>
                <w:b/>
                <w:sz w:val="24"/>
              </w:rPr>
              <w:t>大写</w:t>
            </w:r>
          </w:p>
        </w:tc>
        <w:tc>
          <w:tcPr>
            <w:tcW w:w="992" w:type="pct"/>
            <w:vAlign w:val="center"/>
          </w:tcPr>
          <w:p w14:paraId="140009EE">
            <w:pPr>
              <w:tabs>
                <w:tab w:val="left" w:pos="5580"/>
              </w:tabs>
              <w:spacing w:line="360" w:lineRule="auto"/>
              <w:jc w:val="center"/>
              <w:rPr>
                <w:b/>
                <w:sz w:val="24"/>
              </w:rPr>
            </w:pPr>
            <w:r>
              <w:rPr>
                <w:b/>
                <w:sz w:val="24"/>
              </w:rPr>
              <w:t>小写</w:t>
            </w:r>
          </w:p>
        </w:tc>
        <w:tc>
          <w:tcPr>
            <w:tcW w:w="948" w:type="pct"/>
            <w:vMerge w:val="continue"/>
            <w:vAlign w:val="center"/>
          </w:tcPr>
          <w:p w14:paraId="6089A7E1">
            <w:pPr>
              <w:tabs>
                <w:tab w:val="left" w:pos="5580"/>
              </w:tabs>
              <w:spacing w:line="360" w:lineRule="auto"/>
              <w:ind w:firstLine="482"/>
              <w:jc w:val="center"/>
              <w:rPr>
                <w:b/>
                <w:sz w:val="24"/>
              </w:rPr>
            </w:pPr>
          </w:p>
        </w:tc>
      </w:tr>
      <w:tr w14:paraId="0725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46" w:type="pct"/>
            <w:vAlign w:val="center"/>
          </w:tcPr>
          <w:p w14:paraId="6E67F818">
            <w:pPr>
              <w:tabs>
                <w:tab w:val="left" w:pos="5580"/>
              </w:tabs>
              <w:spacing w:line="360" w:lineRule="auto"/>
              <w:jc w:val="center"/>
              <w:rPr>
                <w:sz w:val="24"/>
              </w:rPr>
            </w:pPr>
          </w:p>
        </w:tc>
        <w:tc>
          <w:tcPr>
            <w:tcW w:w="1498" w:type="pct"/>
            <w:vAlign w:val="center"/>
          </w:tcPr>
          <w:p w14:paraId="25A597AC">
            <w:pPr>
              <w:tabs>
                <w:tab w:val="left" w:pos="5580"/>
              </w:tabs>
              <w:spacing w:line="360" w:lineRule="auto"/>
              <w:jc w:val="center"/>
              <w:rPr>
                <w:sz w:val="24"/>
              </w:rPr>
            </w:pPr>
          </w:p>
        </w:tc>
        <w:tc>
          <w:tcPr>
            <w:tcW w:w="1114" w:type="pct"/>
            <w:vAlign w:val="center"/>
          </w:tcPr>
          <w:p w14:paraId="5CB86B23">
            <w:pPr>
              <w:tabs>
                <w:tab w:val="left" w:pos="5580"/>
              </w:tabs>
              <w:spacing w:line="360" w:lineRule="auto"/>
              <w:jc w:val="center"/>
              <w:rPr>
                <w:sz w:val="24"/>
              </w:rPr>
            </w:pPr>
          </w:p>
        </w:tc>
        <w:tc>
          <w:tcPr>
            <w:tcW w:w="992" w:type="pct"/>
            <w:vAlign w:val="center"/>
          </w:tcPr>
          <w:p w14:paraId="29F30CC3">
            <w:pPr>
              <w:tabs>
                <w:tab w:val="left" w:pos="5580"/>
              </w:tabs>
              <w:spacing w:line="360" w:lineRule="auto"/>
              <w:jc w:val="center"/>
              <w:rPr>
                <w:sz w:val="24"/>
              </w:rPr>
            </w:pPr>
          </w:p>
        </w:tc>
        <w:tc>
          <w:tcPr>
            <w:tcW w:w="948" w:type="pct"/>
            <w:vAlign w:val="center"/>
          </w:tcPr>
          <w:p w14:paraId="6C3D4FA8">
            <w:pPr>
              <w:tabs>
                <w:tab w:val="left" w:pos="5580"/>
              </w:tabs>
              <w:spacing w:line="360" w:lineRule="auto"/>
              <w:jc w:val="center"/>
              <w:rPr>
                <w:sz w:val="24"/>
              </w:rPr>
            </w:pPr>
          </w:p>
        </w:tc>
      </w:tr>
    </w:tbl>
    <w:p w14:paraId="50B9AAC1">
      <w:pPr>
        <w:autoSpaceDE w:val="0"/>
        <w:autoSpaceDN w:val="0"/>
        <w:adjustRightInd w:val="0"/>
        <w:spacing w:line="360" w:lineRule="auto"/>
        <w:jc w:val="left"/>
        <w:rPr>
          <w:kern w:val="0"/>
          <w:sz w:val="24"/>
        </w:rPr>
      </w:pPr>
    </w:p>
    <w:p w14:paraId="7DD8A10D">
      <w:pPr>
        <w:autoSpaceDE w:val="0"/>
        <w:autoSpaceDN w:val="0"/>
        <w:adjustRightInd w:val="0"/>
        <w:spacing w:line="360" w:lineRule="auto"/>
        <w:jc w:val="left"/>
        <w:rPr>
          <w:sz w:val="24"/>
          <w:szCs w:val="20"/>
        </w:rPr>
      </w:pPr>
      <w:r>
        <w:rPr>
          <w:kern w:val="0"/>
          <w:sz w:val="24"/>
        </w:rPr>
        <w:t>注：1</w:t>
      </w:r>
      <w:r>
        <w:rPr>
          <w:sz w:val="24"/>
          <w:szCs w:val="20"/>
        </w:rPr>
        <w:t>.此表中，每包的报价应和《最后分项报价表》中的总价相一致。</w:t>
      </w:r>
    </w:p>
    <w:p w14:paraId="7AA761FC">
      <w:pPr>
        <w:tabs>
          <w:tab w:val="left" w:pos="5580"/>
        </w:tabs>
        <w:spacing w:line="360" w:lineRule="auto"/>
        <w:ind w:firstLine="480" w:firstLineChars="200"/>
        <w:rPr>
          <w:sz w:val="24"/>
          <w:szCs w:val="20"/>
        </w:rPr>
      </w:pPr>
      <w:r>
        <w:rPr>
          <w:sz w:val="24"/>
          <w:szCs w:val="20"/>
        </w:rPr>
        <w:t>2.本表必须按包分别填写。</w:t>
      </w:r>
    </w:p>
    <w:p w14:paraId="026700E7">
      <w:pPr>
        <w:tabs>
          <w:tab w:val="left" w:pos="5580"/>
        </w:tabs>
        <w:spacing w:line="360" w:lineRule="auto"/>
        <w:ind w:firstLine="480" w:firstLineChars="200"/>
        <w:rPr>
          <w:sz w:val="24"/>
          <w:szCs w:val="20"/>
        </w:rPr>
      </w:pPr>
      <w:r>
        <w:rPr>
          <w:rFonts w:hint="eastAsia"/>
          <w:sz w:val="24"/>
          <w:szCs w:val="20"/>
        </w:rPr>
        <w:t>3.此表无需在响应文件中提交，磋商后供应商按磋商小组要求提交。</w:t>
      </w:r>
    </w:p>
    <w:p w14:paraId="3278ACF7">
      <w:pPr>
        <w:tabs>
          <w:tab w:val="left" w:pos="5580"/>
        </w:tabs>
        <w:spacing w:line="360" w:lineRule="auto"/>
        <w:ind w:firstLine="480" w:firstLineChars="200"/>
        <w:rPr>
          <w:sz w:val="24"/>
        </w:rPr>
      </w:pPr>
    </w:p>
    <w:p w14:paraId="3D2DAA1C">
      <w:pPr>
        <w:tabs>
          <w:tab w:val="left" w:pos="5580"/>
        </w:tabs>
        <w:spacing w:line="360" w:lineRule="auto"/>
        <w:ind w:firstLine="480" w:firstLineChars="200"/>
        <w:rPr>
          <w:sz w:val="24"/>
        </w:rPr>
      </w:pPr>
    </w:p>
    <w:p w14:paraId="4084BA7F">
      <w:pPr>
        <w:tabs>
          <w:tab w:val="left" w:pos="5580"/>
        </w:tabs>
        <w:spacing w:line="360" w:lineRule="auto"/>
        <w:ind w:firstLine="480" w:firstLineChars="200"/>
        <w:rPr>
          <w:sz w:val="24"/>
          <w:szCs w:val="20"/>
        </w:rPr>
      </w:pPr>
    </w:p>
    <w:p w14:paraId="449A573D">
      <w:pPr>
        <w:autoSpaceDE w:val="0"/>
        <w:autoSpaceDN w:val="0"/>
        <w:adjustRightInd w:val="0"/>
        <w:snapToGrid w:val="0"/>
        <w:spacing w:before="25" w:after="25" w:line="360" w:lineRule="auto"/>
        <w:rPr>
          <w:sz w:val="24"/>
          <w:lang w:val="zh-CN"/>
        </w:rPr>
      </w:pPr>
    </w:p>
    <w:p w14:paraId="70119747">
      <w:pPr>
        <w:autoSpaceDE w:val="0"/>
        <w:autoSpaceDN w:val="0"/>
        <w:adjustRightInd w:val="0"/>
        <w:snapToGrid w:val="0"/>
        <w:spacing w:before="25" w:after="25" w:line="360" w:lineRule="auto"/>
        <w:rPr>
          <w:sz w:val="24"/>
          <w:lang w:val="zh-CN"/>
        </w:rPr>
      </w:pPr>
      <w:r>
        <w:rPr>
          <w:sz w:val="24"/>
          <w:lang w:val="zh-CN"/>
        </w:rPr>
        <w:t xml:space="preserve">      </w:t>
      </w:r>
    </w:p>
    <w:p w14:paraId="6DE560A6">
      <w:pPr>
        <w:autoSpaceDE w:val="0"/>
        <w:autoSpaceDN w:val="0"/>
        <w:adjustRightInd w:val="0"/>
        <w:snapToGrid w:val="0"/>
        <w:spacing w:before="25" w:after="25" w:line="360" w:lineRule="auto"/>
        <w:rPr>
          <w:sz w:val="24"/>
          <w:lang w:val="zh-CN"/>
        </w:rPr>
      </w:pPr>
      <w:r>
        <w:rPr>
          <w:sz w:val="24"/>
        </w:rPr>
        <w:t>供应商授权代表签字（或加盖供应商公章）</w:t>
      </w:r>
      <w:r>
        <w:rPr>
          <w:sz w:val="24"/>
          <w:lang w:val="zh-CN"/>
        </w:rPr>
        <w:t xml:space="preserve">：___________ </w:t>
      </w:r>
    </w:p>
    <w:p w14:paraId="13B9A2D7">
      <w:pPr>
        <w:widowControl/>
        <w:spacing w:line="360" w:lineRule="auto"/>
        <w:jc w:val="left"/>
        <w:rPr>
          <w:sz w:val="24"/>
          <w:szCs w:val="20"/>
        </w:rPr>
      </w:pPr>
      <w:r>
        <w:rPr>
          <w:sz w:val="24"/>
          <w:szCs w:val="20"/>
        </w:rPr>
        <w:t xml:space="preserve">日期：____年____月____日   </w:t>
      </w:r>
    </w:p>
    <w:p w14:paraId="53A8C02F">
      <w:pPr>
        <w:widowControl/>
        <w:spacing w:line="360" w:lineRule="auto"/>
        <w:jc w:val="left"/>
        <w:rPr>
          <w:sz w:val="24"/>
          <w:szCs w:val="20"/>
        </w:rPr>
      </w:pPr>
    </w:p>
    <w:p w14:paraId="0BE1C01E">
      <w:pPr>
        <w:widowControl/>
        <w:spacing w:line="360" w:lineRule="auto"/>
        <w:jc w:val="left"/>
        <w:rPr>
          <w:sz w:val="24"/>
          <w:szCs w:val="20"/>
        </w:rPr>
      </w:pPr>
    </w:p>
    <w:p w14:paraId="6E93E7BB">
      <w:pPr>
        <w:widowControl/>
        <w:spacing w:line="360" w:lineRule="auto"/>
        <w:jc w:val="left"/>
        <w:rPr>
          <w:sz w:val="24"/>
          <w:szCs w:val="20"/>
        </w:rPr>
      </w:pPr>
    </w:p>
    <w:p w14:paraId="3B2DF0E9">
      <w:pPr>
        <w:widowControl/>
        <w:spacing w:line="360" w:lineRule="auto"/>
        <w:jc w:val="left"/>
        <w:rPr>
          <w:sz w:val="24"/>
          <w:szCs w:val="20"/>
        </w:rPr>
      </w:pPr>
    </w:p>
    <w:p w14:paraId="6C7FFDC6">
      <w:pPr>
        <w:widowControl/>
        <w:spacing w:line="360" w:lineRule="auto"/>
        <w:jc w:val="left"/>
        <w:rPr>
          <w:sz w:val="24"/>
          <w:szCs w:val="20"/>
        </w:rPr>
      </w:pPr>
    </w:p>
    <w:p w14:paraId="05377AB0">
      <w:pPr>
        <w:widowControl/>
        <w:spacing w:line="360" w:lineRule="auto"/>
        <w:jc w:val="left"/>
        <w:rPr>
          <w:sz w:val="24"/>
          <w:szCs w:val="20"/>
        </w:rPr>
      </w:pPr>
    </w:p>
    <w:p w14:paraId="3C6A58D3">
      <w:pPr>
        <w:widowControl/>
        <w:spacing w:line="360" w:lineRule="auto"/>
        <w:jc w:val="left"/>
        <w:rPr>
          <w:sz w:val="24"/>
          <w:szCs w:val="20"/>
        </w:rPr>
      </w:pPr>
    </w:p>
    <w:p w14:paraId="56DE7AE8">
      <w:pPr>
        <w:widowControl/>
        <w:spacing w:line="360" w:lineRule="auto"/>
        <w:jc w:val="left"/>
        <w:rPr>
          <w:sz w:val="24"/>
          <w:szCs w:val="20"/>
        </w:rPr>
      </w:pPr>
    </w:p>
    <w:p w14:paraId="07C5649C">
      <w:pPr>
        <w:widowControl/>
        <w:spacing w:line="360" w:lineRule="auto"/>
        <w:jc w:val="left"/>
        <w:rPr>
          <w:sz w:val="24"/>
          <w:szCs w:val="20"/>
        </w:rPr>
      </w:pPr>
    </w:p>
    <w:p w14:paraId="6710F5A5">
      <w:pPr>
        <w:widowControl/>
        <w:spacing w:line="360" w:lineRule="auto"/>
        <w:jc w:val="left"/>
        <w:rPr>
          <w:sz w:val="24"/>
          <w:szCs w:val="20"/>
        </w:rPr>
      </w:pPr>
    </w:p>
    <w:p w14:paraId="10ACBA06">
      <w:pPr>
        <w:tabs>
          <w:tab w:val="left" w:pos="360"/>
        </w:tabs>
        <w:snapToGrid w:val="0"/>
        <w:spacing w:line="360" w:lineRule="auto"/>
        <w:outlineLvl w:val="1"/>
        <w:rPr>
          <w:sz w:val="24"/>
        </w:rPr>
      </w:pPr>
      <w:r>
        <w:rPr>
          <w:sz w:val="24"/>
        </w:rPr>
        <w:t>1</w:t>
      </w:r>
      <w:r>
        <w:rPr>
          <w:rFonts w:hint="eastAsia"/>
          <w:sz w:val="24"/>
        </w:rPr>
        <w:t>3</w:t>
      </w:r>
      <w:r>
        <w:rPr>
          <w:sz w:val="24"/>
        </w:rPr>
        <w:t xml:space="preserve">  最后分项报价表（实质性格式，磋商后提交）</w:t>
      </w:r>
    </w:p>
    <w:p w14:paraId="4D692E0D">
      <w:pPr>
        <w:spacing w:line="360" w:lineRule="auto"/>
        <w:jc w:val="center"/>
        <w:rPr>
          <w:sz w:val="36"/>
          <w:szCs w:val="36"/>
        </w:rPr>
      </w:pPr>
      <w:r>
        <w:rPr>
          <w:sz w:val="36"/>
          <w:szCs w:val="36"/>
        </w:rPr>
        <w:t>最后分项报价表</w:t>
      </w:r>
    </w:p>
    <w:p w14:paraId="65C81848">
      <w:pPr>
        <w:spacing w:line="360" w:lineRule="auto"/>
        <w:jc w:val="center"/>
        <w:rPr>
          <w:sz w:val="36"/>
          <w:szCs w:val="36"/>
        </w:rPr>
      </w:pPr>
    </w:p>
    <w:p w14:paraId="48585C5F">
      <w:pPr>
        <w:tabs>
          <w:tab w:val="left" w:pos="1800"/>
          <w:tab w:val="left" w:pos="5580"/>
        </w:tabs>
        <w:spacing w:line="360" w:lineRule="auto"/>
        <w:rPr>
          <w:sz w:val="24"/>
        </w:rPr>
      </w:pPr>
      <w:r>
        <w:rPr>
          <w:sz w:val="24"/>
        </w:rPr>
        <w:t>项目编号/包号：_________ 项目名称：_________报价单位：人民币元</w:t>
      </w:r>
    </w:p>
    <w:tbl>
      <w:tblPr>
        <w:tblStyle w:val="8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2932"/>
        <w:gridCol w:w="1346"/>
        <w:gridCol w:w="1348"/>
        <w:gridCol w:w="1344"/>
        <w:gridCol w:w="1709"/>
      </w:tblGrid>
      <w:tr w14:paraId="15A5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5" w:type="pct"/>
            <w:vAlign w:val="center"/>
          </w:tcPr>
          <w:p w14:paraId="00DC76AB">
            <w:pPr>
              <w:adjustRightInd w:val="0"/>
              <w:snapToGrid w:val="0"/>
              <w:spacing w:line="360" w:lineRule="auto"/>
              <w:jc w:val="left"/>
              <w:rPr>
                <w:b/>
                <w:sz w:val="24"/>
              </w:rPr>
            </w:pPr>
            <w:r>
              <w:rPr>
                <w:b/>
                <w:sz w:val="24"/>
              </w:rPr>
              <w:t>序号</w:t>
            </w:r>
          </w:p>
        </w:tc>
        <w:tc>
          <w:tcPr>
            <w:tcW w:w="1579" w:type="pct"/>
            <w:vAlign w:val="center"/>
          </w:tcPr>
          <w:p w14:paraId="24C11C8B">
            <w:pPr>
              <w:adjustRightInd w:val="0"/>
              <w:snapToGrid w:val="0"/>
              <w:spacing w:line="360" w:lineRule="auto"/>
              <w:jc w:val="left"/>
              <w:rPr>
                <w:b/>
                <w:sz w:val="24"/>
              </w:rPr>
            </w:pPr>
            <w:r>
              <w:rPr>
                <w:b/>
                <w:sz w:val="24"/>
              </w:rPr>
              <w:t>分项名称</w:t>
            </w:r>
          </w:p>
        </w:tc>
        <w:tc>
          <w:tcPr>
            <w:tcW w:w="725" w:type="pct"/>
            <w:vAlign w:val="center"/>
          </w:tcPr>
          <w:p w14:paraId="1F70D099">
            <w:pPr>
              <w:adjustRightInd w:val="0"/>
              <w:snapToGrid w:val="0"/>
              <w:spacing w:line="360" w:lineRule="auto"/>
              <w:jc w:val="left"/>
              <w:rPr>
                <w:b/>
                <w:sz w:val="24"/>
              </w:rPr>
            </w:pPr>
            <w:r>
              <w:rPr>
                <w:b/>
                <w:sz w:val="24"/>
              </w:rPr>
              <w:t>单价（元）</w:t>
            </w:r>
          </w:p>
        </w:tc>
        <w:tc>
          <w:tcPr>
            <w:tcW w:w="724" w:type="pct"/>
            <w:vAlign w:val="center"/>
          </w:tcPr>
          <w:p w14:paraId="45FF433A">
            <w:pPr>
              <w:adjustRightInd w:val="0"/>
              <w:snapToGrid w:val="0"/>
              <w:spacing w:line="360" w:lineRule="auto"/>
              <w:jc w:val="center"/>
              <w:rPr>
                <w:b/>
                <w:sz w:val="24"/>
              </w:rPr>
            </w:pPr>
            <w:r>
              <w:rPr>
                <w:rFonts w:hint="eastAsia"/>
                <w:b/>
                <w:sz w:val="24"/>
              </w:rPr>
              <w:t>数量</w:t>
            </w:r>
          </w:p>
        </w:tc>
        <w:tc>
          <w:tcPr>
            <w:tcW w:w="724" w:type="pct"/>
            <w:vAlign w:val="center"/>
          </w:tcPr>
          <w:p w14:paraId="6CC2EEC2">
            <w:pPr>
              <w:adjustRightInd w:val="0"/>
              <w:snapToGrid w:val="0"/>
              <w:spacing w:line="360" w:lineRule="auto"/>
              <w:jc w:val="left"/>
              <w:rPr>
                <w:b/>
                <w:sz w:val="24"/>
              </w:rPr>
            </w:pPr>
            <w:r>
              <w:rPr>
                <w:b/>
                <w:sz w:val="24"/>
              </w:rPr>
              <w:t>合价（元）</w:t>
            </w:r>
          </w:p>
        </w:tc>
        <w:tc>
          <w:tcPr>
            <w:tcW w:w="920" w:type="pct"/>
            <w:vAlign w:val="center"/>
          </w:tcPr>
          <w:p w14:paraId="0D4E732E">
            <w:pPr>
              <w:adjustRightInd w:val="0"/>
              <w:snapToGrid w:val="0"/>
              <w:spacing w:line="360" w:lineRule="auto"/>
              <w:jc w:val="left"/>
              <w:rPr>
                <w:b/>
                <w:sz w:val="24"/>
              </w:rPr>
            </w:pPr>
            <w:r>
              <w:rPr>
                <w:b/>
                <w:sz w:val="24"/>
              </w:rPr>
              <w:t>备注/说明</w:t>
            </w:r>
          </w:p>
        </w:tc>
      </w:tr>
      <w:tr w14:paraId="4A9E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25" w:type="pct"/>
            <w:vAlign w:val="center"/>
          </w:tcPr>
          <w:p w14:paraId="02479CE0">
            <w:pPr>
              <w:adjustRightInd w:val="0"/>
              <w:snapToGrid w:val="0"/>
              <w:spacing w:line="360" w:lineRule="auto"/>
              <w:jc w:val="center"/>
              <w:rPr>
                <w:sz w:val="24"/>
              </w:rPr>
            </w:pPr>
            <w:r>
              <w:rPr>
                <w:sz w:val="24"/>
              </w:rPr>
              <w:t>1</w:t>
            </w:r>
          </w:p>
        </w:tc>
        <w:tc>
          <w:tcPr>
            <w:tcW w:w="1579" w:type="pct"/>
            <w:vAlign w:val="center"/>
          </w:tcPr>
          <w:p w14:paraId="1059ECCF">
            <w:pPr>
              <w:adjustRightInd w:val="0"/>
              <w:snapToGrid w:val="0"/>
              <w:spacing w:line="360" w:lineRule="auto"/>
              <w:jc w:val="left"/>
              <w:rPr>
                <w:sz w:val="24"/>
              </w:rPr>
            </w:pPr>
          </w:p>
        </w:tc>
        <w:tc>
          <w:tcPr>
            <w:tcW w:w="725" w:type="pct"/>
            <w:vAlign w:val="center"/>
          </w:tcPr>
          <w:p w14:paraId="64DE73DA">
            <w:pPr>
              <w:adjustRightInd w:val="0"/>
              <w:snapToGrid w:val="0"/>
              <w:spacing w:line="360" w:lineRule="auto"/>
              <w:jc w:val="left"/>
              <w:rPr>
                <w:sz w:val="24"/>
              </w:rPr>
            </w:pPr>
          </w:p>
        </w:tc>
        <w:tc>
          <w:tcPr>
            <w:tcW w:w="724" w:type="pct"/>
            <w:vAlign w:val="center"/>
          </w:tcPr>
          <w:p w14:paraId="450F5AF2">
            <w:pPr>
              <w:adjustRightInd w:val="0"/>
              <w:snapToGrid w:val="0"/>
              <w:spacing w:line="360" w:lineRule="auto"/>
              <w:jc w:val="left"/>
              <w:rPr>
                <w:sz w:val="24"/>
              </w:rPr>
            </w:pPr>
          </w:p>
        </w:tc>
        <w:tc>
          <w:tcPr>
            <w:tcW w:w="724" w:type="pct"/>
            <w:vAlign w:val="center"/>
          </w:tcPr>
          <w:p w14:paraId="7920CD34">
            <w:pPr>
              <w:adjustRightInd w:val="0"/>
              <w:snapToGrid w:val="0"/>
              <w:spacing w:line="360" w:lineRule="auto"/>
              <w:jc w:val="left"/>
              <w:rPr>
                <w:sz w:val="24"/>
              </w:rPr>
            </w:pPr>
          </w:p>
        </w:tc>
        <w:tc>
          <w:tcPr>
            <w:tcW w:w="920" w:type="pct"/>
            <w:vAlign w:val="center"/>
          </w:tcPr>
          <w:p w14:paraId="7A6D352E">
            <w:pPr>
              <w:adjustRightInd w:val="0"/>
              <w:snapToGrid w:val="0"/>
              <w:spacing w:line="360" w:lineRule="auto"/>
              <w:jc w:val="left"/>
              <w:rPr>
                <w:sz w:val="24"/>
              </w:rPr>
            </w:pPr>
          </w:p>
        </w:tc>
      </w:tr>
      <w:tr w14:paraId="3D6C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5" w:type="pct"/>
            <w:vAlign w:val="center"/>
          </w:tcPr>
          <w:p w14:paraId="2E106B8D">
            <w:pPr>
              <w:adjustRightInd w:val="0"/>
              <w:snapToGrid w:val="0"/>
              <w:spacing w:line="360" w:lineRule="auto"/>
              <w:jc w:val="center"/>
              <w:rPr>
                <w:sz w:val="24"/>
              </w:rPr>
            </w:pPr>
            <w:r>
              <w:rPr>
                <w:sz w:val="24"/>
              </w:rPr>
              <w:t>2</w:t>
            </w:r>
          </w:p>
        </w:tc>
        <w:tc>
          <w:tcPr>
            <w:tcW w:w="1579" w:type="pct"/>
            <w:vAlign w:val="center"/>
          </w:tcPr>
          <w:p w14:paraId="46FAD797">
            <w:pPr>
              <w:adjustRightInd w:val="0"/>
              <w:snapToGrid w:val="0"/>
              <w:spacing w:line="360" w:lineRule="auto"/>
              <w:jc w:val="left"/>
              <w:rPr>
                <w:sz w:val="24"/>
              </w:rPr>
            </w:pPr>
          </w:p>
        </w:tc>
        <w:tc>
          <w:tcPr>
            <w:tcW w:w="725" w:type="pct"/>
            <w:vAlign w:val="center"/>
          </w:tcPr>
          <w:p w14:paraId="202D8DC1">
            <w:pPr>
              <w:adjustRightInd w:val="0"/>
              <w:snapToGrid w:val="0"/>
              <w:spacing w:line="360" w:lineRule="auto"/>
              <w:jc w:val="left"/>
              <w:rPr>
                <w:sz w:val="24"/>
              </w:rPr>
            </w:pPr>
          </w:p>
        </w:tc>
        <w:tc>
          <w:tcPr>
            <w:tcW w:w="724" w:type="pct"/>
            <w:vAlign w:val="center"/>
          </w:tcPr>
          <w:p w14:paraId="0EA3ED0C">
            <w:pPr>
              <w:adjustRightInd w:val="0"/>
              <w:snapToGrid w:val="0"/>
              <w:spacing w:line="360" w:lineRule="auto"/>
              <w:jc w:val="left"/>
              <w:rPr>
                <w:sz w:val="24"/>
              </w:rPr>
            </w:pPr>
          </w:p>
        </w:tc>
        <w:tc>
          <w:tcPr>
            <w:tcW w:w="724" w:type="pct"/>
            <w:vAlign w:val="center"/>
          </w:tcPr>
          <w:p w14:paraId="41C9A739">
            <w:pPr>
              <w:adjustRightInd w:val="0"/>
              <w:snapToGrid w:val="0"/>
              <w:spacing w:line="360" w:lineRule="auto"/>
              <w:jc w:val="left"/>
              <w:rPr>
                <w:sz w:val="24"/>
              </w:rPr>
            </w:pPr>
          </w:p>
        </w:tc>
        <w:tc>
          <w:tcPr>
            <w:tcW w:w="920" w:type="pct"/>
            <w:vAlign w:val="center"/>
          </w:tcPr>
          <w:p w14:paraId="70210295">
            <w:pPr>
              <w:adjustRightInd w:val="0"/>
              <w:snapToGrid w:val="0"/>
              <w:spacing w:line="360" w:lineRule="auto"/>
              <w:jc w:val="left"/>
              <w:rPr>
                <w:sz w:val="24"/>
              </w:rPr>
            </w:pPr>
          </w:p>
        </w:tc>
      </w:tr>
      <w:tr w14:paraId="2002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25" w:type="pct"/>
            <w:vAlign w:val="center"/>
          </w:tcPr>
          <w:p w14:paraId="18228ECA">
            <w:pPr>
              <w:adjustRightInd w:val="0"/>
              <w:snapToGrid w:val="0"/>
              <w:spacing w:line="360" w:lineRule="auto"/>
              <w:jc w:val="center"/>
              <w:rPr>
                <w:sz w:val="24"/>
              </w:rPr>
            </w:pPr>
            <w:r>
              <w:rPr>
                <w:sz w:val="24"/>
              </w:rPr>
              <w:t>3</w:t>
            </w:r>
          </w:p>
        </w:tc>
        <w:tc>
          <w:tcPr>
            <w:tcW w:w="1579" w:type="pct"/>
            <w:vAlign w:val="center"/>
          </w:tcPr>
          <w:p w14:paraId="00CC9621">
            <w:pPr>
              <w:adjustRightInd w:val="0"/>
              <w:snapToGrid w:val="0"/>
              <w:spacing w:line="360" w:lineRule="auto"/>
              <w:jc w:val="left"/>
              <w:rPr>
                <w:sz w:val="24"/>
              </w:rPr>
            </w:pPr>
            <w:r>
              <w:rPr>
                <w:sz w:val="24"/>
              </w:rPr>
              <w:t>…</w:t>
            </w:r>
          </w:p>
        </w:tc>
        <w:tc>
          <w:tcPr>
            <w:tcW w:w="725" w:type="pct"/>
            <w:vAlign w:val="center"/>
          </w:tcPr>
          <w:p w14:paraId="43A8330D">
            <w:pPr>
              <w:adjustRightInd w:val="0"/>
              <w:snapToGrid w:val="0"/>
              <w:spacing w:line="360" w:lineRule="auto"/>
              <w:jc w:val="left"/>
              <w:rPr>
                <w:sz w:val="24"/>
              </w:rPr>
            </w:pPr>
          </w:p>
        </w:tc>
        <w:tc>
          <w:tcPr>
            <w:tcW w:w="724" w:type="pct"/>
            <w:vAlign w:val="center"/>
          </w:tcPr>
          <w:p w14:paraId="26BB4301">
            <w:pPr>
              <w:adjustRightInd w:val="0"/>
              <w:snapToGrid w:val="0"/>
              <w:spacing w:line="360" w:lineRule="auto"/>
              <w:jc w:val="left"/>
              <w:rPr>
                <w:sz w:val="24"/>
              </w:rPr>
            </w:pPr>
          </w:p>
        </w:tc>
        <w:tc>
          <w:tcPr>
            <w:tcW w:w="724" w:type="pct"/>
            <w:vAlign w:val="center"/>
          </w:tcPr>
          <w:p w14:paraId="79065507">
            <w:pPr>
              <w:adjustRightInd w:val="0"/>
              <w:snapToGrid w:val="0"/>
              <w:spacing w:line="360" w:lineRule="auto"/>
              <w:jc w:val="left"/>
              <w:rPr>
                <w:sz w:val="24"/>
              </w:rPr>
            </w:pPr>
          </w:p>
        </w:tc>
        <w:tc>
          <w:tcPr>
            <w:tcW w:w="920" w:type="pct"/>
            <w:vAlign w:val="center"/>
          </w:tcPr>
          <w:p w14:paraId="02F8DB51">
            <w:pPr>
              <w:adjustRightInd w:val="0"/>
              <w:snapToGrid w:val="0"/>
              <w:spacing w:line="360" w:lineRule="auto"/>
              <w:jc w:val="left"/>
              <w:rPr>
                <w:sz w:val="24"/>
              </w:rPr>
            </w:pPr>
          </w:p>
        </w:tc>
      </w:tr>
      <w:tr w14:paraId="3607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55" w:type="pct"/>
            <w:gridSpan w:val="4"/>
            <w:vAlign w:val="center"/>
          </w:tcPr>
          <w:p w14:paraId="17A7599D">
            <w:pPr>
              <w:adjustRightInd w:val="0"/>
              <w:snapToGrid w:val="0"/>
              <w:spacing w:line="360" w:lineRule="auto"/>
              <w:jc w:val="right"/>
              <w:rPr>
                <w:sz w:val="24"/>
              </w:rPr>
            </w:pPr>
            <w:r>
              <w:rPr>
                <w:sz w:val="24"/>
              </w:rPr>
              <w:t>总价（元）</w:t>
            </w:r>
          </w:p>
        </w:tc>
        <w:tc>
          <w:tcPr>
            <w:tcW w:w="724" w:type="pct"/>
            <w:vAlign w:val="center"/>
          </w:tcPr>
          <w:p w14:paraId="0A258759">
            <w:pPr>
              <w:adjustRightInd w:val="0"/>
              <w:snapToGrid w:val="0"/>
              <w:spacing w:line="360" w:lineRule="auto"/>
              <w:jc w:val="left"/>
              <w:rPr>
                <w:sz w:val="24"/>
              </w:rPr>
            </w:pPr>
          </w:p>
        </w:tc>
        <w:tc>
          <w:tcPr>
            <w:tcW w:w="920" w:type="pct"/>
            <w:vAlign w:val="center"/>
          </w:tcPr>
          <w:p w14:paraId="5CC6145B">
            <w:pPr>
              <w:adjustRightInd w:val="0"/>
              <w:snapToGrid w:val="0"/>
              <w:spacing w:line="360" w:lineRule="auto"/>
              <w:jc w:val="left"/>
              <w:rPr>
                <w:sz w:val="24"/>
              </w:rPr>
            </w:pPr>
          </w:p>
        </w:tc>
      </w:tr>
    </w:tbl>
    <w:p w14:paraId="66823B0E">
      <w:pPr>
        <w:tabs>
          <w:tab w:val="left" w:pos="1800"/>
          <w:tab w:val="left" w:pos="5580"/>
        </w:tabs>
        <w:spacing w:line="360" w:lineRule="auto"/>
        <w:jc w:val="left"/>
        <w:rPr>
          <w:sz w:val="24"/>
        </w:rPr>
      </w:pPr>
    </w:p>
    <w:p w14:paraId="2D207A6E">
      <w:pPr>
        <w:tabs>
          <w:tab w:val="left" w:pos="1800"/>
          <w:tab w:val="left" w:pos="5580"/>
        </w:tabs>
        <w:spacing w:line="360" w:lineRule="auto"/>
        <w:jc w:val="left"/>
        <w:rPr>
          <w:sz w:val="24"/>
        </w:rPr>
      </w:pPr>
    </w:p>
    <w:p w14:paraId="5205887B">
      <w:pPr>
        <w:tabs>
          <w:tab w:val="left" w:pos="1800"/>
          <w:tab w:val="left" w:pos="5580"/>
        </w:tabs>
        <w:spacing w:line="360" w:lineRule="auto"/>
        <w:jc w:val="left"/>
        <w:rPr>
          <w:sz w:val="24"/>
        </w:rPr>
      </w:pPr>
      <w:r>
        <w:rPr>
          <w:sz w:val="24"/>
        </w:rPr>
        <w:t>注：1.本表应按包分别填写。</w:t>
      </w:r>
    </w:p>
    <w:p w14:paraId="3951AB34">
      <w:pPr>
        <w:tabs>
          <w:tab w:val="left" w:pos="1800"/>
          <w:tab w:val="left" w:pos="5580"/>
        </w:tabs>
        <w:spacing w:line="360" w:lineRule="auto"/>
        <w:ind w:firstLine="480" w:firstLineChars="200"/>
        <w:jc w:val="left"/>
        <w:rPr>
          <w:sz w:val="24"/>
        </w:rPr>
      </w:pPr>
      <w:r>
        <w:rPr>
          <w:sz w:val="24"/>
        </w:rPr>
        <w:t>2.</w:t>
      </w:r>
      <w:r>
        <w:rPr>
          <w:rFonts w:hint="eastAsia"/>
          <w:sz w:val="24"/>
        </w:rPr>
        <w:t>上述各项的详细规格（如有），可另页描述</w:t>
      </w:r>
      <w:r>
        <w:rPr>
          <w:sz w:val="24"/>
        </w:rPr>
        <w:t>。</w:t>
      </w:r>
    </w:p>
    <w:p w14:paraId="0D21BF89">
      <w:pPr>
        <w:tabs>
          <w:tab w:val="left" w:pos="1800"/>
          <w:tab w:val="left" w:pos="5580"/>
        </w:tabs>
        <w:spacing w:line="360" w:lineRule="auto"/>
        <w:ind w:firstLine="480" w:firstLineChars="200"/>
        <w:jc w:val="left"/>
        <w:rPr>
          <w:sz w:val="24"/>
        </w:rPr>
      </w:pPr>
      <w:r>
        <w:rPr>
          <w:sz w:val="24"/>
        </w:rPr>
        <w:t>3.</w:t>
      </w:r>
      <w:r>
        <w:rPr>
          <w:rFonts w:hint="eastAsia"/>
          <w:sz w:val="24"/>
        </w:rPr>
        <w:t>此表无需在响应文件中提交，磋商后供应商按磋商小组要求提交</w:t>
      </w:r>
      <w:r>
        <w:rPr>
          <w:sz w:val="24"/>
        </w:rPr>
        <w:t>。</w:t>
      </w:r>
    </w:p>
    <w:p w14:paraId="1E4E511A">
      <w:pPr>
        <w:tabs>
          <w:tab w:val="left" w:pos="1800"/>
          <w:tab w:val="left" w:pos="5580"/>
        </w:tabs>
        <w:spacing w:line="360" w:lineRule="auto"/>
        <w:ind w:firstLine="480" w:firstLineChars="200"/>
        <w:jc w:val="left"/>
        <w:rPr>
          <w:sz w:val="24"/>
        </w:rPr>
      </w:pPr>
    </w:p>
    <w:p w14:paraId="62BDB5D9">
      <w:pPr>
        <w:autoSpaceDE w:val="0"/>
        <w:autoSpaceDN w:val="0"/>
        <w:adjustRightInd w:val="0"/>
        <w:snapToGrid w:val="0"/>
        <w:spacing w:before="25" w:after="25" w:line="360" w:lineRule="auto"/>
        <w:rPr>
          <w:sz w:val="24"/>
        </w:rPr>
      </w:pPr>
    </w:p>
    <w:p w14:paraId="22F61FD3">
      <w:pPr>
        <w:autoSpaceDE w:val="0"/>
        <w:autoSpaceDN w:val="0"/>
        <w:adjustRightInd w:val="0"/>
        <w:snapToGrid w:val="0"/>
        <w:spacing w:before="25" w:after="25" w:line="360" w:lineRule="auto"/>
        <w:rPr>
          <w:sz w:val="24"/>
          <w:lang w:val="zh-CN"/>
        </w:rPr>
      </w:pPr>
    </w:p>
    <w:p w14:paraId="572F9AE5">
      <w:pPr>
        <w:autoSpaceDE w:val="0"/>
        <w:autoSpaceDN w:val="0"/>
        <w:adjustRightInd w:val="0"/>
        <w:snapToGrid w:val="0"/>
        <w:spacing w:before="25" w:after="25" w:line="360" w:lineRule="auto"/>
        <w:rPr>
          <w:sz w:val="24"/>
          <w:lang w:val="zh-CN"/>
        </w:rPr>
      </w:pPr>
    </w:p>
    <w:p w14:paraId="58563AB3">
      <w:pPr>
        <w:autoSpaceDE w:val="0"/>
        <w:autoSpaceDN w:val="0"/>
        <w:adjustRightInd w:val="0"/>
        <w:snapToGrid w:val="0"/>
        <w:spacing w:before="25" w:after="25" w:line="360" w:lineRule="auto"/>
        <w:rPr>
          <w:sz w:val="24"/>
          <w:lang w:val="zh-CN"/>
        </w:rPr>
      </w:pPr>
      <w:r>
        <w:rPr>
          <w:kern w:val="0"/>
          <w:sz w:val="24"/>
        </w:rPr>
        <w:t>供应商授权代表签字（或加盖供应商公章）</w:t>
      </w:r>
      <w:r>
        <w:rPr>
          <w:sz w:val="24"/>
          <w:lang w:val="zh-CN"/>
        </w:rPr>
        <w:t xml:space="preserve">：____________ </w:t>
      </w:r>
    </w:p>
    <w:p w14:paraId="7F16DA5D">
      <w:pPr>
        <w:autoSpaceDE w:val="0"/>
        <w:autoSpaceDN w:val="0"/>
        <w:adjustRightInd w:val="0"/>
        <w:snapToGrid w:val="0"/>
        <w:spacing w:before="25" w:after="25" w:line="360" w:lineRule="auto"/>
        <w:rPr>
          <w:sz w:val="24"/>
          <w:szCs w:val="20"/>
        </w:rPr>
      </w:pPr>
      <w:r>
        <w:rPr>
          <w:sz w:val="24"/>
          <w:szCs w:val="20"/>
        </w:rPr>
        <w:t xml:space="preserve">日期：____年____月____日   </w:t>
      </w:r>
    </w:p>
    <w:p w14:paraId="4222F047">
      <w:pPr>
        <w:autoSpaceDE w:val="0"/>
        <w:autoSpaceDN w:val="0"/>
        <w:adjustRightInd w:val="0"/>
        <w:snapToGrid w:val="0"/>
        <w:spacing w:before="25" w:after="25" w:line="360" w:lineRule="auto"/>
        <w:rPr>
          <w:sz w:val="24"/>
          <w:szCs w:val="20"/>
        </w:rPr>
      </w:pPr>
    </w:p>
    <w:p w14:paraId="36DA3D0C">
      <w:pPr>
        <w:autoSpaceDE w:val="0"/>
        <w:autoSpaceDN w:val="0"/>
        <w:adjustRightInd w:val="0"/>
        <w:snapToGrid w:val="0"/>
        <w:spacing w:before="25" w:after="25" w:line="360" w:lineRule="auto"/>
        <w:rPr>
          <w:sz w:val="24"/>
          <w:szCs w:val="20"/>
        </w:rPr>
      </w:pPr>
    </w:p>
    <w:p w14:paraId="6BBCA01B">
      <w:pPr>
        <w:autoSpaceDE w:val="0"/>
        <w:autoSpaceDN w:val="0"/>
        <w:adjustRightInd w:val="0"/>
        <w:snapToGrid w:val="0"/>
        <w:spacing w:before="25" w:after="25" w:line="360" w:lineRule="auto"/>
        <w:rPr>
          <w:sz w:val="24"/>
          <w:szCs w:val="20"/>
        </w:rPr>
      </w:pPr>
    </w:p>
    <w:p w14:paraId="0EE54FA5">
      <w:pPr>
        <w:autoSpaceDE w:val="0"/>
        <w:autoSpaceDN w:val="0"/>
        <w:adjustRightInd w:val="0"/>
        <w:snapToGrid w:val="0"/>
        <w:spacing w:before="25" w:after="25" w:line="360" w:lineRule="auto"/>
        <w:rPr>
          <w:sz w:val="24"/>
          <w:szCs w:val="20"/>
        </w:rPr>
      </w:pPr>
    </w:p>
    <w:p w14:paraId="144F40FF">
      <w:pPr>
        <w:autoSpaceDE w:val="0"/>
        <w:autoSpaceDN w:val="0"/>
        <w:adjustRightInd w:val="0"/>
        <w:snapToGrid w:val="0"/>
        <w:spacing w:before="25" w:after="25" w:line="360" w:lineRule="auto"/>
        <w:rPr>
          <w:sz w:val="24"/>
          <w:szCs w:val="20"/>
        </w:rPr>
      </w:pPr>
    </w:p>
    <w:p w14:paraId="0B62DBB7">
      <w:pPr>
        <w:widowControl/>
        <w:jc w:val="left"/>
        <w:rPr>
          <w:sz w:val="24"/>
          <w:szCs w:val="20"/>
        </w:rPr>
      </w:pPr>
      <w:r>
        <w:rPr>
          <w:sz w:val="24"/>
          <w:szCs w:val="20"/>
        </w:rPr>
        <w:br w:type="page"/>
      </w:r>
    </w:p>
    <w:p w14:paraId="2AC40CDC">
      <w:pPr>
        <w:autoSpaceDE w:val="0"/>
        <w:autoSpaceDN w:val="0"/>
        <w:adjustRightInd w:val="0"/>
        <w:snapToGrid w:val="0"/>
        <w:spacing w:before="25" w:after="25"/>
        <w:rPr>
          <w:sz w:val="24"/>
        </w:rPr>
      </w:pPr>
      <w:r>
        <w:rPr>
          <w:sz w:val="24"/>
        </w:rPr>
        <w:t>1</w:t>
      </w:r>
      <w:r>
        <w:rPr>
          <w:rFonts w:hint="eastAsia"/>
          <w:sz w:val="24"/>
        </w:rPr>
        <w:t>4</w:t>
      </w:r>
      <w:r>
        <w:rPr>
          <w:sz w:val="24"/>
        </w:rPr>
        <w:t xml:space="preserve">  最后报价</w:t>
      </w:r>
      <w:r>
        <w:rPr>
          <w:rFonts w:hint="eastAsia"/>
          <w:sz w:val="24"/>
        </w:rPr>
        <w:t>构成</w:t>
      </w:r>
      <w:r>
        <w:rPr>
          <w:sz w:val="24"/>
        </w:rPr>
        <w:t>表（</w:t>
      </w:r>
      <w:r>
        <w:rPr>
          <w:rFonts w:hint="eastAsia"/>
          <w:sz w:val="24"/>
        </w:rPr>
        <w:t>如有，</w:t>
      </w:r>
      <w:r>
        <w:rPr>
          <w:sz w:val="24"/>
        </w:rPr>
        <w:t>实质性格式，磋商后提交）</w:t>
      </w:r>
    </w:p>
    <w:p w14:paraId="3E2E1D21">
      <w:pPr>
        <w:pStyle w:val="34"/>
        <w:spacing w:line="240" w:lineRule="auto"/>
        <w:ind w:firstLine="0"/>
      </w:pPr>
      <w:r>
        <w:rPr>
          <w:rFonts w:hint="eastAsia"/>
        </w:rPr>
        <w:t>14-1 最终报价中分包情况说明</w:t>
      </w:r>
    </w:p>
    <w:tbl>
      <w:tblPr>
        <w:tblStyle w:val="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3200"/>
        <w:gridCol w:w="2837"/>
        <w:gridCol w:w="2421"/>
      </w:tblGrid>
      <w:tr w14:paraId="38C1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14:paraId="0A20403A">
            <w:pPr>
              <w:adjustRightInd w:val="0"/>
              <w:snapToGrid w:val="0"/>
              <w:jc w:val="center"/>
              <w:rPr>
                <w:b/>
                <w:sz w:val="24"/>
              </w:rPr>
            </w:pPr>
            <w:r>
              <w:rPr>
                <w:rFonts w:hint="eastAsia"/>
                <w:b/>
                <w:sz w:val="24"/>
              </w:rPr>
              <w:t>序号</w:t>
            </w:r>
          </w:p>
        </w:tc>
        <w:tc>
          <w:tcPr>
            <w:tcW w:w="3200" w:type="dxa"/>
            <w:vAlign w:val="center"/>
          </w:tcPr>
          <w:p w14:paraId="124C9E41">
            <w:pPr>
              <w:adjustRightInd w:val="0"/>
              <w:snapToGrid w:val="0"/>
              <w:jc w:val="center"/>
              <w:rPr>
                <w:b/>
                <w:sz w:val="24"/>
              </w:rPr>
            </w:pPr>
            <w:r>
              <w:rPr>
                <w:rFonts w:hint="eastAsia"/>
                <w:b/>
                <w:sz w:val="24"/>
              </w:rPr>
              <w:t>分包承担主体名称</w:t>
            </w:r>
          </w:p>
        </w:tc>
        <w:tc>
          <w:tcPr>
            <w:tcW w:w="2837" w:type="dxa"/>
            <w:vAlign w:val="center"/>
          </w:tcPr>
          <w:p w14:paraId="205FEB66">
            <w:pPr>
              <w:adjustRightInd w:val="0"/>
              <w:snapToGrid w:val="0"/>
              <w:jc w:val="center"/>
              <w:rPr>
                <w:b/>
                <w:sz w:val="24"/>
              </w:rPr>
            </w:pPr>
            <w:r>
              <w:rPr>
                <w:b/>
                <w:sz w:val="24"/>
              </w:rPr>
              <w:t>分包承担主体类型</w:t>
            </w:r>
          </w:p>
          <w:p w14:paraId="1AD65BFC">
            <w:pPr>
              <w:adjustRightInd w:val="0"/>
              <w:snapToGrid w:val="0"/>
              <w:jc w:val="center"/>
              <w:rPr>
                <w:b/>
                <w:sz w:val="24"/>
              </w:rPr>
            </w:pPr>
            <w:r>
              <w:rPr>
                <w:b/>
                <w:sz w:val="24"/>
              </w:rPr>
              <w:t>（选择）</w:t>
            </w:r>
          </w:p>
        </w:tc>
        <w:tc>
          <w:tcPr>
            <w:tcW w:w="2421" w:type="dxa"/>
            <w:vAlign w:val="center"/>
          </w:tcPr>
          <w:p w14:paraId="2C93814E">
            <w:pPr>
              <w:adjustRightInd w:val="0"/>
              <w:snapToGrid w:val="0"/>
              <w:jc w:val="center"/>
              <w:rPr>
                <w:b/>
                <w:sz w:val="24"/>
              </w:rPr>
            </w:pPr>
            <w:r>
              <w:rPr>
                <w:rFonts w:hint="eastAsia"/>
                <w:b/>
                <w:sz w:val="24"/>
              </w:rPr>
              <w:t>拟分包合同金额</w:t>
            </w:r>
          </w:p>
          <w:p w14:paraId="31D44E00">
            <w:pPr>
              <w:adjustRightInd w:val="0"/>
              <w:snapToGrid w:val="0"/>
              <w:jc w:val="center"/>
              <w:rPr>
                <w:b/>
                <w:sz w:val="24"/>
              </w:rPr>
            </w:pPr>
            <w:r>
              <w:rPr>
                <w:rFonts w:hint="eastAsia"/>
                <w:b/>
                <w:sz w:val="24"/>
              </w:rPr>
              <w:t>（人民币元）</w:t>
            </w:r>
          </w:p>
        </w:tc>
      </w:tr>
      <w:tr w14:paraId="5365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830" w:type="dxa"/>
            <w:vAlign w:val="center"/>
          </w:tcPr>
          <w:p w14:paraId="64EDCCF1">
            <w:pPr>
              <w:tabs>
                <w:tab w:val="left" w:pos="1800"/>
                <w:tab w:val="left" w:pos="5580"/>
              </w:tabs>
              <w:jc w:val="center"/>
              <w:rPr>
                <w:sz w:val="24"/>
              </w:rPr>
            </w:pPr>
            <w:r>
              <w:rPr>
                <w:rFonts w:hint="eastAsia"/>
                <w:sz w:val="24"/>
              </w:rPr>
              <w:t>1</w:t>
            </w:r>
          </w:p>
        </w:tc>
        <w:tc>
          <w:tcPr>
            <w:tcW w:w="3200" w:type="dxa"/>
            <w:vAlign w:val="center"/>
          </w:tcPr>
          <w:p w14:paraId="11DC235A">
            <w:pPr>
              <w:tabs>
                <w:tab w:val="left" w:pos="1800"/>
                <w:tab w:val="left" w:pos="5580"/>
              </w:tabs>
              <w:jc w:val="center"/>
              <w:rPr>
                <w:sz w:val="24"/>
              </w:rPr>
            </w:pPr>
          </w:p>
        </w:tc>
        <w:tc>
          <w:tcPr>
            <w:tcW w:w="2837" w:type="dxa"/>
            <w:vAlign w:val="center"/>
          </w:tcPr>
          <w:p w14:paraId="4544F974">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中型企业 </w:t>
            </w:r>
          </w:p>
          <w:p w14:paraId="0222B51B">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小微企业 </w:t>
            </w:r>
          </w:p>
          <w:p w14:paraId="088A77BF">
            <w:pPr>
              <w:widowControl/>
              <w:jc w:val="left"/>
              <w:rPr>
                <w:sz w:val="24"/>
              </w:rPr>
            </w:pPr>
            <w:r>
              <w:rPr>
                <w:rFonts w:ascii="DejaVuSans" w:hAnsi="DejaVuSans" w:eastAsia="DejaVuSans" w:cs="DejaVuSans"/>
                <w:kern w:val="0"/>
                <w:sz w:val="24"/>
                <w:lang w:bidi="ar"/>
              </w:rPr>
              <w:t>□</w:t>
            </w:r>
            <w:r>
              <w:rPr>
                <w:rFonts w:hint="eastAsia" w:ascii="宋体" w:hAnsi="宋体" w:cs="宋体"/>
                <w:kern w:val="0"/>
                <w:sz w:val="24"/>
                <w:lang w:bidi="ar"/>
              </w:rPr>
              <w:t xml:space="preserve">其他 </w:t>
            </w:r>
          </w:p>
        </w:tc>
        <w:tc>
          <w:tcPr>
            <w:tcW w:w="2421" w:type="dxa"/>
            <w:vAlign w:val="center"/>
          </w:tcPr>
          <w:p w14:paraId="432090F0">
            <w:pPr>
              <w:tabs>
                <w:tab w:val="left" w:pos="1800"/>
                <w:tab w:val="left" w:pos="5580"/>
              </w:tabs>
              <w:jc w:val="center"/>
              <w:rPr>
                <w:sz w:val="24"/>
              </w:rPr>
            </w:pPr>
          </w:p>
        </w:tc>
      </w:tr>
      <w:tr w14:paraId="11BB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830" w:type="dxa"/>
            <w:vAlign w:val="center"/>
          </w:tcPr>
          <w:p w14:paraId="68BC2A32">
            <w:pPr>
              <w:tabs>
                <w:tab w:val="left" w:pos="1800"/>
                <w:tab w:val="left" w:pos="5580"/>
              </w:tabs>
              <w:jc w:val="center"/>
              <w:rPr>
                <w:sz w:val="24"/>
              </w:rPr>
            </w:pPr>
            <w:r>
              <w:rPr>
                <w:rFonts w:hint="eastAsia"/>
                <w:sz w:val="24"/>
              </w:rPr>
              <w:t>2</w:t>
            </w:r>
          </w:p>
        </w:tc>
        <w:tc>
          <w:tcPr>
            <w:tcW w:w="3200" w:type="dxa"/>
            <w:vAlign w:val="center"/>
          </w:tcPr>
          <w:p w14:paraId="15AB9C7B">
            <w:pPr>
              <w:tabs>
                <w:tab w:val="left" w:pos="1800"/>
                <w:tab w:val="left" w:pos="5580"/>
              </w:tabs>
              <w:jc w:val="center"/>
              <w:rPr>
                <w:sz w:val="24"/>
              </w:rPr>
            </w:pPr>
          </w:p>
        </w:tc>
        <w:tc>
          <w:tcPr>
            <w:tcW w:w="2837" w:type="dxa"/>
            <w:vAlign w:val="center"/>
          </w:tcPr>
          <w:p w14:paraId="739EC5C4">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中型企业 </w:t>
            </w:r>
          </w:p>
          <w:p w14:paraId="2D15DB0D">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小微企业 </w:t>
            </w:r>
          </w:p>
          <w:p w14:paraId="3A815C76">
            <w:pPr>
              <w:widowControl/>
              <w:jc w:val="left"/>
              <w:rPr>
                <w:sz w:val="24"/>
              </w:rPr>
            </w:pPr>
            <w:r>
              <w:rPr>
                <w:rFonts w:ascii="DejaVuSans" w:hAnsi="DejaVuSans" w:eastAsia="DejaVuSans" w:cs="DejaVuSans"/>
                <w:kern w:val="0"/>
                <w:sz w:val="24"/>
                <w:lang w:bidi="ar"/>
              </w:rPr>
              <w:t>□</w:t>
            </w:r>
            <w:r>
              <w:rPr>
                <w:rFonts w:hint="eastAsia" w:ascii="宋体" w:hAnsi="宋体" w:cs="宋体"/>
                <w:kern w:val="0"/>
                <w:sz w:val="24"/>
                <w:lang w:bidi="ar"/>
              </w:rPr>
              <w:t xml:space="preserve">其他 </w:t>
            </w:r>
          </w:p>
        </w:tc>
        <w:tc>
          <w:tcPr>
            <w:tcW w:w="2421" w:type="dxa"/>
            <w:vAlign w:val="center"/>
          </w:tcPr>
          <w:p w14:paraId="0FC4F370">
            <w:pPr>
              <w:tabs>
                <w:tab w:val="left" w:pos="1800"/>
                <w:tab w:val="left" w:pos="5580"/>
              </w:tabs>
              <w:jc w:val="center"/>
              <w:rPr>
                <w:sz w:val="24"/>
              </w:rPr>
            </w:pPr>
          </w:p>
        </w:tc>
      </w:tr>
      <w:tr w14:paraId="6E8F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30" w:type="dxa"/>
            <w:vAlign w:val="center"/>
          </w:tcPr>
          <w:p w14:paraId="698047D8">
            <w:pPr>
              <w:tabs>
                <w:tab w:val="left" w:pos="1800"/>
                <w:tab w:val="left" w:pos="5580"/>
              </w:tabs>
              <w:jc w:val="center"/>
              <w:rPr>
                <w:sz w:val="24"/>
              </w:rPr>
            </w:pPr>
            <w:r>
              <w:rPr>
                <w:rFonts w:hint="eastAsia"/>
                <w:sz w:val="24"/>
              </w:rPr>
              <w:t>...</w:t>
            </w:r>
          </w:p>
        </w:tc>
        <w:tc>
          <w:tcPr>
            <w:tcW w:w="3200" w:type="dxa"/>
            <w:vAlign w:val="center"/>
          </w:tcPr>
          <w:p w14:paraId="795117AF">
            <w:pPr>
              <w:tabs>
                <w:tab w:val="left" w:pos="1800"/>
                <w:tab w:val="left" w:pos="5580"/>
              </w:tabs>
              <w:jc w:val="center"/>
              <w:rPr>
                <w:sz w:val="24"/>
              </w:rPr>
            </w:pPr>
          </w:p>
        </w:tc>
        <w:tc>
          <w:tcPr>
            <w:tcW w:w="2837" w:type="dxa"/>
            <w:vAlign w:val="center"/>
          </w:tcPr>
          <w:p w14:paraId="37069C32">
            <w:pPr>
              <w:tabs>
                <w:tab w:val="left" w:pos="1800"/>
                <w:tab w:val="left" w:pos="5580"/>
              </w:tabs>
              <w:jc w:val="center"/>
              <w:rPr>
                <w:sz w:val="24"/>
              </w:rPr>
            </w:pPr>
          </w:p>
        </w:tc>
        <w:tc>
          <w:tcPr>
            <w:tcW w:w="2421" w:type="dxa"/>
            <w:vAlign w:val="center"/>
          </w:tcPr>
          <w:p w14:paraId="13A2FB50">
            <w:pPr>
              <w:tabs>
                <w:tab w:val="left" w:pos="1800"/>
                <w:tab w:val="left" w:pos="5580"/>
              </w:tabs>
              <w:jc w:val="center"/>
              <w:rPr>
                <w:sz w:val="24"/>
              </w:rPr>
            </w:pPr>
          </w:p>
        </w:tc>
      </w:tr>
      <w:tr w14:paraId="56C8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867" w:type="dxa"/>
            <w:gridSpan w:val="3"/>
            <w:vAlign w:val="center"/>
          </w:tcPr>
          <w:p w14:paraId="249E7358">
            <w:pPr>
              <w:tabs>
                <w:tab w:val="left" w:pos="1800"/>
                <w:tab w:val="left" w:pos="5580"/>
              </w:tabs>
              <w:jc w:val="center"/>
              <w:rPr>
                <w:sz w:val="24"/>
              </w:rPr>
            </w:pPr>
            <w:r>
              <w:rPr>
                <w:rFonts w:hint="eastAsia"/>
                <w:sz w:val="24"/>
              </w:rPr>
              <w:t>合计</w:t>
            </w:r>
          </w:p>
        </w:tc>
        <w:tc>
          <w:tcPr>
            <w:tcW w:w="2421" w:type="dxa"/>
            <w:vAlign w:val="center"/>
          </w:tcPr>
          <w:p w14:paraId="6DBBC02C">
            <w:pPr>
              <w:tabs>
                <w:tab w:val="left" w:pos="1800"/>
                <w:tab w:val="left" w:pos="5580"/>
              </w:tabs>
              <w:jc w:val="center"/>
              <w:rPr>
                <w:sz w:val="24"/>
              </w:rPr>
            </w:pPr>
          </w:p>
        </w:tc>
      </w:tr>
    </w:tbl>
    <w:p w14:paraId="5BD57EAC">
      <w:pPr>
        <w:pStyle w:val="34"/>
        <w:spacing w:line="240" w:lineRule="auto"/>
        <w:ind w:firstLine="0"/>
      </w:pPr>
      <w:r>
        <w:rPr>
          <w:rFonts w:hint="eastAsia"/>
        </w:rPr>
        <w:t>14-2 联合体最终报价情况说明</w:t>
      </w:r>
    </w:p>
    <w:tbl>
      <w:tblPr>
        <w:tblStyle w:val="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3200"/>
        <w:gridCol w:w="2837"/>
        <w:gridCol w:w="2421"/>
      </w:tblGrid>
      <w:tr w14:paraId="5957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14:paraId="28697AA1">
            <w:pPr>
              <w:adjustRightInd w:val="0"/>
              <w:snapToGrid w:val="0"/>
              <w:jc w:val="center"/>
              <w:rPr>
                <w:b/>
                <w:sz w:val="24"/>
              </w:rPr>
            </w:pPr>
            <w:r>
              <w:rPr>
                <w:rFonts w:hint="eastAsia"/>
                <w:b/>
                <w:sz w:val="24"/>
              </w:rPr>
              <w:t>序号</w:t>
            </w:r>
          </w:p>
        </w:tc>
        <w:tc>
          <w:tcPr>
            <w:tcW w:w="3200" w:type="dxa"/>
            <w:vAlign w:val="center"/>
          </w:tcPr>
          <w:p w14:paraId="71924CC6">
            <w:pPr>
              <w:adjustRightInd w:val="0"/>
              <w:snapToGrid w:val="0"/>
              <w:jc w:val="center"/>
              <w:rPr>
                <w:b/>
                <w:sz w:val="24"/>
              </w:rPr>
            </w:pPr>
            <w:r>
              <w:rPr>
                <w:rFonts w:hint="eastAsia"/>
                <w:b/>
                <w:sz w:val="24"/>
              </w:rPr>
              <w:t>联合体成员名称</w:t>
            </w:r>
          </w:p>
        </w:tc>
        <w:tc>
          <w:tcPr>
            <w:tcW w:w="2837" w:type="dxa"/>
            <w:vAlign w:val="center"/>
          </w:tcPr>
          <w:p w14:paraId="1498436A">
            <w:pPr>
              <w:adjustRightInd w:val="0"/>
              <w:snapToGrid w:val="0"/>
              <w:jc w:val="center"/>
              <w:rPr>
                <w:b/>
                <w:sz w:val="24"/>
              </w:rPr>
            </w:pPr>
            <w:r>
              <w:rPr>
                <w:b/>
                <w:sz w:val="24"/>
              </w:rPr>
              <w:t>联合体成员类型</w:t>
            </w:r>
          </w:p>
          <w:p w14:paraId="305EFA2C">
            <w:pPr>
              <w:adjustRightInd w:val="0"/>
              <w:snapToGrid w:val="0"/>
              <w:jc w:val="center"/>
              <w:rPr>
                <w:b/>
                <w:sz w:val="24"/>
              </w:rPr>
            </w:pPr>
            <w:r>
              <w:rPr>
                <w:b/>
                <w:sz w:val="24"/>
              </w:rPr>
              <w:t>（选择）</w:t>
            </w:r>
          </w:p>
        </w:tc>
        <w:tc>
          <w:tcPr>
            <w:tcW w:w="2421" w:type="dxa"/>
            <w:vAlign w:val="center"/>
          </w:tcPr>
          <w:p w14:paraId="46B03A75">
            <w:pPr>
              <w:adjustRightInd w:val="0"/>
              <w:snapToGrid w:val="0"/>
              <w:jc w:val="center"/>
              <w:rPr>
                <w:b/>
                <w:sz w:val="24"/>
              </w:rPr>
            </w:pPr>
            <w:r>
              <w:rPr>
                <w:rFonts w:hint="eastAsia"/>
                <w:b/>
                <w:sz w:val="24"/>
              </w:rPr>
              <w:t>合同金额</w:t>
            </w:r>
          </w:p>
          <w:p w14:paraId="71BF777D">
            <w:pPr>
              <w:adjustRightInd w:val="0"/>
              <w:snapToGrid w:val="0"/>
              <w:jc w:val="center"/>
              <w:rPr>
                <w:b/>
                <w:sz w:val="24"/>
              </w:rPr>
            </w:pPr>
            <w:r>
              <w:rPr>
                <w:rFonts w:hint="eastAsia"/>
                <w:b/>
                <w:sz w:val="24"/>
              </w:rPr>
              <w:t>（人民币元）</w:t>
            </w:r>
          </w:p>
        </w:tc>
      </w:tr>
      <w:tr w14:paraId="1B72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830" w:type="dxa"/>
            <w:vAlign w:val="center"/>
          </w:tcPr>
          <w:p w14:paraId="1B413D61">
            <w:pPr>
              <w:tabs>
                <w:tab w:val="left" w:pos="1800"/>
                <w:tab w:val="left" w:pos="5580"/>
              </w:tabs>
              <w:jc w:val="center"/>
              <w:rPr>
                <w:sz w:val="24"/>
              </w:rPr>
            </w:pPr>
            <w:r>
              <w:rPr>
                <w:rFonts w:hint="eastAsia"/>
                <w:sz w:val="24"/>
              </w:rPr>
              <w:t>1</w:t>
            </w:r>
          </w:p>
        </w:tc>
        <w:tc>
          <w:tcPr>
            <w:tcW w:w="3200" w:type="dxa"/>
            <w:vAlign w:val="center"/>
          </w:tcPr>
          <w:p w14:paraId="30DC69D6">
            <w:pPr>
              <w:tabs>
                <w:tab w:val="left" w:pos="1800"/>
                <w:tab w:val="left" w:pos="5580"/>
              </w:tabs>
              <w:jc w:val="center"/>
              <w:rPr>
                <w:sz w:val="24"/>
              </w:rPr>
            </w:pPr>
          </w:p>
        </w:tc>
        <w:tc>
          <w:tcPr>
            <w:tcW w:w="2837" w:type="dxa"/>
            <w:vAlign w:val="center"/>
          </w:tcPr>
          <w:p w14:paraId="12D5080B">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中型企业 </w:t>
            </w:r>
          </w:p>
          <w:p w14:paraId="11A2448C">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小微企业 </w:t>
            </w:r>
          </w:p>
          <w:p w14:paraId="192C6B54">
            <w:pPr>
              <w:widowControl/>
              <w:jc w:val="left"/>
              <w:rPr>
                <w:sz w:val="24"/>
              </w:rPr>
            </w:pPr>
            <w:r>
              <w:rPr>
                <w:rFonts w:ascii="DejaVuSans" w:hAnsi="DejaVuSans" w:eastAsia="DejaVuSans" w:cs="DejaVuSans"/>
                <w:kern w:val="0"/>
                <w:sz w:val="24"/>
                <w:lang w:bidi="ar"/>
              </w:rPr>
              <w:t>□</w:t>
            </w:r>
            <w:r>
              <w:rPr>
                <w:rFonts w:hint="eastAsia" w:ascii="宋体" w:hAnsi="宋体" w:cs="宋体"/>
                <w:kern w:val="0"/>
                <w:sz w:val="24"/>
                <w:lang w:bidi="ar"/>
              </w:rPr>
              <w:t xml:space="preserve">其他 </w:t>
            </w:r>
          </w:p>
        </w:tc>
        <w:tc>
          <w:tcPr>
            <w:tcW w:w="2421" w:type="dxa"/>
            <w:vAlign w:val="center"/>
          </w:tcPr>
          <w:p w14:paraId="581E3F65">
            <w:pPr>
              <w:tabs>
                <w:tab w:val="left" w:pos="1800"/>
                <w:tab w:val="left" w:pos="5580"/>
              </w:tabs>
              <w:jc w:val="center"/>
              <w:rPr>
                <w:sz w:val="24"/>
              </w:rPr>
            </w:pPr>
          </w:p>
        </w:tc>
      </w:tr>
      <w:tr w14:paraId="4267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830" w:type="dxa"/>
            <w:vAlign w:val="center"/>
          </w:tcPr>
          <w:p w14:paraId="2185EF9D">
            <w:pPr>
              <w:tabs>
                <w:tab w:val="left" w:pos="1800"/>
                <w:tab w:val="left" w:pos="5580"/>
              </w:tabs>
              <w:jc w:val="center"/>
              <w:rPr>
                <w:sz w:val="24"/>
              </w:rPr>
            </w:pPr>
            <w:r>
              <w:rPr>
                <w:rFonts w:hint="eastAsia"/>
                <w:sz w:val="24"/>
              </w:rPr>
              <w:t>2</w:t>
            </w:r>
          </w:p>
        </w:tc>
        <w:tc>
          <w:tcPr>
            <w:tcW w:w="3200" w:type="dxa"/>
            <w:vAlign w:val="center"/>
          </w:tcPr>
          <w:p w14:paraId="2A462531">
            <w:pPr>
              <w:tabs>
                <w:tab w:val="left" w:pos="1800"/>
                <w:tab w:val="left" w:pos="5580"/>
              </w:tabs>
              <w:jc w:val="center"/>
              <w:rPr>
                <w:sz w:val="24"/>
              </w:rPr>
            </w:pPr>
          </w:p>
        </w:tc>
        <w:tc>
          <w:tcPr>
            <w:tcW w:w="2837" w:type="dxa"/>
            <w:vAlign w:val="center"/>
          </w:tcPr>
          <w:p w14:paraId="600D8365">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中型企业 </w:t>
            </w:r>
          </w:p>
          <w:p w14:paraId="0176952F">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小微企业 </w:t>
            </w:r>
          </w:p>
          <w:p w14:paraId="3D45D73C">
            <w:pPr>
              <w:widowControl/>
              <w:jc w:val="left"/>
              <w:rPr>
                <w:sz w:val="24"/>
              </w:rPr>
            </w:pPr>
            <w:r>
              <w:rPr>
                <w:rFonts w:ascii="DejaVuSans" w:hAnsi="DejaVuSans" w:eastAsia="DejaVuSans" w:cs="DejaVuSans"/>
                <w:kern w:val="0"/>
                <w:sz w:val="24"/>
                <w:lang w:bidi="ar"/>
              </w:rPr>
              <w:t>□</w:t>
            </w:r>
            <w:r>
              <w:rPr>
                <w:rFonts w:hint="eastAsia" w:ascii="宋体" w:hAnsi="宋体" w:cs="宋体"/>
                <w:kern w:val="0"/>
                <w:sz w:val="24"/>
                <w:lang w:bidi="ar"/>
              </w:rPr>
              <w:t xml:space="preserve">其他 </w:t>
            </w:r>
          </w:p>
        </w:tc>
        <w:tc>
          <w:tcPr>
            <w:tcW w:w="2421" w:type="dxa"/>
            <w:vAlign w:val="center"/>
          </w:tcPr>
          <w:p w14:paraId="3B5EE440">
            <w:pPr>
              <w:tabs>
                <w:tab w:val="left" w:pos="1800"/>
                <w:tab w:val="left" w:pos="5580"/>
              </w:tabs>
              <w:jc w:val="center"/>
              <w:rPr>
                <w:sz w:val="24"/>
              </w:rPr>
            </w:pPr>
          </w:p>
        </w:tc>
      </w:tr>
      <w:tr w14:paraId="057A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830" w:type="dxa"/>
            <w:vAlign w:val="center"/>
          </w:tcPr>
          <w:p w14:paraId="1008C710">
            <w:pPr>
              <w:tabs>
                <w:tab w:val="left" w:pos="1800"/>
                <w:tab w:val="left" w:pos="5580"/>
              </w:tabs>
              <w:jc w:val="center"/>
              <w:rPr>
                <w:sz w:val="24"/>
              </w:rPr>
            </w:pPr>
            <w:r>
              <w:rPr>
                <w:rFonts w:hint="eastAsia"/>
                <w:sz w:val="24"/>
              </w:rPr>
              <w:t>...</w:t>
            </w:r>
          </w:p>
        </w:tc>
        <w:tc>
          <w:tcPr>
            <w:tcW w:w="3200" w:type="dxa"/>
            <w:vAlign w:val="center"/>
          </w:tcPr>
          <w:p w14:paraId="3BC97320">
            <w:pPr>
              <w:tabs>
                <w:tab w:val="left" w:pos="1800"/>
                <w:tab w:val="left" w:pos="5580"/>
              </w:tabs>
              <w:jc w:val="center"/>
              <w:rPr>
                <w:sz w:val="24"/>
              </w:rPr>
            </w:pPr>
          </w:p>
        </w:tc>
        <w:tc>
          <w:tcPr>
            <w:tcW w:w="2837" w:type="dxa"/>
            <w:vAlign w:val="center"/>
          </w:tcPr>
          <w:p w14:paraId="3A5262F3">
            <w:pPr>
              <w:tabs>
                <w:tab w:val="left" w:pos="1800"/>
                <w:tab w:val="left" w:pos="5580"/>
              </w:tabs>
              <w:jc w:val="center"/>
              <w:rPr>
                <w:sz w:val="24"/>
              </w:rPr>
            </w:pPr>
          </w:p>
        </w:tc>
        <w:tc>
          <w:tcPr>
            <w:tcW w:w="2421" w:type="dxa"/>
            <w:vAlign w:val="center"/>
          </w:tcPr>
          <w:p w14:paraId="05AAD355">
            <w:pPr>
              <w:tabs>
                <w:tab w:val="left" w:pos="1800"/>
                <w:tab w:val="left" w:pos="5580"/>
              </w:tabs>
              <w:jc w:val="center"/>
              <w:rPr>
                <w:sz w:val="24"/>
              </w:rPr>
            </w:pPr>
          </w:p>
        </w:tc>
      </w:tr>
      <w:tr w14:paraId="6878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67" w:type="dxa"/>
            <w:gridSpan w:val="3"/>
            <w:vAlign w:val="center"/>
          </w:tcPr>
          <w:p w14:paraId="35BF882D">
            <w:pPr>
              <w:tabs>
                <w:tab w:val="left" w:pos="1800"/>
                <w:tab w:val="left" w:pos="5580"/>
              </w:tabs>
              <w:jc w:val="center"/>
              <w:rPr>
                <w:sz w:val="24"/>
              </w:rPr>
            </w:pPr>
            <w:r>
              <w:rPr>
                <w:rFonts w:hint="eastAsia"/>
                <w:sz w:val="24"/>
              </w:rPr>
              <w:t>合计</w:t>
            </w:r>
          </w:p>
        </w:tc>
        <w:tc>
          <w:tcPr>
            <w:tcW w:w="2421" w:type="dxa"/>
            <w:vAlign w:val="center"/>
          </w:tcPr>
          <w:p w14:paraId="0FD7E4FE">
            <w:pPr>
              <w:tabs>
                <w:tab w:val="left" w:pos="1800"/>
                <w:tab w:val="left" w:pos="5580"/>
              </w:tabs>
              <w:jc w:val="center"/>
              <w:rPr>
                <w:sz w:val="24"/>
              </w:rPr>
            </w:pPr>
          </w:p>
        </w:tc>
      </w:tr>
    </w:tbl>
    <w:p w14:paraId="7487FC3F">
      <w:pPr>
        <w:tabs>
          <w:tab w:val="left" w:pos="1800"/>
          <w:tab w:val="left" w:pos="5580"/>
        </w:tabs>
        <w:jc w:val="left"/>
        <w:rPr>
          <w:sz w:val="24"/>
        </w:rPr>
      </w:pPr>
    </w:p>
    <w:p w14:paraId="1FE502F0">
      <w:pPr>
        <w:tabs>
          <w:tab w:val="left" w:pos="1800"/>
          <w:tab w:val="left" w:pos="5580"/>
        </w:tabs>
        <w:spacing w:line="360" w:lineRule="auto"/>
        <w:jc w:val="left"/>
        <w:rPr>
          <w:sz w:val="24"/>
        </w:rPr>
      </w:pPr>
      <w:r>
        <w:rPr>
          <w:rFonts w:hint="eastAsia"/>
          <w:sz w:val="24"/>
        </w:rPr>
        <w:t xml:space="preserve">注：1.仅当本项目（包）预留部分采购项目预算专门面向中小企业采购，且供应商拟通过分包或联合体方式实现预留比例时必须提供，否则无须提供；当本项目（包）未预留部分采购项目预算专门面向中小企业采购，且小微企业拟享受中小企业扶持政策时，仍应提供上述证明文件。 </w:t>
      </w:r>
    </w:p>
    <w:p w14:paraId="2FAE6304">
      <w:pPr>
        <w:tabs>
          <w:tab w:val="left" w:pos="1800"/>
          <w:tab w:val="left" w:pos="5580"/>
        </w:tabs>
        <w:spacing w:line="360" w:lineRule="auto"/>
        <w:ind w:firstLine="480" w:firstLineChars="200"/>
        <w:jc w:val="left"/>
        <w:rPr>
          <w:sz w:val="24"/>
        </w:rPr>
      </w:pPr>
      <w:r>
        <w:rPr>
          <w:sz w:val="24"/>
        </w:rPr>
        <w:t>2.</w:t>
      </w:r>
      <w:r>
        <w:rPr>
          <w:rFonts w:hint="eastAsia"/>
          <w:sz w:val="24"/>
        </w:rPr>
        <w:t xml:space="preserve">供应商可根据自身响应实际情况，选择一种表格填报提交即可。 </w:t>
      </w:r>
    </w:p>
    <w:p w14:paraId="50196246">
      <w:pPr>
        <w:tabs>
          <w:tab w:val="left" w:pos="1800"/>
          <w:tab w:val="left" w:pos="5580"/>
        </w:tabs>
        <w:spacing w:line="360" w:lineRule="auto"/>
        <w:ind w:firstLine="480" w:firstLineChars="200"/>
        <w:jc w:val="left"/>
        <w:rPr>
          <w:sz w:val="24"/>
        </w:rPr>
      </w:pPr>
      <w:r>
        <w:rPr>
          <w:sz w:val="24"/>
        </w:rPr>
        <w:t>3.</w:t>
      </w:r>
      <w:r>
        <w:rPr>
          <w:rFonts w:hint="eastAsia"/>
          <w:sz w:val="24"/>
        </w:rPr>
        <w:t xml:space="preserve">本表应按包分别填写。 </w:t>
      </w:r>
    </w:p>
    <w:p w14:paraId="78DBFEC1">
      <w:pPr>
        <w:tabs>
          <w:tab w:val="left" w:pos="1800"/>
          <w:tab w:val="left" w:pos="5580"/>
        </w:tabs>
        <w:spacing w:line="360" w:lineRule="auto"/>
        <w:ind w:firstLine="480" w:firstLineChars="200"/>
        <w:jc w:val="left"/>
        <w:rPr>
          <w:sz w:val="24"/>
        </w:rPr>
      </w:pPr>
      <w:r>
        <w:rPr>
          <w:sz w:val="24"/>
        </w:rPr>
        <w:t>4.</w:t>
      </w:r>
      <w:r>
        <w:rPr>
          <w:rFonts w:hint="eastAsia"/>
          <w:sz w:val="24"/>
        </w:rPr>
        <w:t xml:space="preserve">此表无需在响应文件中提交，磋商后供应商按磋商小组要求提交。 </w:t>
      </w:r>
    </w:p>
    <w:p w14:paraId="2AC91E76">
      <w:pPr>
        <w:autoSpaceDE w:val="0"/>
        <w:autoSpaceDN w:val="0"/>
        <w:adjustRightInd w:val="0"/>
        <w:snapToGrid w:val="0"/>
        <w:spacing w:before="25" w:after="25" w:line="360" w:lineRule="auto"/>
        <w:rPr>
          <w:kern w:val="0"/>
          <w:sz w:val="24"/>
        </w:rPr>
      </w:pPr>
    </w:p>
    <w:p w14:paraId="00A26186">
      <w:pPr>
        <w:autoSpaceDE w:val="0"/>
        <w:autoSpaceDN w:val="0"/>
        <w:adjustRightInd w:val="0"/>
        <w:snapToGrid w:val="0"/>
        <w:spacing w:before="25" w:after="25" w:line="360" w:lineRule="auto"/>
        <w:rPr>
          <w:sz w:val="24"/>
          <w:lang w:val="zh-CN"/>
        </w:rPr>
      </w:pPr>
      <w:r>
        <w:rPr>
          <w:kern w:val="0"/>
          <w:sz w:val="24"/>
        </w:rPr>
        <w:t>供应商授权代表签字（或加盖供应商公章）</w:t>
      </w:r>
      <w:r>
        <w:rPr>
          <w:sz w:val="24"/>
          <w:lang w:val="zh-CN"/>
        </w:rPr>
        <w:t xml:space="preserve">：____________ </w:t>
      </w:r>
    </w:p>
    <w:p w14:paraId="7083FE2F">
      <w:pPr>
        <w:autoSpaceDE w:val="0"/>
        <w:autoSpaceDN w:val="0"/>
        <w:adjustRightInd w:val="0"/>
        <w:snapToGrid w:val="0"/>
        <w:spacing w:before="25" w:after="25" w:line="360" w:lineRule="auto"/>
        <w:rPr>
          <w:sz w:val="24"/>
          <w:szCs w:val="20"/>
        </w:rPr>
      </w:pPr>
      <w:r>
        <w:rPr>
          <w:sz w:val="24"/>
          <w:szCs w:val="20"/>
        </w:rPr>
        <w:t xml:space="preserve">日期：____年____月____日 </w:t>
      </w:r>
      <w:r>
        <w:rPr>
          <w:b/>
          <w:sz w:val="36"/>
          <w:szCs w:val="36"/>
        </w:rPr>
        <w:br w:type="page"/>
      </w:r>
      <w:r>
        <w:rPr>
          <w:sz w:val="24"/>
        </w:rPr>
        <w:t>1</w:t>
      </w:r>
      <w:r>
        <w:rPr>
          <w:rFonts w:hint="eastAsia"/>
          <w:sz w:val="24"/>
        </w:rPr>
        <w:t xml:space="preserve">5 </w:t>
      </w:r>
      <w:r>
        <w:rPr>
          <w:rFonts w:hint="eastAsia"/>
          <w:b/>
          <w:sz w:val="24"/>
          <w:szCs w:val="20"/>
        </w:rPr>
        <w:t>成交服务费承诺书（格式）</w:t>
      </w:r>
    </w:p>
    <w:p w14:paraId="12BB4D3C">
      <w:pPr>
        <w:spacing w:before="100" w:beforeAutospacing="1" w:line="360" w:lineRule="auto"/>
        <w:jc w:val="center"/>
        <w:rPr>
          <w:b/>
          <w:sz w:val="24"/>
          <w:szCs w:val="20"/>
        </w:rPr>
      </w:pPr>
      <w:r>
        <w:rPr>
          <w:rFonts w:hint="eastAsia"/>
          <w:b/>
          <w:sz w:val="24"/>
          <w:szCs w:val="20"/>
        </w:rPr>
        <w:t>成交服务费承诺书</w:t>
      </w:r>
    </w:p>
    <w:p w14:paraId="4FD9B915">
      <w:pPr>
        <w:spacing w:line="360" w:lineRule="auto"/>
        <w:rPr>
          <w:sz w:val="24"/>
          <w:u w:val="single"/>
        </w:rPr>
      </w:pPr>
      <w:r>
        <w:rPr>
          <w:rFonts w:hint="eastAsia"/>
          <w:sz w:val="24"/>
        </w:rPr>
        <w:t>致：北京宏信天诚国际招标有限公司</w:t>
      </w:r>
    </w:p>
    <w:p w14:paraId="6E9E4D57">
      <w:pPr>
        <w:widowControl/>
        <w:spacing w:line="360" w:lineRule="auto"/>
        <w:ind w:firstLine="480" w:firstLineChars="200"/>
        <w:jc w:val="left"/>
        <w:rPr>
          <w:sz w:val="24"/>
        </w:rPr>
      </w:pPr>
      <w:r>
        <w:rPr>
          <w:rFonts w:hint="eastAsia"/>
          <w:sz w:val="24"/>
        </w:rPr>
        <w:t>我公司</w:t>
      </w:r>
      <w:r>
        <w:rPr>
          <w:rFonts w:hint="eastAsia" w:ascii="宋体" w:hAnsi="宋体"/>
          <w:sz w:val="24"/>
        </w:rPr>
        <w:t>为</w:t>
      </w:r>
      <w:r>
        <w:rPr>
          <w:rFonts w:hint="eastAsia" w:ascii="宋体" w:hAnsi="宋体"/>
          <w:sz w:val="24"/>
          <w:u w:val="single"/>
        </w:rPr>
        <w:t xml:space="preserve">            </w:t>
      </w:r>
      <w:r>
        <w:rPr>
          <w:rFonts w:hint="eastAsia" w:ascii="宋体" w:hAnsi="宋体"/>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）采购中若获中标/成交，</w:t>
      </w:r>
      <w:r>
        <w:rPr>
          <w:rFonts w:hint="eastAsia"/>
          <w:b/>
          <w:sz w:val="24"/>
          <w:u w:val="single"/>
        </w:rPr>
        <w:t>我们保证在中标/成交公告上网发布或接到贵公司通知后5个工作日内</w:t>
      </w:r>
      <w:r>
        <w:rPr>
          <w:rFonts w:hint="eastAsia"/>
          <w:sz w:val="24"/>
        </w:rPr>
        <w:t>，按照本项目采购文件规定的标准，以电汇等方式，向贵公司一次性支付应该交纳的代理服务费用。</w:t>
      </w:r>
    </w:p>
    <w:p w14:paraId="4A0A0654">
      <w:pPr>
        <w:widowControl/>
        <w:spacing w:line="360" w:lineRule="auto"/>
        <w:ind w:firstLine="482" w:firstLineChars="200"/>
        <w:jc w:val="left"/>
        <w:rPr>
          <w:rFonts w:cs="宋体"/>
          <w:b/>
          <w:kern w:val="0"/>
          <w:sz w:val="24"/>
          <w:u w:val="single"/>
        </w:rPr>
      </w:pPr>
      <w:r>
        <w:rPr>
          <w:rFonts w:hint="eastAsia"/>
          <w:b/>
          <w:sz w:val="24"/>
          <w:u w:val="single"/>
        </w:rPr>
        <w:t>如我公司超过5个工作日未缴纳：超时未缴纳部分将按照银行同期存款利率支付利息，以实际发生时长计算；北京宏信天诚国际招标有限公司可就此债权债务问题向海淀区法院起诉我司，我司承担相关全部费用。</w:t>
      </w:r>
    </w:p>
    <w:p w14:paraId="7DA1AAF0">
      <w:pPr>
        <w:spacing w:line="360" w:lineRule="auto"/>
        <w:ind w:firstLine="566" w:firstLineChars="236"/>
        <w:rPr>
          <w:sz w:val="24"/>
        </w:rPr>
      </w:pPr>
    </w:p>
    <w:p w14:paraId="3E27C501">
      <w:pPr>
        <w:spacing w:line="360" w:lineRule="auto"/>
        <w:rPr>
          <w:sz w:val="24"/>
        </w:rPr>
      </w:pPr>
    </w:p>
    <w:p w14:paraId="16BD8F1B">
      <w:pPr>
        <w:spacing w:line="360" w:lineRule="auto"/>
        <w:rPr>
          <w:sz w:val="24"/>
        </w:rPr>
      </w:pPr>
    </w:p>
    <w:p w14:paraId="0127CD30">
      <w:pPr>
        <w:spacing w:line="360" w:lineRule="auto"/>
        <w:ind w:firstLine="480" w:firstLineChars="200"/>
        <w:rPr>
          <w:sz w:val="24"/>
        </w:rPr>
      </w:pPr>
      <w:r>
        <w:rPr>
          <w:rFonts w:hint="eastAsia"/>
          <w:sz w:val="24"/>
        </w:rPr>
        <w:t>特此承诺</w:t>
      </w:r>
    </w:p>
    <w:p w14:paraId="6EF75DC3">
      <w:pPr>
        <w:spacing w:line="360" w:lineRule="auto"/>
        <w:rPr>
          <w:sz w:val="24"/>
        </w:rPr>
      </w:pPr>
    </w:p>
    <w:p w14:paraId="22D4EBF1">
      <w:pPr>
        <w:spacing w:line="360" w:lineRule="auto"/>
        <w:rPr>
          <w:sz w:val="24"/>
        </w:rPr>
      </w:pPr>
    </w:p>
    <w:p w14:paraId="5D6C435B">
      <w:pPr>
        <w:spacing w:line="360" w:lineRule="auto"/>
        <w:rPr>
          <w:sz w:val="24"/>
        </w:rPr>
      </w:pPr>
    </w:p>
    <w:p w14:paraId="1D60ECDA">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2A6B252A">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6B7D780C">
      <w:pPr>
        <w:spacing w:line="360" w:lineRule="auto"/>
        <w:rPr>
          <w:sz w:val="24"/>
        </w:rPr>
      </w:pPr>
      <w:r>
        <w:rPr>
          <w:rFonts w:hint="eastAsia"/>
          <w:sz w:val="24"/>
        </w:rPr>
        <w:t>电话：</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4773629D">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309AFD6C">
      <w:pPr>
        <w:spacing w:line="360" w:lineRule="auto"/>
        <w:rPr>
          <w:sz w:val="24"/>
        </w:rPr>
      </w:pPr>
      <w:r>
        <w:rPr>
          <w:rFonts w:hint="eastAsia"/>
          <w:sz w:val="24"/>
        </w:rPr>
        <w:t>承诺方法人授权代表签字：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（承诺方盖章/电子签章）</w:t>
      </w:r>
    </w:p>
    <w:p w14:paraId="77B6E994">
      <w:pPr>
        <w:widowControl/>
        <w:spacing w:line="360" w:lineRule="auto"/>
        <w:jc w:val="left"/>
        <w:rPr>
          <w:b/>
          <w:sz w:val="36"/>
          <w:szCs w:val="36"/>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sectPr>
      <w:headerReference r:id="rId20" w:type="first"/>
      <w:footerReference r:id="rId22" w:type="first"/>
      <w:headerReference r:id="rId19" w:type="even"/>
      <w:footerReference r:id="rId21" w:type="even"/>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decorative"/>
    <w:pitch w:val="default"/>
    <w:sig w:usb0="00000000" w:usb1="00000000" w:usb2="00000000"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0000000000000000000"/>
    <w:charset w:val="86"/>
    <w:family w:val="script"/>
    <w:pitch w:val="default"/>
    <w:sig w:usb0="00000000" w:usb1="00000000" w:usb2="00082016" w:usb3="00000000" w:csb0="00040001" w:csb1="00000000"/>
  </w:font>
  <w:font w:name="DejaVuSans-Bold">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DejaVuSans">
    <w:altName w:val="Segoe Print"/>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8FC75">
    <w:pPr>
      <w:pStyle w:val="54"/>
      <w:jc w:val="center"/>
      <w:rPr>
        <w:rFonts w:ascii="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37AA2">
    <w:pPr>
      <w:pStyle w:val="54"/>
      <w:framePr w:wrap="around" w:vAnchor="text" w:hAnchor="margin" w:xAlign="right" w:y="1"/>
      <w:rPr>
        <w:rStyle w:val="139"/>
      </w:rPr>
    </w:pPr>
    <w:r>
      <w:rPr>
        <w:rStyle w:val="139"/>
      </w:rPr>
      <w:fldChar w:fldCharType="begin"/>
    </w:r>
    <w:r>
      <w:rPr>
        <w:rStyle w:val="139"/>
      </w:rPr>
      <w:instrText xml:space="preserve">PAGE  </w:instrText>
    </w:r>
    <w:r>
      <w:rPr>
        <w:rStyle w:val="139"/>
      </w:rPr>
      <w:fldChar w:fldCharType="end"/>
    </w:r>
  </w:p>
  <w:p w14:paraId="57F467E6">
    <w:pPr>
      <w:pStyle w:val="54"/>
      <w:ind w:right="360"/>
    </w:pPr>
  </w:p>
  <w:p w14:paraId="5642D498"/>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C7C57">
    <w:pPr>
      <w:pStyle w:val="5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2D265">
    <w:pPr>
      <w:pStyle w:val="54"/>
      <w:framePr w:wrap="around" w:vAnchor="text" w:hAnchor="margin" w:xAlign="center" w:y="1"/>
      <w:rPr>
        <w:rStyle w:val="139"/>
      </w:rPr>
    </w:pPr>
    <w:r>
      <w:fldChar w:fldCharType="begin"/>
    </w:r>
    <w:r>
      <w:rPr>
        <w:rStyle w:val="139"/>
      </w:rPr>
      <w:instrText xml:space="preserve">PAGE  </w:instrText>
    </w:r>
    <w:r>
      <w:fldChar w:fldCharType="end"/>
    </w:r>
  </w:p>
  <w:p w14:paraId="616E5285">
    <w:pPr>
      <w:pStyle w:val="5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2A8E">
    <w:pPr>
      <w:pStyle w:val="5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98A4D">
    <w:pPr>
      <w:pStyle w:val="54"/>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51</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54A18">
    <w:pPr>
      <w:pStyle w:val="54"/>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D3D56">
    <w:pPr>
      <w:pStyle w:val="54"/>
      <w:framePr w:wrap="around" w:vAnchor="text" w:hAnchor="margin" w:xAlign="right" w:y="1"/>
      <w:rPr>
        <w:rStyle w:val="139"/>
      </w:rPr>
    </w:pPr>
    <w:r>
      <w:rPr>
        <w:rStyle w:val="139"/>
      </w:rPr>
      <w:fldChar w:fldCharType="begin"/>
    </w:r>
    <w:r>
      <w:rPr>
        <w:rStyle w:val="139"/>
      </w:rPr>
      <w:instrText xml:space="preserve">PAGE  </w:instrText>
    </w:r>
    <w:r>
      <w:rPr>
        <w:rStyle w:val="139"/>
      </w:rPr>
      <w:fldChar w:fldCharType="end"/>
    </w:r>
  </w:p>
  <w:p w14:paraId="0DD6D899">
    <w:pPr>
      <w:pStyle w:val="54"/>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12A6B">
    <w:pPr>
      <w:pStyle w:val="5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CFFD5">
    <w:pPr>
      <w:pStyle w:val="54"/>
      <w:framePr w:wrap="around" w:vAnchor="text" w:hAnchor="margin" w:xAlign="right" w:y="1"/>
      <w:rPr>
        <w:rStyle w:val="139"/>
      </w:rPr>
    </w:pPr>
    <w:r>
      <w:rPr>
        <w:rStyle w:val="139"/>
      </w:rPr>
      <w:fldChar w:fldCharType="begin"/>
    </w:r>
    <w:r>
      <w:rPr>
        <w:rStyle w:val="139"/>
      </w:rPr>
      <w:instrText xml:space="preserve">PAGE  </w:instrText>
    </w:r>
    <w:r>
      <w:rPr>
        <w:rStyle w:val="139"/>
      </w:rPr>
      <w:fldChar w:fldCharType="end"/>
    </w:r>
  </w:p>
  <w:p w14:paraId="22CF91F5">
    <w:pPr>
      <w:pStyle w:val="54"/>
      <w:ind w:right="360"/>
    </w:pPr>
  </w:p>
  <w:p w14:paraId="101F15FC"/>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823BC">
    <w:pPr>
      <w:pStyle w:val="5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74348">
    <w:pPr>
      <w:pStyle w:val="5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68859">
    <w:pPr>
      <w:pStyle w:val="56"/>
      <w:pBdr>
        <w:bottom w:val="none" w:color="auto" w:sz="0" w:space="1"/>
      </w:pBdr>
      <w:jc w:val="right"/>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76517">
    <w:pPr>
      <w:pStyle w:val="56"/>
      <w:pBdr>
        <w:bottom w:val="single" w:color="auto" w:sz="4" w:space="1"/>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B5F3A">
    <w:pPr>
      <w:pStyle w:val="5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5400A">
    <w:pPr>
      <w:pStyle w:val="5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274A5">
    <w:pPr>
      <w:pStyle w:val="56"/>
    </w:pPr>
  </w:p>
  <w:p w14:paraId="6E11B1B5"/>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885A3">
    <w:pPr>
      <w:pStyle w:val="5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84052">
    <w:pPr>
      <w:pStyle w:val="56"/>
    </w:pPr>
  </w:p>
  <w:p w14:paraId="58084CC6"/>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3A3DD">
    <w:pPr>
      <w:pStyle w:val="5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0"/>
    <w:multiLevelType w:val="singleLevel"/>
    <w:tmpl w:val="FFFFFF80"/>
    <w:lvl w:ilvl="0" w:tentative="0">
      <w:start w:val="1"/>
      <w:numFmt w:val="bullet"/>
      <w:pStyle w:val="45"/>
      <w:lvlText w:val=""/>
      <w:lvlJc w:val="left"/>
      <w:pPr>
        <w:tabs>
          <w:tab w:val="left" w:pos="1800"/>
        </w:tabs>
        <w:ind w:left="1800" w:hanging="360"/>
      </w:pPr>
      <w:rPr>
        <w:rFonts w:hint="default" w:ascii="Symbol" w:hAnsi="Symbol" w:eastAsia="Times New Roman"/>
      </w:rPr>
    </w:lvl>
  </w:abstractNum>
  <w:abstractNum w:abstractNumId="1">
    <w:nsid w:val="FFFFFF81"/>
    <w:multiLevelType w:val="singleLevel"/>
    <w:tmpl w:val="FFFFFF81"/>
    <w:lvl w:ilvl="0" w:tentative="0">
      <w:start w:val="1"/>
      <w:numFmt w:val="bullet"/>
      <w:pStyle w:val="16"/>
      <w:lvlText w:val=""/>
      <w:lvlJc w:val="left"/>
      <w:pPr>
        <w:tabs>
          <w:tab w:val="left" w:pos="1440"/>
        </w:tabs>
        <w:ind w:left="1440" w:hanging="360"/>
      </w:pPr>
      <w:rPr>
        <w:rFonts w:hint="default" w:ascii="Symbol" w:hAnsi="Symbol" w:eastAsia="Times New Roman"/>
      </w:rPr>
    </w:lvl>
  </w:abstractNum>
  <w:abstractNum w:abstractNumId="2">
    <w:nsid w:val="FFFFFF82"/>
    <w:multiLevelType w:val="singleLevel"/>
    <w:tmpl w:val="FFFFFF82"/>
    <w:lvl w:ilvl="0" w:tentative="0">
      <w:start w:val="1"/>
      <w:numFmt w:val="bullet"/>
      <w:pStyle w:val="31"/>
      <w:lvlText w:val=""/>
      <w:lvlJc w:val="left"/>
      <w:pPr>
        <w:tabs>
          <w:tab w:val="left" w:pos="1080"/>
        </w:tabs>
        <w:ind w:left="1080" w:hanging="360"/>
      </w:pPr>
      <w:rPr>
        <w:rFonts w:hint="default" w:ascii="Symbol" w:hAnsi="Symbol" w:eastAsia="Times New Roman"/>
      </w:rPr>
    </w:lvl>
  </w:abstractNum>
  <w:abstractNum w:abstractNumId="3">
    <w:nsid w:val="FFFFFF83"/>
    <w:multiLevelType w:val="singleLevel"/>
    <w:tmpl w:val="FFFFFF83"/>
    <w:lvl w:ilvl="0" w:tentative="0">
      <w:start w:val="1"/>
      <w:numFmt w:val="bullet"/>
      <w:pStyle w:val="39"/>
      <w:lvlText w:val=""/>
      <w:lvlJc w:val="left"/>
      <w:pPr>
        <w:tabs>
          <w:tab w:val="left" w:pos="720"/>
        </w:tabs>
        <w:ind w:left="720" w:hanging="360"/>
      </w:pPr>
      <w:rPr>
        <w:rFonts w:hint="default" w:ascii="Symbol" w:hAnsi="Symbol" w:eastAsia="Times New Roman"/>
      </w:rPr>
    </w:lvl>
  </w:abstractNum>
  <w:abstractNum w:abstractNumId="4">
    <w:nsid w:val="FFFFFF89"/>
    <w:multiLevelType w:val="singleLevel"/>
    <w:tmpl w:val="FFFFFF89"/>
    <w:lvl w:ilvl="0" w:tentative="0">
      <w:start w:val="1"/>
      <w:numFmt w:val="bullet"/>
      <w:pStyle w:val="23"/>
      <w:lvlText w:val="•"/>
      <w:lvlJc w:val="left"/>
      <w:pPr>
        <w:ind w:left="360" w:hanging="360"/>
      </w:pPr>
      <w:rPr>
        <w:rFonts w:hint="default" w:ascii="Cambria" w:hAnsi="Cambria" w:eastAsia="Times New Roman"/>
        <w:color w:val="7E97AD"/>
      </w:rPr>
    </w:lvl>
  </w:abstractNum>
  <w:abstractNum w:abstractNumId="5">
    <w:nsid w:val="00000002"/>
    <w:multiLevelType w:val="multilevel"/>
    <w:tmpl w:val="00000002"/>
    <w:lvl w:ilvl="0" w:tentative="0">
      <w:start w:val="1"/>
      <w:numFmt w:val="decimal"/>
      <w:pStyle w:val="388"/>
      <w:lvlText w:val="%1."/>
      <w:lvlJc w:val="left"/>
      <w:pPr>
        <w:tabs>
          <w:tab w:val="left" w:pos="709"/>
        </w:tabs>
        <w:ind w:left="709" w:hanging="709"/>
      </w:pPr>
      <w:rPr>
        <w:rFonts w:hint="eastAsia" w:cs="Times New Roman"/>
      </w:rPr>
    </w:lvl>
    <w:lvl w:ilvl="1" w:tentative="0">
      <w:start w:val="1"/>
      <w:numFmt w:val="decimal"/>
      <w:lvlText w:val="%1.%2"/>
      <w:lvlJc w:val="left"/>
      <w:pPr>
        <w:tabs>
          <w:tab w:val="left" w:pos="709"/>
        </w:tabs>
        <w:ind w:left="709" w:hanging="709"/>
      </w:pPr>
      <w:rPr>
        <w:rFonts w:hint="eastAsia" w:cs="Times New Roman"/>
      </w:rPr>
    </w:lvl>
    <w:lvl w:ilvl="2" w:tentative="0">
      <w:start w:val="1"/>
      <w:numFmt w:val="decimal"/>
      <w:lvlText w:val="%1.%2.%3."/>
      <w:lvlJc w:val="left"/>
      <w:pPr>
        <w:tabs>
          <w:tab w:val="left" w:pos="425"/>
        </w:tabs>
        <w:ind w:left="425" w:hanging="425"/>
      </w:pPr>
      <w:rPr>
        <w:rFonts w:hint="eastAsia" w:cs="Times New Roman"/>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7">
    <w:nsid w:val="00000009"/>
    <w:multiLevelType w:val="multilevel"/>
    <w:tmpl w:val="00000009"/>
    <w:lvl w:ilvl="0" w:tentative="0">
      <w:start w:val="1"/>
      <w:numFmt w:val="none"/>
      <w:suff w:val="nothing"/>
      <w:lvlText w:val="第五部分"/>
      <w:lvlJc w:val="center"/>
      <w:pPr>
        <w:ind w:left="2412" w:firstLine="288"/>
      </w:pPr>
      <w:rPr>
        <w:rFonts w:hint="eastAsia"/>
      </w:rPr>
    </w:lvl>
    <w:lvl w:ilvl="1" w:tentative="0">
      <w:start w:val="1"/>
      <w:numFmt w:val="japaneseCounting"/>
      <w:lvlText w:val="第%2章"/>
      <w:lvlJc w:val="left"/>
      <w:pPr>
        <w:tabs>
          <w:tab w:val="left" w:pos="720"/>
        </w:tabs>
        <w:ind w:left="720" w:hanging="720"/>
      </w:pPr>
      <w:rPr>
        <w:rFonts w:hint="eastAsia"/>
      </w:rPr>
    </w:lvl>
    <w:lvl w:ilvl="2" w:tentative="0">
      <w:start w:val="1"/>
      <w:numFmt w:val="chineseCountingThousand"/>
      <w:pStyle w:val="509"/>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0A"/>
    <w:multiLevelType w:val="multilevel"/>
    <w:tmpl w:val="0000000A"/>
    <w:lvl w:ilvl="0" w:tentative="0">
      <w:start w:val="1"/>
      <w:numFmt w:val="decimal"/>
      <w:pStyle w:val="207"/>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000000D"/>
    <w:multiLevelType w:val="multilevel"/>
    <w:tmpl w:val="0000000D"/>
    <w:lvl w:ilvl="0" w:tentative="0">
      <w:start w:val="1"/>
      <w:numFmt w:val="lowerLetter"/>
      <w:pStyle w:val="282"/>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0">
    <w:nsid w:val="00000013"/>
    <w:multiLevelType w:val="singleLevel"/>
    <w:tmpl w:val="00000013"/>
    <w:lvl w:ilvl="0" w:tentative="0">
      <w:start w:val="1"/>
      <w:numFmt w:val="decimal"/>
      <w:pStyle w:val="252"/>
      <w:lvlText w:val="%1."/>
      <w:lvlJc w:val="left"/>
      <w:pPr>
        <w:tabs>
          <w:tab w:val="left" w:pos="360"/>
        </w:tabs>
        <w:ind w:left="360" w:hanging="360"/>
      </w:pPr>
      <w:rPr>
        <w:rFonts w:hint="default"/>
      </w:rPr>
    </w:lvl>
  </w:abstractNum>
  <w:abstractNum w:abstractNumId="11">
    <w:nsid w:val="00000026"/>
    <w:multiLevelType w:val="multilevel"/>
    <w:tmpl w:val="00000026"/>
    <w:lvl w:ilvl="0" w:tentative="0">
      <w:start w:val="1"/>
      <w:numFmt w:val="decimal"/>
      <w:pStyle w:val="201"/>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200"/>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237"/>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236"/>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245"/>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258"/>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221"/>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12">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239"/>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13">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0000002F"/>
    <w:multiLevelType w:val="multilevel"/>
    <w:tmpl w:val="0000002F"/>
    <w:lvl w:ilvl="0" w:tentative="0">
      <w:start w:val="1"/>
      <w:numFmt w:val="decimal"/>
      <w:pStyle w:val="206"/>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E230849"/>
    <w:multiLevelType w:val="multilevel"/>
    <w:tmpl w:val="0E230849"/>
    <w:lvl w:ilvl="0" w:tentative="0">
      <w:start w:val="1"/>
      <w:numFmt w:val="decimal"/>
      <w:pStyle w:val="307"/>
      <w:lvlText w:val="%1"/>
      <w:lvlJc w:val="left"/>
      <w:pPr>
        <w:ind w:left="680" w:hanging="680"/>
      </w:pPr>
      <w:rPr>
        <w:rFonts w:hint="eastAsia" w:ascii="宋体" w:hAnsi="宋体" w:eastAsia="宋体"/>
      </w:rPr>
    </w:lvl>
    <w:lvl w:ilvl="1" w:tentative="0">
      <w:start w:val="1"/>
      <w:numFmt w:val="decimal"/>
      <w:pStyle w:val="308"/>
      <w:lvlText w:val="%1.%2"/>
      <w:lvlJc w:val="left"/>
      <w:pPr>
        <w:ind w:left="851" w:hanging="851"/>
      </w:pPr>
      <w:rPr>
        <w:rFonts w:hint="eastAsia" w:ascii="宋体" w:hAnsi="宋体" w:eastAsia="宋体"/>
        <w:color w:val="auto"/>
      </w:rPr>
    </w:lvl>
    <w:lvl w:ilvl="2" w:tentative="0">
      <w:start w:val="1"/>
      <w:numFmt w:val="decimal"/>
      <w:pStyle w:val="309"/>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6">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7">
    <w:nsid w:val="13851098"/>
    <w:multiLevelType w:val="multilevel"/>
    <w:tmpl w:val="13851098"/>
    <w:lvl w:ilvl="0" w:tentative="0">
      <w:start w:val="1"/>
      <w:numFmt w:val="japaneseCounting"/>
      <w:lvlText w:val="%1、"/>
      <w:lvlJc w:val="left"/>
      <w:pPr>
        <w:ind w:left="500" w:hanging="50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9">
    <w:nsid w:val="1CFE7FDE"/>
    <w:multiLevelType w:val="multilevel"/>
    <w:tmpl w:val="1CFE7FDE"/>
    <w:lvl w:ilvl="0" w:tentative="0">
      <w:start w:val="1"/>
      <w:numFmt w:val="decimal"/>
      <w:lvlText w:val="%1"/>
      <w:lvlJc w:val="left"/>
      <w:pPr>
        <w:ind w:left="435" w:hanging="435"/>
      </w:pPr>
      <w:rPr>
        <w:rFonts w:hint="default"/>
      </w:rPr>
    </w:lvl>
    <w:lvl w:ilvl="1" w:tentative="0">
      <w:start w:val="1"/>
      <w:numFmt w:val="decimal"/>
      <w:lvlText w:val="%1.%2"/>
      <w:lvlJc w:val="left"/>
      <w:pPr>
        <w:ind w:left="935" w:hanging="435"/>
      </w:pPr>
      <w:rPr>
        <w:rFonts w:hint="default"/>
      </w:rPr>
    </w:lvl>
    <w:lvl w:ilvl="2" w:tentative="0">
      <w:start w:val="1"/>
      <w:numFmt w:val="decimal"/>
      <w:lvlText w:val="%1.%2.%3"/>
      <w:lvlJc w:val="left"/>
      <w:pPr>
        <w:ind w:left="1720" w:hanging="720"/>
      </w:pPr>
      <w:rPr>
        <w:rFonts w:hint="default"/>
      </w:rPr>
    </w:lvl>
    <w:lvl w:ilvl="3" w:tentative="0">
      <w:start w:val="1"/>
      <w:numFmt w:val="decimal"/>
      <w:lvlText w:val="%1.%2.%3.%4"/>
      <w:lvlJc w:val="left"/>
      <w:pPr>
        <w:ind w:left="2580" w:hanging="1080"/>
      </w:pPr>
      <w:rPr>
        <w:rFonts w:hint="default"/>
      </w:rPr>
    </w:lvl>
    <w:lvl w:ilvl="4" w:tentative="0">
      <w:start w:val="1"/>
      <w:numFmt w:val="decimal"/>
      <w:lvlText w:val="%1.%2.%3.%4.%5"/>
      <w:lvlJc w:val="left"/>
      <w:pPr>
        <w:ind w:left="3080" w:hanging="1080"/>
      </w:pPr>
      <w:rPr>
        <w:rFonts w:hint="default"/>
      </w:rPr>
    </w:lvl>
    <w:lvl w:ilvl="5" w:tentative="0">
      <w:start w:val="1"/>
      <w:numFmt w:val="decimal"/>
      <w:lvlText w:val="%1.%2.%3.%4.%5.%6"/>
      <w:lvlJc w:val="left"/>
      <w:pPr>
        <w:ind w:left="3940" w:hanging="1440"/>
      </w:pPr>
      <w:rPr>
        <w:rFonts w:hint="default"/>
      </w:rPr>
    </w:lvl>
    <w:lvl w:ilvl="6" w:tentative="0">
      <w:start w:val="1"/>
      <w:numFmt w:val="decimal"/>
      <w:lvlText w:val="%1.%2.%3.%4.%5.%6.%7"/>
      <w:lvlJc w:val="left"/>
      <w:pPr>
        <w:ind w:left="4440" w:hanging="1440"/>
      </w:pPr>
      <w:rPr>
        <w:rFonts w:hint="default"/>
      </w:rPr>
    </w:lvl>
    <w:lvl w:ilvl="7" w:tentative="0">
      <w:start w:val="1"/>
      <w:numFmt w:val="decimal"/>
      <w:lvlText w:val="%1.%2.%3.%4.%5.%6.%7.%8"/>
      <w:lvlJc w:val="left"/>
      <w:pPr>
        <w:ind w:left="5300" w:hanging="1800"/>
      </w:pPr>
      <w:rPr>
        <w:rFonts w:hint="default"/>
      </w:rPr>
    </w:lvl>
    <w:lvl w:ilvl="8" w:tentative="0">
      <w:start w:val="1"/>
      <w:numFmt w:val="decimal"/>
      <w:lvlText w:val="%1.%2.%3.%4.%5.%6.%7.%8.%9"/>
      <w:lvlJc w:val="left"/>
      <w:pPr>
        <w:ind w:left="5800" w:hanging="1800"/>
      </w:pPr>
      <w:rPr>
        <w:rFonts w:hint="default"/>
      </w:rPr>
    </w:lvl>
  </w:abstractNum>
  <w:abstractNum w:abstractNumId="20">
    <w:nsid w:val="207605A8"/>
    <w:multiLevelType w:val="multilevel"/>
    <w:tmpl w:val="207605A8"/>
    <w:lvl w:ilvl="0" w:tentative="0">
      <w:start w:val="1"/>
      <w:numFmt w:val="decimal"/>
      <w:lvlText w:val="%1、"/>
      <w:lvlJc w:val="left"/>
      <w:pPr>
        <w:ind w:left="860" w:hanging="360"/>
      </w:pPr>
      <w:rPr>
        <w:rFonts w:hint="default"/>
      </w:rPr>
    </w:lvl>
    <w:lvl w:ilvl="1" w:tentative="0">
      <w:start w:val="1"/>
      <w:numFmt w:val="lowerLetter"/>
      <w:lvlText w:val="%2)"/>
      <w:lvlJc w:val="left"/>
      <w:pPr>
        <w:ind w:left="1380" w:hanging="440"/>
      </w:pPr>
    </w:lvl>
    <w:lvl w:ilvl="2" w:tentative="0">
      <w:start w:val="1"/>
      <w:numFmt w:val="lowerRoman"/>
      <w:lvlText w:val="%3."/>
      <w:lvlJc w:val="right"/>
      <w:pPr>
        <w:ind w:left="1820" w:hanging="440"/>
      </w:pPr>
    </w:lvl>
    <w:lvl w:ilvl="3" w:tentative="0">
      <w:start w:val="1"/>
      <w:numFmt w:val="decimal"/>
      <w:lvlText w:val="%4."/>
      <w:lvlJc w:val="left"/>
      <w:pPr>
        <w:ind w:left="2260" w:hanging="440"/>
      </w:pPr>
    </w:lvl>
    <w:lvl w:ilvl="4" w:tentative="0">
      <w:start w:val="1"/>
      <w:numFmt w:val="lowerLetter"/>
      <w:lvlText w:val="%5)"/>
      <w:lvlJc w:val="left"/>
      <w:pPr>
        <w:ind w:left="2700" w:hanging="440"/>
      </w:pPr>
    </w:lvl>
    <w:lvl w:ilvl="5" w:tentative="0">
      <w:start w:val="1"/>
      <w:numFmt w:val="lowerRoman"/>
      <w:lvlText w:val="%6."/>
      <w:lvlJc w:val="right"/>
      <w:pPr>
        <w:ind w:left="3140" w:hanging="440"/>
      </w:pPr>
    </w:lvl>
    <w:lvl w:ilvl="6" w:tentative="0">
      <w:start w:val="1"/>
      <w:numFmt w:val="decimal"/>
      <w:lvlText w:val="%7."/>
      <w:lvlJc w:val="left"/>
      <w:pPr>
        <w:ind w:left="3580" w:hanging="440"/>
      </w:pPr>
    </w:lvl>
    <w:lvl w:ilvl="7" w:tentative="0">
      <w:start w:val="1"/>
      <w:numFmt w:val="lowerLetter"/>
      <w:lvlText w:val="%8)"/>
      <w:lvlJc w:val="left"/>
      <w:pPr>
        <w:ind w:left="4020" w:hanging="440"/>
      </w:pPr>
    </w:lvl>
    <w:lvl w:ilvl="8" w:tentative="0">
      <w:start w:val="1"/>
      <w:numFmt w:val="lowerRoman"/>
      <w:lvlText w:val="%9."/>
      <w:lvlJc w:val="right"/>
      <w:pPr>
        <w:ind w:left="4460" w:hanging="440"/>
      </w:pPr>
    </w:lvl>
  </w:abstractNum>
  <w:abstractNum w:abstractNumId="21">
    <w:nsid w:val="2D387DEA"/>
    <w:multiLevelType w:val="multilevel"/>
    <w:tmpl w:val="2D387DEA"/>
    <w:lvl w:ilvl="0" w:tentative="0">
      <w:start w:val="1"/>
      <w:numFmt w:val="decimal"/>
      <w:lvlText w:val="%1、"/>
      <w:lvlJc w:val="left"/>
      <w:pPr>
        <w:ind w:left="860" w:hanging="360"/>
      </w:pPr>
      <w:rPr>
        <w:rFonts w:hint="default"/>
      </w:rPr>
    </w:lvl>
    <w:lvl w:ilvl="1" w:tentative="0">
      <w:start w:val="1"/>
      <w:numFmt w:val="lowerLetter"/>
      <w:lvlText w:val="%2)"/>
      <w:lvlJc w:val="left"/>
      <w:pPr>
        <w:ind w:left="1380" w:hanging="440"/>
      </w:pPr>
    </w:lvl>
    <w:lvl w:ilvl="2" w:tentative="0">
      <w:start w:val="1"/>
      <w:numFmt w:val="lowerRoman"/>
      <w:lvlText w:val="%3."/>
      <w:lvlJc w:val="right"/>
      <w:pPr>
        <w:ind w:left="1820" w:hanging="440"/>
      </w:pPr>
    </w:lvl>
    <w:lvl w:ilvl="3" w:tentative="0">
      <w:start w:val="1"/>
      <w:numFmt w:val="decimal"/>
      <w:lvlText w:val="%4."/>
      <w:lvlJc w:val="left"/>
      <w:pPr>
        <w:ind w:left="2260" w:hanging="440"/>
      </w:pPr>
    </w:lvl>
    <w:lvl w:ilvl="4" w:tentative="0">
      <w:start w:val="1"/>
      <w:numFmt w:val="lowerLetter"/>
      <w:lvlText w:val="%5)"/>
      <w:lvlJc w:val="left"/>
      <w:pPr>
        <w:ind w:left="2700" w:hanging="440"/>
      </w:pPr>
    </w:lvl>
    <w:lvl w:ilvl="5" w:tentative="0">
      <w:start w:val="1"/>
      <w:numFmt w:val="lowerRoman"/>
      <w:lvlText w:val="%6."/>
      <w:lvlJc w:val="right"/>
      <w:pPr>
        <w:ind w:left="3140" w:hanging="440"/>
      </w:pPr>
    </w:lvl>
    <w:lvl w:ilvl="6" w:tentative="0">
      <w:start w:val="1"/>
      <w:numFmt w:val="decimal"/>
      <w:lvlText w:val="%7."/>
      <w:lvlJc w:val="left"/>
      <w:pPr>
        <w:ind w:left="3580" w:hanging="440"/>
      </w:pPr>
    </w:lvl>
    <w:lvl w:ilvl="7" w:tentative="0">
      <w:start w:val="1"/>
      <w:numFmt w:val="lowerLetter"/>
      <w:lvlText w:val="%8)"/>
      <w:lvlJc w:val="left"/>
      <w:pPr>
        <w:ind w:left="4020" w:hanging="440"/>
      </w:pPr>
    </w:lvl>
    <w:lvl w:ilvl="8" w:tentative="0">
      <w:start w:val="1"/>
      <w:numFmt w:val="lowerRoman"/>
      <w:lvlText w:val="%9."/>
      <w:lvlJc w:val="right"/>
      <w:pPr>
        <w:ind w:left="4460" w:hanging="440"/>
      </w:pPr>
    </w:lvl>
  </w:abstractNum>
  <w:abstractNum w:abstractNumId="22">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367F6A45"/>
    <w:multiLevelType w:val="multilevel"/>
    <w:tmpl w:val="367F6A45"/>
    <w:lvl w:ilvl="0" w:tentative="0">
      <w:start w:val="1"/>
      <w:numFmt w:val="decimal"/>
      <w:pStyle w:val="19"/>
      <w:lvlText w:val="%1."/>
      <w:lvlJc w:val="left"/>
      <w:pPr>
        <w:ind w:left="360" w:hanging="360"/>
      </w:pPr>
      <w:rPr>
        <w:rFonts w:hint="default" w:cs="Times New Roman"/>
      </w:rPr>
    </w:lvl>
    <w:lvl w:ilvl="1" w:tentative="0">
      <w:start w:val="1"/>
      <w:numFmt w:val="decimal"/>
      <w:pStyle w:val="13"/>
      <w:lvlText w:val="%1.%2"/>
      <w:lvlJc w:val="left"/>
      <w:pPr>
        <w:tabs>
          <w:tab w:val="left" w:pos="432"/>
        </w:tabs>
        <w:ind w:left="432" w:hanging="432"/>
      </w:pPr>
      <w:rPr>
        <w:rFonts w:hint="default" w:cs="Times New Roman"/>
      </w:rPr>
    </w:lvl>
    <w:lvl w:ilvl="2" w:tentative="0">
      <w:start w:val="1"/>
      <w:numFmt w:val="lowerLetter"/>
      <w:pStyle w:val="35"/>
      <w:lvlText w:val="%3."/>
      <w:lvlJc w:val="left"/>
      <w:pPr>
        <w:ind w:left="792" w:hanging="360"/>
      </w:pPr>
      <w:rPr>
        <w:rFonts w:hint="default" w:cs="Times New Roman"/>
      </w:rPr>
    </w:lvl>
    <w:lvl w:ilvl="3" w:tentative="0">
      <w:start w:val="1"/>
      <w:numFmt w:val="lowerRoman"/>
      <w:pStyle w:val="46"/>
      <w:lvlText w:val="%4."/>
      <w:lvlJc w:val="left"/>
      <w:pPr>
        <w:ind w:left="1152" w:hanging="360"/>
      </w:pPr>
      <w:rPr>
        <w:rFonts w:hint="default" w:cs="Times New Roman"/>
      </w:rPr>
    </w:lvl>
    <w:lvl w:ilvl="4" w:tentative="0">
      <w:start w:val="1"/>
      <w:numFmt w:val="lowerLetter"/>
      <w:pStyle w:val="64"/>
      <w:lvlText w:val="(%5)"/>
      <w:lvlJc w:val="left"/>
      <w:pPr>
        <w:ind w:left="1512" w:hanging="360"/>
      </w:pPr>
      <w:rPr>
        <w:rFonts w:hint="default" w:cs="Times New Roman"/>
      </w:rPr>
    </w:lvl>
    <w:lvl w:ilvl="5" w:tentative="0">
      <w:start w:val="1"/>
      <w:numFmt w:val="lowerRoman"/>
      <w:lvlText w:val="(%6)"/>
      <w:lvlJc w:val="left"/>
      <w:pPr>
        <w:ind w:left="1872" w:hanging="360"/>
      </w:pPr>
      <w:rPr>
        <w:rFonts w:hint="default" w:cs="Times New Roman"/>
      </w:rPr>
    </w:lvl>
    <w:lvl w:ilvl="6" w:tentative="0">
      <w:start w:val="1"/>
      <w:numFmt w:val="decimal"/>
      <w:lvlText w:val="%7."/>
      <w:lvlJc w:val="left"/>
      <w:pPr>
        <w:ind w:left="2232" w:hanging="360"/>
      </w:pPr>
      <w:rPr>
        <w:rFonts w:hint="default" w:cs="Times New Roman"/>
      </w:rPr>
    </w:lvl>
    <w:lvl w:ilvl="7" w:tentative="0">
      <w:start w:val="1"/>
      <w:numFmt w:val="lowerLetter"/>
      <w:lvlText w:val="%8."/>
      <w:lvlJc w:val="left"/>
      <w:pPr>
        <w:ind w:left="2592" w:hanging="360"/>
      </w:pPr>
      <w:rPr>
        <w:rFonts w:hint="default" w:cs="Times New Roman"/>
      </w:rPr>
    </w:lvl>
    <w:lvl w:ilvl="8" w:tentative="0">
      <w:start w:val="1"/>
      <w:numFmt w:val="lowerRoman"/>
      <w:lvlText w:val="%9."/>
      <w:lvlJc w:val="left"/>
      <w:pPr>
        <w:ind w:left="2952" w:hanging="360"/>
      </w:pPr>
      <w:rPr>
        <w:rFonts w:hint="default" w:cs="Times New Roman"/>
      </w:rPr>
    </w:lvl>
  </w:abstractNum>
  <w:abstractNum w:abstractNumId="24">
    <w:nsid w:val="45FD4F52"/>
    <w:multiLevelType w:val="multilevel"/>
    <w:tmpl w:val="45FD4F52"/>
    <w:lvl w:ilvl="0" w:tentative="0">
      <w:start w:val="1"/>
      <w:numFmt w:val="decimal"/>
      <w:lvlText w:val="%1、"/>
      <w:lvlJc w:val="left"/>
      <w:pPr>
        <w:ind w:left="860" w:hanging="360"/>
      </w:pPr>
      <w:rPr>
        <w:rFonts w:hint="default"/>
      </w:rPr>
    </w:lvl>
    <w:lvl w:ilvl="1" w:tentative="0">
      <w:start w:val="1"/>
      <w:numFmt w:val="lowerLetter"/>
      <w:lvlText w:val="%2)"/>
      <w:lvlJc w:val="left"/>
      <w:pPr>
        <w:ind w:left="1380" w:hanging="440"/>
      </w:pPr>
    </w:lvl>
    <w:lvl w:ilvl="2" w:tentative="0">
      <w:start w:val="1"/>
      <w:numFmt w:val="lowerRoman"/>
      <w:lvlText w:val="%3."/>
      <w:lvlJc w:val="right"/>
      <w:pPr>
        <w:ind w:left="1820" w:hanging="440"/>
      </w:pPr>
    </w:lvl>
    <w:lvl w:ilvl="3" w:tentative="0">
      <w:start w:val="1"/>
      <w:numFmt w:val="decimal"/>
      <w:lvlText w:val="%4."/>
      <w:lvlJc w:val="left"/>
      <w:pPr>
        <w:ind w:left="2260" w:hanging="440"/>
      </w:pPr>
    </w:lvl>
    <w:lvl w:ilvl="4" w:tentative="0">
      <w:start w:val="1"/>
      <w:numFmt w:val="lowerLetter"/>
      <w:lvlText w:val="%5)"/>
      <w:lvlJc w:val="left"/>
      <w:pPr>
        <w:ind w:left="2700" w:hanging="440"/>
      </w:pPr>
    </w:lvl>
    <w:lvl w:ilvl="5" w:tentative="0">
      <w:start w:val="1"/>
      <w:numFmt w:val="lowerRoman"/>
      <w:lvlText w:val="%6."/>
      <w:lvlJc w:val="right"/>
      <w:pPr>
        <w:ind w:left="3140" w:hanging="440"/>
      </w:pPr>
    </w:lvl>
    <w:lvl w:ilvl="6" w:tentative="0">
      <w:start w:val="1"/>
      <w:numFmt w:val="decimal"/>
      <w:lvlText w:val="%7."/>
      <w:lvlJc w:val="left"/>
      <w:pPr>
        <w:ind w:left="3580" w:hanging="440"/>
      </w:pPr>
    </w:lvl>
    <w:lvl w:ilvl="7" w:tentative="0">
      <w:start w:val="1"/>
      <w:numFmt w:val="lowerLetter"/>
      <w:lvlText w:val="%8)"/>
      <w:lvlJc w:val="left"/>
      <w:pPr>
        <w:ind w:left="4020" w:hanging="440"/>
      </w:pPr>
    </w:lvl>
    <w:lvl w:ilvl="8" w:tentative="0">
      <w:start w:val="1"/>
      <w:numFmt w:val="lowerRoman"/>
      <w:lvlText w:val="%9."/>
      <w:lvlJc w:val="right"/>
      <w:pPr>
        <w:ind w:left="4460" w:hanging="440"/>
      </w:pPr>
    </w:lvl>
  </w:abstractNum>
  <w:abstractNum w:abstractNumId="25">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num w:numId="1">
    <w:abstractNumId w:val="23"/>
  </w:num>
  <w:num w:numId="2">
    <w:abstractNumId w:val="1"/>
  </w:num>
  <w:num w:numId="3">
    <w:abstractNumId w:val="4"/>
  </w:num>
  <w:num w:numId="4">
    <w:abstractNumId w:val="2"/>
  </w:num>
  <w:num w:numId="5">
    <w:abstractNumId w:val="3"/>
  </w:num>
  <w:num w:numId="6">
    <w:abstractNumId w:val="0"/>
  </w:num>
  <w:num w:numId="7">
    <w:abstractNumId w:val="11"/>
  </w:num>
  <w:num w:numId="8">
    <w:abstractNumId w:val="14"/>
  </w:num>
  <w:num w:numId="9">
    <w:abstractNumId w:val="8"/>
  </w:num>
  <w:num w:numId="10">
    <w:abstractNumId w:val="12"/>
  </w:num>
  <w:num w:numId="11">
    <w:abstractNumId w:val="10"/>
  </w:num>
  <w:num w:numId="12">
    <w:abstractNumId w:val="9"/>
  </w:num>
  <w:num w:numId="13">
    <w:abstractNumId w:val="15"/>
  </w:num>
  <w:num w:numId="14">
    <w:abstractNumId w:val="5"/>
  </w:num>
  <w:num w:numId="15">
    <w:abstractNumId w:val="7"/>
  </w:num>
  <w:num w:numId="16">
    <w:abstractNumId w:val="13"/>
  </w:num>
  <w:num w:numId="17">
    <w:abstractNumId w:val="18"/>
  </w:num>
  <w:num w:numId="18">
    <w:abstractNumId w:val="6"/>
  </w:num>
  <w:num w:numId="19">
    <w:abstractNumId w:val="16"/>
  </w:num>
  <w:num w:numId="20">
    <w:abstractNumId w:val="17"/>
  </w:num>
  <w:num w:numId="21">
    <w:abstractNumId w:val="21"/>
  </w:num>
  <w:num w:numId="22">
    <w:abstractNumId w:val="20"/>
  </w:num>
  <w:num w:numId="23">
    <w:abstractNumId w:val="24"/>
  </w:num>
  <w:num w:numId="24">
    <w:abstractNumId w:val="19"/>
  </w:num>
  <w:num w:numId="25">
    <w:abstractNumId w:val="22"/>
  </w:num>
  <w:num w:numId="26">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الجهل">
    <w15:presenceInfo w15:providerId="WPS Office" w15:userId="2126287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commondata" w:val="eyJoZGlkIjoiNjhmZTM3MmUxNjNlM2RiZjE3ZDlhYjdhODJiNGM2YmQifQ=="/>
    <w:docVar w:name="VTCASE" w:val="4"/>
    <w:docVar w:name="VTCommandPending" w:val="NONE"/>
  </w:docVars>
  <w:rsids>
    <w:rsidRoot w:val="00172A27"/>
    <w:rsid w:val="00000277"/>
    <w:rsid w:val="000002C4"/>
    <w:rsid w:val="00000368"/>
    <w:rsid w:val="00000432"/>
    <w:rsid w:val="00000448"/>
    <w:rsid w:val="00000905"/>
    <w:rsid w:val="00000A3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2"/>
    <w:rsid w:val="00005407"/>
    <w:rsid w:val="00005506"/>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CDB"/>
    <w:rsid w:val="00011DA9"/>
    <w:rsid w:val="0001235C"/>
    <w:rsid w:val="00012486"/>
    <w:rsid w:val="000124BE"/>
    <w:rsid w:val="000125B2"/>
    <w:rsid w:val="000125FF"/>
    <w:rsid w:val="00012A66"/>
    <w:rsid w:val="00012BE6"/>
    <w:rsid w:val="00012C45"/>
    <w:rsid w:val="00012EBE"/>
    <w:rsid w:val="00013121"/>
    <w:rsid w:val="000131D3"/>
    <w:rsid w:val="00013654"/>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73E"/>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97B"/>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1F50"/>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F"/>
    <w:rsid w:val="00034786"/>
    <w:rsid w:val="00034820"/>
    <w:rsid w:val="0003491D"/>
    <w:rsid w:val="00034F4A"/>
    <w:rsid w:val="0003527D"/>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9CC"/>
    <w:rsid w:val="00053AC5"/>
    <w:rsid w:val="00053B80"/>
    <w:rsid w:val="00054265"/>
    <w:rsid w:val="0005434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27F"/>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0F"/>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80"/>
    <w:rsid w:val="00074786"/>
    <w:rsid w:val="00074C28"/>
    <w:rsid w:val="00074FC7"/>
    <w:rsid w:val="000752FF"/>
    <w:rsid w:val="000756AC"/>
    <w:rsid w:val="00075879"/>
    <w:rsid w:val="000758C8"/>
    <w:rsid w:val="00075941"/>
    <w:rsid w:val="00075AFF"/>
    <w:rsid w:val="00075BC6"/>
    <w:rsid w:val="00075C77"/>
    <w:rsid w:val="00076259"/>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5ED"/>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8E"/>
    <w:rsid w:val="00097D98"/>
    <w:rsid w:val="00097DD0"/>
    <w:rsid w:val="00097FB5"/>
    <w:rsid w:val="000A0203"/>
    <w:rsid w:val="000A022B"/>
    <w:rsid w:val="000A08FB"/>
    <w:rsid w:val="000A0B89"/>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D84"/>
    <w:rsid w:val="000B0E8D"/>
    <w:rsid w:val="000B0F08"/>
    <w:rsid w:val="000B0FDB"/>
    <w:rsid w:val="000B1128"/>
    <w:rsid w:val="000B1135"/>
    <w:rsid w:val="000B1156"/>
    <w:rsid w:val="000B1513"/>
    <w:rsid w:val="000B15B4"/>
    <w:rsid w:val="000B1772"/>
    <w:rsid w:val="000B17F2"/>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B9"/>
    <w:rsid w:val="000C003D"/>
    <w:rsid w:val="000C074E"/>
    <w:rsid w:val="000C0D9E"/>
    <w:rsid w:val="000C1275"/>
    <w:rsid w:val="000C15B8"/>
    <w:rsid w:val="000C1698"/>
    <w:rsid w:val="000C1890"/>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5B"/>
    <w:rsid w:val="000C70D6"/>
    <w:rsid w:val="000C7581"/>
    <w:rsid w:val="000C76DD"/>
    <w:rsid w:val="000C7E46"/>
    <w:rsid w:val="000C7EAD"/>
    <w:rsid w:val="000D02EB"/>
    <w:rsid w:val="000D0723"/>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DF4"/>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225"/>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393"/>
    <w:rsid w:val="000E678B"/>
    <w:rsid w:val="000E6A44"/>
    <w:rsid w:val="000E6EA3"/>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A20"/>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B4A"/>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279"/>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17F56"/>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04"/>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39B"/>
    <w:rsid w:val="001314B9"/>
    <w:rsid w:val="001316FA"/>
    <w:rsid w:val="0013186F"/>
    <w:rsid w:val="001319A0"/>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C2"/>
    <w:rsid w:val="001436DC"/>
    <w:rsid w:val="00143844"/>
    <w:rsid w:val="00143A06"/>
    <w:rsid w:val="00143A90"/>
    <w:rsid w:val="00143E6D"/>
    <w:rsid w:val="00144073"/>
    <w:rsid w:val="00144744"/>
    <w:rsid w:val="00144904"/>
    <w:rsid w:val="00144DFB"/>
    <w:rsid w:val="00144F56"/>
    <w:rsid w:val="00145102"/>
    <w:rsid w:val="00145206"/>
    <w:rsid w:val="001452BA"/>
    <w:rsid w:val="0014531D"/>
    <w:rsid w:val="001453CC"/>
    <w:rsid w:val="00145496"/>
    <w:rsid w:val="001454C9"/>
    <w:rsid w:val="001455F5"/>
    <w:rsid w:val="00145612"/>
    <w:rsid w:val="001456A7"/>
    <w:rsid w:val="00145BFC"/>
    <w:rsid w:val="00145C76"/>
    <w:rsid w:val="00145C97"/>
    <w:rsid w:val="00145DB1"/>
    <w:rsid w:val="0014623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40"/>
    <w:rsid w:val="00152FE4"/>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982"/>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3CB"/>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2BE"/>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2E7B"/>
    <w:rsid w:val="001A3094"/>
    <w:rsid w:val="001A35AC"/>
    <w:rsid w:val="001A390C"/>
    <w:rsid w:val="001A3985"/>
    <w:rsid w:val="001A399C"/>
    <w:rsid w:val="001A3B4D"/>
    <w:rsid w:val="001A3B68"/>
    <w:rsid w:val="001A3CCC"/>
    <w:rsid w:val="001A3CF8"/>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D99"/>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437"/>
    <w:rsid w:val="001B28F9"/>
    <w:rsid w:val="001B2A06"/>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504D"/>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D30"/>
    <w:rsid w:val="001D309E"/>
    <w:rsid w:val="001D3766"/>
    <w:rsid w:val="001D3B44"/>
    <w:rsid w:val="001D3BFA"/>
    <w:rsid w:val="001D3F50"/>
    <w:rsid w:val="001D4067"/>
    <w:rsid w:val="001D4254"/>
    <w:rsid w:val="001D42B2"/>
    <w:rsid w:val="001D4345"/>
    <w:rsid w:val="001D467A"/>
    <w:rsid w:val="001D4904"/>
    <w:rsid w:val="001D4A3F"/>
    <w:rsid w:val="001D4C30"/>
    <w:rsid w:val="001D4FC1"/>
    <w:rsid w:val="001D52B8"/>
    <w:rsid w:val="001D5355"/>
    <w:rsid w:val="001D5513"/>
    <w:rsid w:val="001D55D6"/>
    <w:rsid w:val="001D5897"/>
    <w:rsid w:val="001D58A8"/>
    <w:rsid w:val="001D5E02"/>
    <w:rsid w:val="001D5FB4"/>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201"/>
    <w:rsid w:val="001E141A"/>
    <w:rsid w:val="001E16B4"/>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126A"/>
    <w:rsid w:val="001F137C"/>
    <w:rsid w:val="001F17AB"/>
    <w:rsid w:val="001F1B18"/>
    <w:rsid w:val="001F1D26"/>
    <w:rsid w:val="001F1E70"/>
    <w:rsid w:val="001F2402"/>
    <w:rsid w:val="001F28AA"/>
    <w:rsid w:val="001F2AB7"/>
    <w:rsid w:val="001F2F36"/>
    <w:rsid w:val="001F3246"/>
    <w:rsid w:val="001F3530"/>
    <w:rsid w:val="001F3673"/>
    <w:rsid w:val="001F36AF"/>
    <w:rsid w:val="001F385D"/>
    <w:rsid w:val="001F3AF1"/>
    <w:rsid w:val="001F3C79"/>
    <w:rsid w:val="001F3D72"/>
    <w:rsid w:val="001F3FA4"/>
    <w:rsid w:val="001F3FAF"/>
    <w:rsid w:val="001F4141"/>
    <w:rsid w:val="001F437A"/>
    <w:rsid w:val="001F4382"/>
    <w:rsid w:val="001F440D"/>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4C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1F7F7E"/>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22B"/>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C27"/>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87A"/>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78"/>
    <w:rsid w:val="00225384"/>
    <w:rsid w:val="002253C2"/>
    <w:rsid w:val="0022558D"/>
    <w:rsid w:val="0022562C"/>
    <w:rsid w:val="002256A6"/>
    <w:rsid w:val="002259F5"/>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95E"/>
    <w:rsid w:val="00232AC0"/>
    <w:rsid w:val="00232EAF"/>
    <w:rsid w:val="0023302F"/>
    <w:rsid w:val="002332CE"/>
    <w:rsid w:val="00233389"/>
    <w:rsid w:val="002334AF"/>
    <w:rsid w:val="002335F7"/>
    <w:rsid w:val="0023385B"/>
    <w:rsid w:val="002339B5"/>
    <w:rsid w:val="00233BE4"/>
    <w:rsid w:val="00233CFD"/>
    <w:rsid w:val="00233DA6"/>
    <w:rsid w:val="00234295"/>
    <w:rsid w:val="00234AA6"/>
    <w:rsid w:val="00234AED"/>
    <w:rsid w:val="00234B77"/>
    <w:rsid w:val="00234BF1"/>
    <w:rsid w:val="002351F1"/>
    <w:rsid w:val="00235450"/>
    <w:rsid w:val="002355E5"/>
    <w:rsid w:val="00235640"/>
    <w:rsid w:val="00235BDF"/>
    <w:rsid w:val="00235BEE"/>
    <w:rsid w:val="00235DA2"/>
    <w:rsid w:val="00235FCF"/>
    <w:rsid w:val="00236642"/>
    <w:rsid w:val="00236765"/>
    <w:rsid w:val="00236AC5"/>
    <w:rsid w:val="00236BA3"/>
    <w:rsid w:val="00236C96"/>
    <w:rsid w:val="00237125"/>
    <w:rsid w:val="002371F0"/>
    <w:rsid w:val="00237712"/>
    <w:rsid w:val="00237A6E"/>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812"/>
    <w:rsid w:val="002469F5"/>
    <w:rsid w:val="00246BC6"/>
    <w:rsid w:val="00246C6D"/>
    <w:rsid w:val="00246D51"/>
    <w:rsid w:val="00246E3E"/>
    <w:rsid w:val="00246FBC"/>
    <w:rsid w:val="0024701C"/>
    <w:rsid w:val="0024706D"/>
    <w:rsid w:val="002473D8"/>
    <w:rsid w:val="00247A52"/>
    <w:rsid w:val="00247C47"/>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15"/>
    <w:rsid w:val="002525FE"/>
    <w:rsid w:val="002527A2"/>
    <w:rsid w:val="002527B3"/>
    <w:rsid w:val="0025298E"/>
    <w:rsid w:val="00252DF4"/>
    <w:rsid w:val="00252E4C"/>
    <w:rsid w:val="00252F1B"/>
    <w:rsid w:val="00252F1D"/>
    <w:rsid w:val="002531AA"/>
    <w:rsid w:val="002533EA"/>
    <w:rsid w:val="0025371C"/>
    <w:rsid w:val="0025374F"/>
    <w:rsid w:val="00253AA7"/>
    <w:rsid w:val="00253CA5"/>
    <w:rsid w:val="00253F9B"/>
    <w:rsid w:val="002540B5"/>
    <w:rsid w:val="002542C5"/>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EAF"/>
    <w:rsid w:val="00257EC6"/>
    <w:rsid w:val="00257ED6"/>
    <w:rsid w:val="002601B4"/>
    <w:rsid w:val="00260201"/>
    <w:rsid w:val="0026037B"/>
    <w:rsid w:val="002604FD"/>
    <w:rsid w:val="002605E4"/>
    <w:rsid w:val="00260C7F"/>
    <w:rsid w:val="00260CD6"/>
    <w:rsid w:val="0026110D"/>
    <w:rsid w:val="002615F1"/>
    <w:rsid w:val="0026161D"/>
    <w:rsid w:val="00261A56"/>
    <w:rsid w:val="00261B80"/>
    <w:rsid w:val="00261BFA"/>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A73"/>
    <w:rsid w:val="00265E3E"/>
    <w:rsid w:val="00265EFB"/>
    <w:rsid w:val="00266784"/>
    <w:rsid w:val="002667BA"/>
    <w:rsid w:val="00266A1C"/>
    <w:rsid w:val="00266BF6"/>
    <w:rsid w:val="0026712C"/>
    <w:rsid w:val="00267217"/>
    <w:rsid w:val="00267471"/>
    <w:rsid w:val="002674BB"/>
    <w:rsid w:val="002675BA"/>
    <w:rsid w:val="00267698"/>
    <w:rsid w:val="0026796B"/>
    <w:rsid w:val="00267E37"/>
    <w:rsid w:val="00267E66"/>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EA"/>
    <w:rsid w:val="00276B43"/>
    <w:rsid w:val="00276B8D"/>
    <w:rsid w:val="00276DA3"/>
    <w:rsid w:val="00276E70"/>
    <w:rsid w:val="00277058"/>
    <w:rsid w:val="0027711C"/>
    <w:rsid w:val="00277147"/>
    <w:rsid w:val="002771C6"/>
    <w:rsid w:val="002772BA"/>
    <w:rsid w:val="00277401"/>
    <w:rsid w:val="0027742A"/>
    <w:rsid w:val="002775CA"/>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9A1"/>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1B4"/>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509"/>
    <w:rsid w:val="0029467E"/>
    <w:rsid w:val="00294B02"/>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1511"/>
    <w:rsid w:val="002A158A"/>
    <w:rsid w:val="002A1691"/>
    <w:rsid w:val="002A17AF"/>
    <w:rsid w:val="002A1875"/>
    <w:rsid w:val="002A19C7"/>
    <w:rsid w:val="002A1A75"/>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47"/>
    <w:rsid w:val="002A4DA4"/>
    <w:rsid w:val="002A524C"/>
    <w:rsid w:val="002A5749"/>
    <w:rsid w:val="002A5B18"/>
    <w:rsid w:val="002A5D23"/>
    <w:rsid w:val="002A5D36"/>
    <w:rsid w:val="002A5ECF"/>
    <w:rsid w:val="002A5F9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3F0"/>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484"/>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B84"/>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661"/>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3F07"/>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587"/>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0B2"/>
    <w:rsid w:val="0033016A"/>
    <w:rsid w:val="003301B9"/>
    <w:rsid w:val="003301C3"/>
    <w:rsid w:val="00330B18"/>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5A"/>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4AE"/>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AD"/>
    <w:rsid w:val="003723CB"/>
    <w:rsid w:val="0037249A"/>
    <w:rsid w:val="003725BC"/>
    <w:rsid w:val="003729BC"/>
    <w:rsid w:val="00372A01"/>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5D8"/>
    <w:rsid w:val="00380689"/>
    <w:rsid w:val="00380837"/>
    <w:rsid w:val="00380873"/>
    <w:rsid w:val="003808E4"/>
    <w:rsid w:val="00380CB6"/>
    <w:rsid w:val="00380D14"/>
    <w:rsid w:val="00380D52"/>
    <w:rsid w:val="00380DC8"/>
    <w:rsid w:val="0038130C"/>
    <w:rsid w:val="003818E3"/>
    <w:rsid w:val="00381AF0"/>
    <w:rsid w:val="00381F0C"/>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5B5"/>
    <w:rsid w:val="00395876"/>
    <w:rsid w:val="00395967"/>
    <w:rsid w:val="00395B6B"/>
    <w:rsid w:val="00395C2B"/>
    <w:rsid w:val="00395CAE"/>
    <w:rsid w:val="00395D07"/>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FB"/>
    <w:rsid w:val="003A03C1"/>
    <w:rsid w:val="003A0408"/>
    <w:rsid w:val="003A0486"/>
    <w:rsid w:val="003A057E"/>
    <w:rsid w:val="003A067E"/>
    <w:rsid w:val="003A0AB9"/>
    <w:rsid w:val="003A0AD7"/>
    <w:rsid w:val="003A0D5B"/>
    <w:rsid w:val="003A0EF0"/>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45D"/>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AC"/>
    <w:rsid w:val="003B0812"/>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3EF5"/>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3FB"/>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B4D"/>
    <w:rsid w:val="003D5DEC"/>
    <w:rsid w:val="003D5FE3"/>
    <w:rsid w:val="003D63C0"/>
    <w:rsid w:val="003D6498"/>
    <w:rsid w:val="003D6656"/>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804"/>
    <w:rsid w:val="003E6BE1"/>
    <w:rsid w:val="003E703A"/>
    <w:rsid w:val="003E7118"/>
    <w:rsid w:val="003E723A"/>
    <w:rsid w:val="003E738E"/>
    <w:rsid w:val="003E744C"/>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789"/>
    <w:rsid w:val="00405940"/>
    <w:rsid w:val="00405B4C"/>
    <w:rsid w:val="00405BB1"/>
    <w:rsid w:val="00405C17"/>
    <w:rsid w:val="00405C81"/>
    <w:rsid w:val="00405CFC"/>
    <w:rsid w:val="0040667F"/>
    <w:rsid w:val="004066DC"/>
    <w:rsid w:val="004067F2"/>
    <w:rsid w:val="004068D6"/>
    <w:rsid w:val="00406AC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548"/>
    <w:rsid w:val="00412715"/>
    <w:rsid w:val="00412768"/>
    <w:rsid w:val="00412CAE"/>
    <w:rsid w:val="0041333F"/>
    <w:rsid w:val="00413352"/>
    <w:rsid w:val="0041350D"/>
    <w:rsid w:val="00413546"/>
    <w:rsid w:val="00413562"/>
    <w:rsid w:val="004137C5"/>
    <w:rsid w:val="00413AD8"/>
    <w:rsid w:val="00413CEA"/>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1A9"/>
    <w:rsid w:val="00420342"/>
    <w:rsid w:val="0042035E"/>
    <w:rsid w:val="0042059F"/>
    <w:rsid w:val="0042075F"/>
    <w:rsid w:val="00420950"/>
    <w:rsid w:val="00420A3C"/>
    <w:rsid w:val="00420A7F"/>
    <w:rsid w:val="00420C49"/>
    <w:rsid w:val="00420DA9"/>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98"/>
    <w:rsid w:val="004241E2"/>
    <w:rsid w:val="004241FD"/>
    <w:rsid w:val="004244C4"/>
    <w:rsid w:val="00424855"/>
    <w:rsid w:val="00424975"/>
    <w:rsid w:val="00424A5B"/>
    <w:rsid w:val="00424BC4"/>
    <w:rsid w:val="00424E92"/>
    <w:rsid w:val="004250B7"/>
    <w:rsid w:val="0042512C"/>
    <w:rsid w:val="00425318"/>
    <w:rsid w:val="00425693"/>
    <w:rsid w:val="004257F4"/>
    <w:rsid w:val="00425A07"/>
    <w:rsid w:val="00425A93"/>
    <w:rsid w:val="00425AEE"/>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C2"/>
    <w:rsid w:val="00432DDB"/>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541"/>
    <w:rsid w:val="00443636"/>
    <w:rsid w:val="0044365F"/>
    <w:rsid w:val="0044383B"/>
    <w:rsid w:val="00443B3F"/>
    <w:rsid w:val="00443B9B"/>
    <w:rsid w:val="00443BD1"/>
    <w:rsid w:val="0044440B"/>
    <w:rsid w:val="0044472F"/>
    <w:rsid w:val="00444783"/>
    <w:rsid w:val="00444C59"/>
    <w:rsid w:val="00444ED1"/>
    <w:rsid w:val="00444FC6"/>
    <w:rsid w:val="0044506C"/>
    <w:rsid w:val="00445422"/>
    <w:rsid w:val="0044554F"/>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E7C"/>
    <w:rsid w:val="00463F8B"/>
    <w:rsid w:val="00463F8F"/>
    <w:rsid w:val="00463FFE"/>
    <w:rsid w:val="004640D7"/>
    <w:rsid w:val="0046415A"/>
    <w:rsid w:val="004641E8"/>
    <w:rsid w:val="0046420E"/>
    <w:rsid w:val="00464298"/>
    <w:rsid w:val="004646E9"/>
    <w:rsid w:val="0046488C"/>
    <w:rsid w:val="0046489E"/>
    <w:rsid w:val="00464A4E"/>
    <w:rsid w:val="00464AC3"/>
    <w:rsid w:val="00464C7D"/>
    <w:rsid w:val="00464CC1"/>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CD"/>
    <w:rsid w:val="004759D6"/>
    <w:rsid w:val="00475DDF"/>
    <w:rsid w:val="00475EB7"/>
    <w:rsid w:val="00475EE5"/>
    <w:rsid w:val="00475EF9"/>
    <w:rsid w:val="004760A4"/>
    <w:rsid w:val="00476129"/>
    <w:rsid w:val="0047647F"/>
    <w:rsid w:val="00476816"/>
    <w:rsid w:val="00476822"/>
    <w:rsid w:val="004768A1"/>
    <w:rsid w:val="004769D3"/>
    <w:rsid w:val="004769D5"/>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08"/>
    <w:rsid w:val="00487BE6"/>
    <w:rsid w:val="004900F7"/>
    <w:rsid w:val="00490150"/>
    <w:rsid w:val="004901C5"/>
    <w:rsid w:val="004901EC"/>
    <w:rsid w:val="00490487"/>
    <w:rsid w:val="004905E8"/>
    <w:rsid w:val="0049075F"/>
    <w:rsid w:val="00490846"/>
    <w:rsid w:val="00490AEE"/>
    <w:rsid w:val="00490B65"/>
    <w:rsid w:val="00490CE2"/>
    <w:rsid w:val="00490ED7"/>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A1C"/>
    <w:rsid w:val="004A1C93"/>
    <w:rsid w:val="004A1F90"/>
    <w:rsid w:val="004A24C2"/>
    <w:rsid w:val="004A2583"/>
    <w:rsid w:val="004A273A"/>
    <w:rsid w:val="004A27FC"/>
    <w:rsid w:val="004A2810"/>
    <w:rsid w:val="004A2945"/>
    <w:rsid w:val="004A2C49"/>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86A"/>
    <w:rsid w:val="004A78F8"/>
    <w:rsid w:val="004B00A9"/>
    <w:rsid w:val="004B0420"/>
    <w:rsid w:val="004B0461"/>
    <w:rsid w:val="004B0495"/>
    <w:rsid w:val="004B0575"/>
    <w:rsid w:val="004B07E2"/>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4DEC"/>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100"/>
    <w:rsid w:val="004C7211"/>
    <w:rsid w:val="004C72E1"/>
    <w:rsid w:val="004C7D3A"/>
    <w:rsid w:val="004C7D52"/>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39"/>
    <w:rsid w:val="004D2C55"/>
    <w:rsid w:val="004D2CFA"/>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3BF"/>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359"/>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D9"/>
    <w:rsid w:val="005104C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9B6"/>
    <w:rsid w:val="00516B04"/>
    <w:rsid w:val="00516F93"/>
    <w:rsid w:val="00517139"/>
    <w:rsid w:val="0051713F"/>
    <w:rsid w:val="00517299"/>
    <w:rsid w:val="00517441"/>
    <w:rsid w:val="005176F7"/>
    <w:rsid w:val="005177DB"/>
    <w:rsid w:val="00517871"/>
    <w:rsid w:val="005178F0"/>
    <w:rsid w:val="00517A3D"/>
    <w:rsid w:val="00517A74"/>
    <w:rsid w:val="00517EE4"/>
    <w:rsid w:val="00517F52"/>
    <w:rsid w:val="0052017B"/>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40"/>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27"/>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55"/>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707"/>
    <w:rsid w:val="00570896"/>
    <w:rsid w:val="005708B3"/>
    <w:rsid w:val="00571152"/>
    <w:rsid w:val="005715E8"/>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3E6D"/>
    <w:rsid w:val="005740C0"/>
    <w:rsid w:val="00574280"/>
    <w:rsid w:val="005742E1"/>
    <w:rsid w:val="00574424"/>
    <w:rsid w:val="005744BF"/>
    <w:rsid w:val="00574529"/>
    <w:rsid w:val="0057456B"/>
    <w:rsid w:val="00574C88"/>
    <w:rsid w:val="00574F21"/>
    <w:rsid w:val="00575315"/>
    <w:rsid w:val="00575378"/>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47A"/>
    <w:rsid w:val="0058361D"/>
    <w:rsid w:val="005839EF"/>
    <w:rsid w:val="00583E24"/>
    <w:rsid w:val="00584267"/>
    <w:rsid w:val="00584368"/>
    <w:rsid w:val="005845B8"/>
    <w:rsid w:val="005845EF"/>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87B95"/>
    <w:rsid w:val="005900BF"/>
    <w:rsid w:val="005902D0"/>
    <w:rsid w:val="005905CD"/>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05A"/>
    <w:rsid w:val="00594208"/>
    <w:rsid w:val="00594506"/>
    <w:rsid w:val="00594523"/>
    <w:rsid w:val="005947B9"/>
    <w:rsid w:val="00594B0A"/>
    <w:rsid w:val="00594DAE"/>
    <w:rsid w:val="00594EAE"/>
    <w:rsid w:val="00594F05"/>
    <w:rsid w:val="0059520D"/>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6109"/>
    <w:rsid w:val="005A624A"/>
    <w:rsid w:val="005A6302"/>
    <w:rsid w:val="005A639A"/>
    <w:rsid w:val="005A63DA"/>
    <w:rsid w:val="005A670E"/>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C0398"/>
    <w:rsid w:val="005C04CD"/>
    <w:rsid w:val="005C0C8D"/>
    <w:rsid w:val="005C0D6F"/>
    <w:rsid w:val="005C0E2C"/>
    <w:rsid w:val="005C0F0C"/>
    <w:rsid w:val="005C11B0"/>
    <w:rsid w:val="005C129A"/>
    <w:rsid w:val="005C17B9"/>
    <w:rsid w:val="005C1913"/>
    <w:rsid w:val="005C1B09"/>
    <w:rsid w:val="005C1E5C"/>
    <w:rsid w:val="005C1E93"/>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BC6"/>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C2A"/>
    <w:rsid w:val="005D7CC7"/>
    <w:rsid w:val="005D7DA9"/>
    <w:rsid w:val="005D7DAC"/>
    <w:rsid w:val="005E00A6"/>
    <w:rsid w:val="005E019B"/>
    <w:rsid w:val="005E06F7"/>
    <w:rsid w:val="005E0B26"/>
    <w:rsid w:val="005E1590"/>
    <w:rsid w:val="005E1749"/>
    <w:rsid w:val="005E1848"/>
    <w:rsid w:val="005E1921"/>
    <w:rsid w:val="005E1C8A"/>
    <w:rsid w:val="005E1DA5"/>
    <w:rsid w:val="005E202B"/>
    <w:rsid w:val="005E222A"/>
    <w:rsid w:val="005E23B5"/>
    <w:rsid w:val="005E23E1"/>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9D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F4"/>
    <w:rsid w:val="005F741B"/>
    <w:rsid w:val="005F74FA"/>
    <w:rsid w:val="005F7602"/>
    <w:rsid w:val="005F7682"/>
    <w:rsid w:val="005F7A12"/>
    <w:rsid w:val="005F7CBF"/>
    <w:rsid w:val="005F7E87"/>
    <w:rsid w:val="005F7E9E"/>
    <w:rsid w:val="005F7ED5"/>
    <w:rsid w:val="00600076"/>
    <w:rsid w:val="00600132"/>
    <w:rsid w:val="006002C0"/>
    <w:rsid w:val="00600305"/>
    <w:rsid w:val="00600446"/>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43FC"/>
    <w:rsid w:val="006046C4"/>
    <w:rsid w:val="00604734"/>
    <w:rsid w:val="00604770"/>
    <w:rsid w:val="006048B7"/>
    <w:rsid w:val="00604AD6"/>
    <w:rsid w:val="00604D09"/>
    <w:rsid w:val="00604EDD"/>
    <w:rsid w:val="00604FBF"/>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6"/>
    <w:rsid w:val="0061021C"/>
    <w:rsid w:val="00610920"/>
    <w:rsid w:val="00610B2D"/>
    <w:rsid w:val="00610CCC"/>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5CD"/>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74C4"/>
    <w:rsid w:val="00617613"/>
    <w:rsid w:val="0061776F"/>
    <w:rsid w:val="00617B36"/>
    <w:rsid w:val="00620093"/>
    <w:rsid w:val="006202D7"/>
    <w:rsid w:val="006203E2"/>
    <w:rsid w:val="00620414"/>
    <w:rsid w:val="0062047E"/>
    <w:rsid w:val="0062051B"/>
    <w:rsid w:val="006206D0"/>
    <w:rsid w:val="006207AE"/>
    <w:rsid w:val="00620976"/>
    <w:rsid w:val="00620AAA"/>
    <w:rsid w:val="00620C45"/>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44"/>
    <w:rsid w:val="006229EB"/>
    <w:rsid w:val="00622B52"/>
    <w:rsid w:val="00622BC5"/>
    <w:rsid w:val="00622F60"/>
    <w:rsid w:val="00623114"/>
    <w:rsid w:val="00623180"/>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4C60"/>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C5F"/>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12A"/>
    <w:rsid w:val="00634723"/>
    <w:rsid w:val="00634764"/>
    <w:rsid w:val="006347EB"/>
    <w:rsid w:val="00634AFC"/>
    <w:rsid w:val="00634B07"/>
    <w:rsid w:val="00635428"/>
    <w:rsid w:val="0063558B"/>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396"/>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32D"/>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05F"/>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32C"/>
    <w:rsid w:val="0065569D"/>
    <w:rsid w:val="006556CF"/>
    <w:rsid w:val="0065577D"/>
    <w:rsid w:val="006557DC"/>
    <w:rsid w:val="006559E7"/>
    <w:rsid w:val="00655F67"/>
    <w:rsid w:val="00656011"/>
    <w:rsid w:val="0065625D"/>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2012"/>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00"/>
    <w:rsid w:val="0068228A"/>
    <w:rsid w:val="0068237F"/>
    <w:rsid w:val="0068240B"/>
    <w:rsid w:val="006827AB"/>
    <w:rsid w:val="00682C75"/>
    <w:rsid w:val="00683044"/>
    <w:rsid w:val="00683238"/>
    <w:rsid w:val="0068325D"/>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548"/>
    <w:rsid w:val="006B7AB6"/>
    <w:rsid w:val="006B7B20"/>
    <w:rsid w:val="006B7CB2"/>
    <w:rsid w:val="006B7DFB"/>
    <w:rsid w:val="006B7FA1"/>
    <w:rsid w:val="006C0012"/>
    <w:rsid w:val="006C008C"/>
    <w:rsid w:val="006C0294"/>
    <w:rsid w:val="006C0346"/>
    <w:rsid w:val="006C0487"/>
    <w:rsid w:val="006C05BC"/>
    <w:rsid w:val="006C06CE"/>
    <w:rsid w:val="006C075E"/>
    <w:rsid w:val="006C097D"/>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889"/>
    <w:rsid w:val="006D5DE2"/>
    <w:rsid w:val="006D5EB1"/>
    <w:rsid w:val="006D6063"/>
    <w:rsid w:val="006D60F1"/>
    <w:rsid w:val="006D6246"/>
    <w:rsid w:val="006D6267"/>
    <w:rsid w:val="006D62A6"/>
    <w:rsid w:val="006D659B"/>
    <w:rsid w:val="006D688A"/>
    <w:rsid w:val="006D68CD"/>
    <w:rsid w:val="006D697D"/>
    <w:rsid w:val="006D6A48"/>
    <w:rsid w:val="006D6AEF"/>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56A"/>
    <w:rsid w:val="006E05F2"/>
    <w:rsid w:val="006E080B"/>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5D"/>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968"/>
    <w:rsid w:val="00703A67"/>
    <w:rsid w:val="00703B32"/>
    <w:rsid w:val="00703C88"/>
    <w:rsid w:val="00703D1C"/>
    <w:rsid w:val="00703ED9"/>
    <w:rsid w:val="00703FA5"/>
    <w:rsid w:val="00704004"/>
    <w:rsid w:val="007040DA"/>
    <w:rsid w:val="00704330"/>
    <w:rsid w:val="0070435F"/>
    <w:rsid w:val="00704407"/>
    <w:rsid w:val="007049F8"/>
    <w:rsid w:val="00704A5A"/>
    <w:rsid w:val="00704D75"/>
    <w:rsid w:val="00704FDF"/>
    <w:rsid w:val="007052A4"/>
    <w:rsid w:val="0070538F"/>
    <w:rsid w:val="00705549"/>
    <w:rsid w:val="007056D5"/>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139"/>
    <w:rsid w:val="007123E6"/>
    <w:rsid w:val="00712646"/>
    <w:rsid w:val="0071286D"/>
    <w:rsid w:val="00712958"/>
    <w:rsid w:val="00712B26"/>
    <w:rsid w:val="00712C92"/>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4AC"/>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004"/>
    <w:rsid w:val="0072110E"/>
    <w:rsid w:val="0072118B"/>
    <w:rsid w:val="007212AB"/>
    <w:rsid w:val="007212F3"/>
    <w:rsid w:val="00721725"/>
    <w:rsid w:val="00721779"/>
    <w:rsid w:val="00721C43"/>
    <w:rsid w:val="00721C65"/>
    <w:rsid w:val="0072231C"/>
    <w:rsid w:val="0072236A"/>
    <w:rsid w:val="00722838"/>
    <w:rsid w:val="00722864"/>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0BB"/>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4FBC"/>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2CA"/>
    <w:rsid w:val="00740308"/>
    <w:rsid w:val="00740556"/>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C0D"/>
    <w:rsid w:val="00760FB1"/>
    <w:rsid w:val="0076128B"/>
    <w:rsid w:val="007612CA"/>
    <w:rsid w:val="00761924"/>
    <w:rsid w:val="00761A15"/>
    <w:rsid w:val="00761A4D"/>
    <w:rsid w:val="00761ADD"/>
    <w:rsid w:val="00761DFA"/>
    <w:rsid w:val="00761E2D"/>
    <w:rsid w:val="00761EA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0F"/>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EF"/>
    <w:rsid w:val="00774B8C"/>
    <w:rsid w:val="00775263"/>
    <w:rsid w:val="007755D1"/>
    <w:rsid w:val="00775605"/>
    <w:rsid w:val="0077569F"/>
    <w:rsid w:val="007757AC"/>
    <w:rsid w:val="00775A80"/>
    <w:rsid w:val="00775B18"/>
    <w:rsid w:val="00775D5B"/>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9D0"/>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72B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A2F"/>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4E62"/>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2E72"/>
    <w:rsid w:val="007C3636"/>
    <w:rsid w:val="007C3C52"/>
    <w:rsid w:val="007C3C9E"/>
    <w:rsid w:val="007C3CF7"/>
    <w:rsid w:val="007C3E4E"/>
    <w:rsid w:val="007C3E51"/>
    <w:rsid w:val="007C3F32"/>
    <w:rsid w:val="007C3FBD"/>
    <w:rsid w:val="007C4052"/>
    <w:rsid w:val="007C40FE"/>
    <w:rsid w:val="007C41F3"/>
    <w:rsid w:val="007C4266"/>
    <w:rsid w:val="007C4628"/>
    <w:rsid w:val="007C4654"/>
    <w:rsid w:val="007C4864"/>
    <w:rsid w:val="007C49D2"/>
    <w:rsid w:val="007C4D9C"/>
    <w:rsid w:val="007C4DFD"/>
    <w:rsid w:val="007C5046"/>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6CD1"/>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2A7"/>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191"/>
    <w:rsid w:val="007E13A3"/>
    <w:rsid w:val="007E1435"/>
    <w:rsid w:val="007E14CF"/>
    <w:rsid w:val="007E1531"/>
    <w:rsid w:val="007E15B8"/>
    <w:rsid w:val="007E15CA"/>
    <w:rsid w:val="007E167C"/>
    <w:rsid w:val="007E16CF"/>
    <w:rsid w:val="007E1BEF"/>
    <w:rsid w:val="007E1C1C"/>
    <w:rsid w:val="007E1F90"/>
    <w:rsid w:val="007E2063"/>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521"/>
    <w:rsid w:val="007E69B0"/>
    <w:rsid w:val="007E6A2A"/>
    <w:rsid w:val="007E6D4F"/>
    <w:rsid w:val="007E6DCC"/>
    <w:rsid w:val="007E6DCF"/>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B9A"/>
    <w:rsid w:val="007F6EFD"/>
    <w:rsid w:val="007F6F15"/>
    <w:rsid w:val="007F7080"/>
    <w:rsid w:val="007F70A1"/>
    <w:rsid w:val="007F72CE"/>
    <w:rsid w:val="007F74F9"/>
    <w:rsid w:val="007F7528"/>
    <w:rsid w:val="007F79F7"/>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1DC7"/>
    <w:rsid w:val="00802339"/>
    <w:rsid w:val="008026A4"/>
    <w:rsid w:val="00802830"/>
    <w:rsid w:val="008029A1"/>
    <w:rsid w:val="00802AAC"/>
    <w:rsid w:val="00802B8B"/>
    <w:rsid w:val="0080325D"/>
    <w:rsid w:val="0080334E"/>
    <w:rsid w:val="00803420"/>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D77"/>
    <w:rsid w:val="00817EEC"/>
    <w:rsid w:val="00820061"/>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1D9F"/>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300"/>
    <w:rsid w:val="00830623"/>
    <w:rsid w:val="0083090B"/>
    <w:rsid w:val="00830A8F"/>
    <w:rsid w:val="00830C2B"/>
    <w:rsid w:val="0083123C"/>
    <w:rsid w:val="008312B0"/>
    <w:rsid w:val="008313E5"/>
    <w:rsid w:val="00831774"/>
    <w:rsid w:val="0083183F"/>
    <w:rsid w:val="00831A3C"/>
    <w:rsid w:val="00831B3D"/>
    <w:rsid w:val="00831BD9"/>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45"/>
    <w:rsid w:val="008564A8"/>
    <w:rsid w:val="00856753"/>
    <w:rsid w:val="008568E5"/>
    <w:rsid w:val="00856A89"/>
    <w:rsid w:val="0085742E"/>
    <w:rsid w:val="00857749"/>
    <w:rsid w:val="00857882"/>
    <w:rsid w:val="00857889"/>
    <w:rsid w:val="0085793E"/>
    <w:rsid w:val="00857AF5"/>
    <w:rsid w:val="00857DB0"/>
    <w:rsid w:val="008600D4"/>
    <w:rsid w:val="00860211"/>
    <w:rsid w:val="00860418"/>
    <w:rsid w:val="008604D4"/>
    <w:rsid w:val="00860614"/>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7CF"/>
    <w:rsid w:val="008727D4"/>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28"/>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C3"/>
    <w:rsid w:val="008A29FD"/>
    <w:rsid w:val="008A2CBB"/>
    <w:rsid w:val="008A2ED4"/>
    <w:rsid w:val="008A32E7"/>
    <w:rsid w:val="008A3803"/>
    <w:rsid w:val="008A38E3"/>
    <w:rsid w:val="008A3A28"/>
    <w:rsid w:val="008A3B2C"/>
    <w:rsid w:val="008A3B51"/>
    <w:rsid w:val="008A3EB1"/>
    <w:rsid w:val="008A3F2A"/>
    <w:rsid w:val="008A41B4"/>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B83"/>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85"/>
    <w:rsid w:val="008B7090"/>
    <w:rsid w:val="008B71F9"/>
    <w:rsid w:val="008B7214"/>
    <w:rsid w:val="008B7283"/>
    <w:rsid w:val="008B7442"/>
    <w:rsid w:val="008B755E"/>
    <w:rsid w:val="008B7576"/>
    <w:rsid w:val="008B7587"/>
    <w:rsid w:val="008B76B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5E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13B"/>
    <w:rsid w:val="008C6220"/>
    <w:rsid w:val="008C6275"/>
    <w:rsid w:val="008C6423"/>
    <w:rsid w:val="008C6473"/>
    <w:rsid w:val="008C654D"/>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A80"/>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EE8"/>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0B"/>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3F10"/>
    <w:rsid w:val="0090404C"/>
    <w:rsid w:val="009043BA"/>
    <w:rsid w:val="009044EA"/>
    <w:rsid w:val="0090463B"/>
    <w:rsid w:val="009046D4"/>
    <w:rsid w:val="00904925"/>
    <w:rsid w:val="009049D8"/>
    <w:rsid w:val="00904AF3"/>
    <w:rsid w:val="00904DCE"/>
    <w:rsid w:val="00904E77"/>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B70"/>
    <w:rsid w:val="00907DC8"/>
    <w:rsid w:val="00910070"/>
    <w:rsid w:val="00910091"/>
    <w:rsid w:val="0091013C"/>
    <w:rsid w:val="00910647"/>
    <w:rsid w:val="0091081D"/>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3077"/>
    <w:rsid w:val="00913340"/>
    <w:rsid w:val="0091334E"/>
    <w:rsid w:val="0091366F"/>
    <w:rsid w:val="009137E6"/>
    <w:rsid w:val="009138AF"/>
    <w:rsid w:val="00913AB1"/>
    <w:rsid w:val="00913E4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51"/>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19BE"/>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2C5"/>
    <w:rsid w:val="00943325"/>
    <w:rsid w:val="009436D4"/>
    <w:rsid w:val="0094371D"/>
    <w:rsid w:val="00943A66"/>
    <w:rsid w:val="00943EF3"/>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531"/>
    <w:rsid w:val="0094774C"/>
    <w:rsid w:val="00947C7A"/>
    <w:rsid w:val="00947FCE"/>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48A"/>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0BE"/>
    <w:rsid w:val="00964197"/>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25B"/>
    <w:rsid w:val="00966A2D"/>
    <w:rsid w:val="00966D41"/>
    <w:rsid w:val="00966E58"/>
    <w:rsid w:val="0096713B"/>
    <w:rsid w:val="0096720F"/>
    <w:rsid w:val="00967210"/>
    <w:rsid w:val="009672D3"/>
    <w:rsid w:val="00967513"/>
    <w:rsid w:val="009676EF"/>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78C"/>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BBB"/>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5FB1"/>
    <w:rsid w:val="0099605A"/>
    <w:rsid w:val="009962BB"/>
    <w:rsid w:val="009963B2"/>
    <w:rsid w:val="0099643D"/>
    <w:rsid w:val="009969CA"/>
    <w:rsid w:val="00996EA3"/>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BFB"/>
    <w:rsid w:val="009A4C5A"/>
    <w:rsid w:val="009A4C6B"/>
    <w:rsid w:val="009A4D1D"/>
    <w:rsid w:val="009A5244"/>
    <w:rsid w:val="009A534F"/>
    <w:rsid w:val="009A5429"/>
    <w:rsid w:val="009A5677"/>
    <w:rsid w:val="009A585D"/>
    <w:rsid w:val="009A59E9"/>
    <w:rsid w:val="009A5D2A"/>
    <w:rsid w:val="009A5E2B"/>
    <w:rsid w:val="009A62D2"/>
    <w:rsid w:val="009A6737"/>
    <w:rsid w:val="009A6B12"/>
    <w:rsid w:val="009A6E3E"/>
    <w:rsid w:val="009A715B"/>
    <w:rsid w:val="009A720E"/>
    <w:rsid w:val="009A72D1"/>
    <w:rsid w:val="009A73D5"/>
    <w:rsid w:val="009A76CA"/>
    <w:rsid w:val="009A7727"/>
    <w:rsid w:val="009A78B4"/>
    <w:rsid w:val="009A7D7B"/>
    <w:rsid w:val="009A7E5E"/>
    <w:rsid w:val="009B0014"/>
    <w:rsid w:val="009B0059"/>
    <w:rsid w:val="009B017F"/>
    <w:rsid w:val="009B03C2"/>
    <w:rsid w:val="009B04AB"/>
    <w:rsid w:val="009B06CA"/>
    <w:rsid w:val="009B091A"/>
    <w:rsid w:val="009B0A64"/>
    <w:rsid w:val="009B0AD7"/>
    <w:rsid w:val="009B0BE2"/>
    <w:rsid w:val="009B0C7C"/>
    <w:rsid w:val="009B0D21"/>
    <w:rsid w:val="009B1488"/>
    <w:rsid w:val="009B1695"/>
    <w:rsid w:val="009B1905"/>
    <w:rsid w:val="009B1925"/>
    <w:rsid w:val="009B2084"/>
    <w:rsid w:val="009B21D9"/>
    <w:rsid w:val="009B24F6"/>
    <w:rsid w:val="009B264A"/>
    <w:rsid w:val="009B2773"/>
    <w:rsid w:val="009B27D5"/>
    <w:rsid w:val="009B2981"/>
    <w:rsid w:val="009B2A33"/>
    <w:rsid w:val="009B2F2F"/>
    <w:rsid w:val="009B2F86"/>
    <w:rsid w:val="009B32C4"/>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67"/>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9CD"/>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5FCC"/>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B1"/>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533"/>
    <w:rsid w:val="009E25AA"/>
    <w:rsid w:val="009E267A"/>
    <w:rsid w:val="009E2709"/>
    <w:rsid w:val="009E271E"/>
    <w:rsid w:val="009E28FB"/>
    <w:rsid w:val="009E302B"/>
    <w:rsid w:val="009E3533"/>
    <w:rsid w:val="009E398D"/>
    <w:rsid w:val="009E39AA"/>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72"/>
    <w:rsid w:val="009E7EC0"/>
    <w:rsid w:val="009F0011"/>
    <w:rsid w:val="009F062E"/>
    <w:rsid w:val="009F066D"/>
    <w:rsid w:val="009F06A9"/>
    <w:rsid w:val="009F0D6F"/>
    <w:rsid w:val="009F0FFD"/>
    <w:rsid w:val="009F1428"/>
    <w:rsid w:val="009F152C"/>
    <w:rsid w:val="009F178C"/>
    <w:rsid w:val="009F19FC"/>
    <w:rsid w:val="009F1AAB"/>
    <w:rsid w:val="009F1B6E"/>
    <w:rsid w:val="009F1E22"/>
    <w:rsid w:val="009F2076"/>
    <w:rsid w:val="009F2295"/>
    <w:rsid w:val="009F2467"/>
    <w:rsid w:val="009F297A"/>
    <w:rsid w:val="009F2B85"/>
    <w:rsid w:val="009F302A"/>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7A8"/>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DF8"/>
    <w:rsid w:val="009F6E76"/>
    <w:rsid w:val="009F7088"/>
    <w:rsid w:val="009F727D"/>
    <w:rsid w:val="009F736A"/>
    <w:rsid w:val="009F761D"/>
    <w:rsid w:val="009F7866"/>
    <w:rsid w:val="009F7902"/>
    <w:rsid w:val="00A00029"/>
    <w:rsid w:val="00A000E8"/>
    <w:rsid w:val="00A00524"/>
    <w:rsid w:val="00A00581"/>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96B"/>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C47"/>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CD"/>
    <w:rsid w:val="00A145E0"/>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8D0"/>
    <w:rsid w:val="00A15A0C"/>
    <w:rsid w:val="00A15BD6"/>
    <w:rsid w:val="00A15D2E"/>
    <w:rsid w:val="00A15D94"/>
    <w:rsid w:val="00A15E30"/>
    <w:rsid w:val="00A15F56"/>
    <w:rsid w:val="00A15FD3"/>
    <w:rsid w:val="00A16812"/>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956"/>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877"/>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6E"/>
    <w:rsid w:val="00A50BEE"/>
    <w:rsid w:val="00A50C46"/>
    <w:rsid w:val="00A50F5C"/>
    <w:rsid w:val="00A50FC2"/>
    <w:rsid w:val="00A5148D"/>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067"/>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6D5"/>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22"/>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4B3"/>
    <w:rsid w:val="00A676A8"/>
    <w:rsid w:val="00A67883"/>
    <w:rsid w:val="00A67886"/>
    <w:rsid w:val="00A678A4"/>
    <w:rsid w:val="00A6790D"/>
    <w:rsid w:val="00A67C35"/>
    <w:rsid w:val="00A67E18"/>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5A4"/>
    <w:rsid w:val="00A7563F"/>
    <w:rsid w:val="00A757BF"/>
    <w:rsid w:val="00A7581D"/>
    <w:rsid w:val="00A75A91"/>
    <w:rsid w:val="00A75AC9"/>
    <w:rsid w:val="00A75B1C"/>
    <w:rsid w:val="00A75C5A"/>
    <w:rsid w:val="00A75E2B"/>
    <w:rsid w:val="00A75E78"/>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07"/>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5A8"/>
    <w:rsid w:val="00AA1692"/>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0C0"/>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1CC2"/>
    <w:rsid w:val="00AD209C"/>
    <w:rsid w:val="00AD235D"/>
    <w:rsid w:val="00AD2668"/>
    <w:rsid w:val="00AD2825"/>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17D"/>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703"/>
    <w:rsid w:val="00AE4BF3"/>
    <w:rsid w:val="00AE4FE2"/>
    <w:rsid w:val="00AE5008"/>
    <w:rsid w:val="00AE516C"/>
    <w:rsid w:val="00AE516D"/>
    <w:rsid w:val="00AE517E"/>
    <w:rsid w:val="00AE5246"/>
    <w:rsid w:val="00AE5292"/>
    <w:rsid w:val="00AE52B4"/>
    <w:rsid w:val="00AE56A2"/>
    <w:rsid w:val="00AE56C7"/>
    <w:rsid w:val="00AE586E"/>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3F9"/>
    <w:rsid w:val="00AF37FA"/>
    <w:rsid w:val="00AF38BE"/>
    <w:rsid w:val="00AF3928"/>
    <w:rsid w:val="00AF3B06"/>
    <w:rsid w:val="00AF3C4D"/>
    <w:rsid w:val="00AF3CA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07"/>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34"/>
    <w:rsid w:val="00B1169E"/>
    <w:rsid w:val="00B119E6"/>
    <w:rsid w:val="00B11A60"/>
    <w:rsid w:val="00B11A88"/>
    <w:rsid w:val="00B11CB2"/>
    <w:rsid w:val="00B11DB8"/>
    <w:rsid w:val="00B1246F"/>
    <w:rsid w:val="00B12729"/>
    <w:rsid w:val="00B12B30"/>
    <w:rsid w:val="00B12DED"/>
    <w:rsid w:val="00B131F1"/>
    <w:rsid w:val="00B13222"/>
    <w:rsid w:val="00B1388B"/>
    <w:rsid w:val="00B138BE"/>
    <w:rsid w:val="00B13AB7"/>
    <w:rsid w:val="00B13BCC"/>
    <w:rsid w:val="00B13D36"/>
    <w:rsid w:val="00B13DDF"/>
    <w:rsid w:val="00B14018"/>
    <w:rsid w:val="00B1410B"/>
    <w:rsid w:val="00B143D6"/>
    <w:rsid w:val="00B143E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36"/>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FDF"/>
    <w:rsid w:val="00B3227B"/>
    <w:rsid w:val="00B322F9"/>
    <w:rsid w:val="00B3235B"/>
    <w:rsid w:val="00B3261B"/>
    <w:rsid w:val="00B3269A"/>
    <w:rsid w:val="00B32BB0"/>
    <w:rsid w:val="00B33185"/>
    <w:rsid w:val="00B33196"/>
    <w:rsid w:val="00B331B4"/>
    <w:rsid w:val="00B3334F"/>
    <w:rsid w:val="00B333C6"/>
    <w:rsid w:val="00B33655"/>
    <w:rsid w:val="00B34035"/>
    <w:rsid w:val="00B341E3"/>
    <w:rsid w:val="00B342CF"/>
    <w:rsid w:val="00B3449D"/>
    <w:rsid w:val="00B34511"/>
    <w:rsid w:val="00B34768"/>
    <w:rsid w:val="00B34929"/>
    <w:rsid w:val="00B34B78"/>
    <w:rsid w:val="00B34BD6"/>
    <w:rsid w:val="00B34D6A"/>
    <w:rsid w:val="00B34F23"/>
    <w:rsid w:val="00B34F3A"/>
    <w:rsid w:val="00B35083"/>
    <w:rsid w:val="00B35799"/>
    <w:rsid w:val="00B357D5"/>
    <w:rsid w:val="00B357EA"/>
    <w:rsid w:val="00B35A02"/>
    <w:rsid w:val="00B35C09"/>
    <w:rsid w:val="00B35F6D"/>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9"/>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C14"/>
    <w:rsid w:val="00B80D12"/>
    <w:rsid w:val="00B80DB4"/>
    <w:rsid w:val="00B8104D"/>
    <w:rsid w:val="00B81080"/>
    <w:rsid w:val="00B810AC"/>
    <w:rsid w:val="00B81153"/>
    <w:rsid w:val="00B8127D"/>
    <w:rsid w:val="00B81361"/>
    <w:rsid w:val="00B8160D"/>
    <w:rsid w:val="00B816E8"/>
    <w:rsid w:val="00B819DA"/>
    <w:rsid w:val="00B81AED"/>
    <w:rsid w:val="00B81DB6"/>
    <w:rsid w:val="00B81F79"/>
    <w:rsid w:val="00B81FBD"/>
    <w:rsid w:val="00B8224B"/>
    <w:rsid w:val="00B8252D"/>
    <w:rsid w:val="00B8275D"/>
    <w:rsid w:val="00B8278C"/>
    <w:rsid w:val="00B827B3"/>
    <w:rsid w:val="00B827BF"/>
    <w:rsid w:val="00B82949"/>
    <w:rsid w:val="00B8298E"/>
    <w:rsid w:val="00B82A01"/>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8D"/>
    <w:rsid w:val="00BA1FBE"/>
    <w:rsid w:val="00BA20CC"/>
    <w:rsid w:val="00BA23F6"/>
    <w:rsid w:val="00BA242D"/>
    <w:rsid w:val="00BA246A"/>
    <w:rsid w:val="00BA27FC"/>
    <w:rsid w:val="00BA3271"/>
    <w:rsid w:val="00BA3A40"/>
    <w:rsid w:val="00BA3FED"/>
    <w:rsid w:val="00BA401F"/>
    <w:rsid w:val="00BA424C"/>
    <w:rsid w:val="00BA43C9"/>
    <w:rsid w:val="00BA48DE"/>
    <w:rsid w:val="00BA4931"/>
    <w:rsid w:val="00BA4950"/>
    <w:rsid w:val="00BA4A43"/>
    <w:rsid w:val="00BA4AC6"/>
    <w:rsid w:val="00BA4CD6"/>
    <w:rsid w:val="00BA4CFB"/>
    <w:rsid w:val="00BA4D1B"/>
    <w:rsid w:val="00BA5729"/>
    <w:rsid w:val="00BA578E"/>
    <w:rsid w:val="00BA5CD2"/>
    <w:rsid w:val="00BA5CE1"/>
    <w:rsid w:val="00BA5CF4"/>
    <w:rsid w:val="00BA5DA3"/>
    <w:rsid w:val="00BA5E0C"/>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A7F8D"/>
    <w:rsid w:val="00BB00AA"/>
    <w:rsid w:val="00BB00E1"/>
    <w:rsid w:val="00BB00FE"/>
    <w:rsid w:val="00BB046D"/>
    <w:rsid w:val="00BB04FF"/>
    <w:rsid w:val="00BB0673"/>
    <w:rsid w:val="00BB09BC"/>
    <w:rsid w:val="00BB0A06"/>
    <w:rsid w:val="00BB0B5D"/>
    <w:rsid w:val="00BB0C8E"/>
    <w:rsid w:val="00BB0D1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4E3"/>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2E8F"/>
    <w:rsid w:val="00BC3245"/>
    <w:rsid w:val="00BC35F0"/>
    <w:rsid w:val="00BC367B"/>
    <w:rsid w:val="00BC3A29"/>
    <w:rsid w:val="00BC3A4D"/>
    <w:rsid w:val="00BC3A90"/>
    <w:rsid w:val="00BC3B85"/>
    <w:rsid w:val="00BC3B88"/>
    <w:rsid w:val="00BC3C25"/>
    <w:rsid w:val="00BC3E8D"/>
    <w:rsid w:val="00BC4074"/>
    <w:rsid w:val="00BC41B4"/>
    <w:rsid w:val="00BC44C8"/>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066"/>
    <w:rsid w:val="00BF706B"/>
    <w:rsid w:val="00BF721B"/>
    <w:rsid w:val="00BF727A"/>
    <w:rsid w:val="00BF73F0"/>
    <w:rsid w:val="00BF744E"/>
    <w:rsid w:val="00BF7780"/>
    <w:rsid w:val="00BF7813"/>
    <w:rsid w:val="00BF7845"/>
    <w:rsid w:val="00BF7865"/>
    <w:rsid w:val="00BF7BF2"/>
    <w:rsid w:val="00BF7C8B"/>
    <w:rsid w:val="00C0000C"/>
    <w:rsid w:val="00C003F8"/>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9E8"/>
    <w:rsid w:val="00C07B21"/>
    <w:rsid w:val="00C07C03"/>
    <w:rsid w:val="00C07C0E"/>
    <w:rsid w:val="00C07DD9"/>
    <w:rsid w:val="00C07E43"/>
    <w:rsid w:val="00C07F1C"/>
    <w:rsid w:val="00C1008D"/>
    <w:rsid w:val="00C10462"/>
    <w:rsid w:val="00C105D8"/>
    <w:rsid w:val="00C106BA"/>
    <w:rsid w:val="00C10792"/>
    <w:rsid w:val="00C108D4"/>
    <w:rsid w:val="00C1092E"/>
    <w:rsid w:val="00C10B90"/>
    <w:rsid w:val="00C10C7E"/>
    <w:rsid w:val="00C10DC1"/>
    <w:rsid w:val="00C112DF"/>
    <w:rsid w:val="00C1166D"/>
    <w:rsid w:val="00C1195F"/>
    <w:rsid w:val="00C119A8"/>
    <w:rsid w:val="00C119EF"/>
    <w:rsid w:val="00C11AAC"/>
    <w:rsid w:val="00C11D8F"/>
    <w:rsid w:val="00C11E99"/>
    <w:rsid w:val="00C11EE1"/>
    <w:rsid w:val="00C123F5"/>
    <w:rsid w:val="00C12574"/>
    <w:rsid w:val="00C125F2"/>
    <w:rsid w:val="00C129D0"/>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6EF8"/>
    <w:rsid w:val="00C176E9"/>
    <w:rsid w:val="00C178E6"/>
    <w:rsid w:val="00C179EB"/>
    <w:rsid w:val="00C17B1E"/>
    <w:rsid w:val="00C17EA5"/>
    <w:rsid w:val="00C17FC3"/>
    <w:rsid w:val="00C2012B"/>
    <w:rsid w:val="00C2037F"/>
    <w:rsid w:val="00C203E8"/>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B08"/>
    <w:rsid w:val="00C23C0D"/>
    <w:rsid w:val="00C23CB8"/>
    <w:rsid w:val="00C23DDF"/>
    <w:rsid w:val="00C23EE3"/>
    <w:rsid w:val="00C240AF"/>
    <w:rsid w:val="00C24282"/>
    <w:rsid w:val="00C24417"/>
    <w:rsid w:val="00C245B1"/>
    <w:rsid w:val="00C24672"/>
    <w:rsid w:val="00C246EA"/>
    <w:rsid w:val="00C247C0"/>
    <w:rsid w:val="00C248A8"/>
    <w:rsid w:val="00C24FF6"/>
    <w:rsid w:val="00C250CC"/>
    <w:rsid w:val="00C253D2"/>
    <w:rsid w:val="00C25A2D"/>
    <w:rsid w:val="00C25EFB"/>
    <w:rsid w:val="00C26018"/>
    <w:rsid w:val="00C267F3"/>
    <w:rsid w:val="00C2684E"/>
    <w:rsid w:val="00C26A9A"/>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266"/>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DE5"/>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0"/>
    <w:rsid w:val="00C70599"/>
    <w:rsid w:val="00C705D0"/>
    <w:rsid w:val="00C7067C"/>
    <w:rsid w:val="00C706D6"/>
    <w:rsid w:val="00C707A1"/>
    <w:rsid w:val="00C707B4"/>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AE4"/>
    <w:rsid w:val="00C74B18"/>
    <w:rsid w:val="00C74CEC"/>
    <w:rsid w:val="00C74EBE"/>
    <w:rsid w:val="00C74F61"/>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A4E"/>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984"/>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CFD"/>
    <w:rsid w:val="00CA3D63"/>
    <w:rsid w:val="00CA4312"/>
    <w:rsid w:val="00CA4338"/>
    <w:rsid w:val="00CA4534"/>
    <w:rsid w:val="00CA49D0"/>
    <w:rsid w:val="00CA4B1F"/>
    <w:rsid w:val="00CA4BB6"/>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9DB"/>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54C"/>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B9A"/>
    <w:rsid w:val="00CE1C97"/>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5EF"/>
    <w:rsid w:val="00CF088D"/>
    <w:rsid w:val="00CF0C9C"/>
    <w:rsid w:val="00CF130A"/>
    <w:rsid w:val="00CF13AF"/>
    <w:rsid w:val="00CF1441"/>
    <w:rsid w:val="00CF1B11"/>
    <w:rsid w:val="00CF1BDA"/>
    <w:rsid w:val="00CF1D86"/>
    <w:rsid w:val="00CF2564"/>
    <w:rsid w:val="00CF2AE6"/>
    <w:rsid w:val="00CF2BFF"/>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A8"/>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4AF"/>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784"/>
    <w:rsid w:val="00D248A2"/>
    <w:rsid w:val="00D248DB"/>
    <w:rsid w:val="00D24B79"/>
    <w:rsid w:val="00D24BAD"/>
    <w:rsid w:val="00D24BD6"/>
    <w:rsid w:val="00D24CF9"/>
    <w:rsid w:val="00D24D0A"/>
    <w:rsid w:val="00D24EB2"/>
    <w:rsid w:val="00D24EFC"/>
    <w:rsid w:val="00D24FCB"/>
    <w:rsid w:val="00D25258"/>
    <w:rsid w:val="00D25343"/>
    <w:rsid w:val="00D258D9"/>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30"/>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938"/>
    <w:rsid w:val="00D46AF0"/>
    <w:rsid w:val="00D46C04"/>
    <w:rsid w:val="00D46C89"/>
    <w:rsid w:val="00D47101"/>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10E8"/>
    <w:rsid w:val="00D512E5"/>
    <w:rsid w:val="00D513FC"/>
    <w:rsid w:val="00D51E5C"/>
    <w:rsid w:val="00D5201B"/>
    <w:rsid w:val="00D520B1"/>
    <w:rsid w:val="00D52174"/>
    <w:rsid w:val="00D522C6"/>
    <w:rsid w:val="00D522EC"/>
    <w:rsid w:val="00D5240E"/>
    <w:rsid w:val="00D52643"/>
    <w:rsid w:val="00D5269C"/>
    <w:rsid w:val="00D52B21"/>
    <w:rsid w:val="00D52EC1"/>
    <w:rsid w:val="00D52F09"/>
    <w:rsid w:val="00D5311C"/>
    <w:rsid w:val="00D533C3"/>
    <w:rsid w:val="00D534A9"/>
    <w:rsid w:val="00D53605"/>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BA1"/>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C4"/>
    <w:rsid w:val="00D600EF"/>
    <w:rsid w:val="00D6015F"/>
    <w:rsid w:val="00D60214"/>
    <w:rsid w:val="00D60260"/>
    <w:rsid w:val="00D60680"/>
    <w:rsid w:val="00D6083B"/>
    <w:rsid w:val="00D6086C"/>
    <w:rsid w:val="00D60B11"/>
    <w:rsid w:val="00D60CBF"/>
    <w:rsid w:val="00D60CD3"/>
    <w:rsid w:val="00D610E6"/>
    <w:rsid w:val="00D61134"/>
    <w:rsid w:val="00D613B3"/>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2F9"/>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3B66"/>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6AA"/>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F48"/>
    <w:rsid w:val="00DB21EB"/>
    <w:rsid w:val="00DB2247"/>
    <w:rsid w:val="00DB243C"/>
    <w:rsid w:val="00DB25A4"/>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1B"/>
    <w:rsid w:val="00DC16F9"/>
    <w:rsid w:val="00DC1732"/>
    <w:rsid w:val="00DC18BA"/>
    <w:rsid w:val="00DC18C8"/>
    <w:rsid w:val="00DC19B2"/>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2"/>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3EE"/>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A0D"/>
    <w:rsid w:val="00DE6D82"/>
    <w:rsid w:val="00DE6D9D"/>
    <w:rsid w:val="00DE6E69"/>
    <w:rsid w:val="00DE6EEB"/>
    <w:rsid w:val="00DE6EED"/>
    <w:rsid w:val="00DE6EF2"/>
    <w:rsid w:val="00DE7847"/>
    <w:rsid w:val="00DE784C"/>
    <w:rsid w:val="00DE7880"/>
    <w:rsid w:val="00DE7A26"/>
    <w:rsid w:val="00DE7D39"/>
    <w:rsid w:val="00DE7EE9"/>
    <w:rsid w:val="00DF04C1"/>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40"/>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5E5D"/>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181"/>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BB"/>
    <w:rsid w:val="00E138D8"/>
    <w:rsid w:val="00E13A86"/>
    <w:rsid w:val="00E13C9E"/>
    <w:rsid w:val="00E13DFD"/>
    <w:rsid w:val="00E13E06"/>
    <w:rsid w:val="00E140C2"/>
    <w:rsid w:val="00E14237"/>
    <w:rsid w:val="00E1428C"/>
    <w:rsid w:val="00E14756"/>
    <w:rsid w:val="00E14C91"/>
    <w:rsid w:val="00E14F41"/>
    <w:rsid w:val="00E15234"/>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2052"/>
    <w:rsid w:val="00E222A0"/>
    <w:rsid w:val="00E222FD"/>
    <w:rsid w:val="00E225C4"/>
    <w:rsid w:val="00E22624"/>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A7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E50"/>
    <w:rsid w:val="00E72F88"/>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9E0"/>
    <w:rsid w:val="00E76A29"/>
    <w:rsid w:val="00E77248"/>
    <w:rsid w:val="00E7731E"/>
    <w:rsid w:val="00E77435"/>
    <w:rsid w:val="00E774EA"/>
    <w:rsid w:val="00E77521"/>
    <w:rsid w:val="00E77601"/>
    <w:rsid w:val="00E776BC"/>
    <w:rsid w:val="00E777D8"/>
    <w:rsid w:val="00E77821"/>
    <w:rsid w:val="00E77A94"/>
    <w:rsid w:val="00E77AF5"/>
    <w:rsid w:val="00E77D78"/>
    <w:rsid w:val="00E803F4"/>
    <w:rsid w:val="00E80409"/>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AEF"/>
    <w:rsid w:val="00E92F0A"/>
    <w:rsid w:val="00E9303F"/>
    <w:rsid w:val="00E93050"/>
    <w:rsid w:val="00E930BF"/>
    <w:rsid w:val="00E93586"/>
    <w:rsid w:val="00E9383F"/>
    <w:rsid w:val="00E93848"/>
    <w:rsid w:val="00E93881"/>
    <w:rsid w:val="00E939BA"/>
    <w:rsid w:val="00E939E2"/>
    <w:rsid w:val="00E93A3F"/>
    <w:rsid w:val="00E93AEA"/>
    <w:rsid w:val="00E93E62"/>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BA"/>
    <w:rsid w:val="00EB0DFC"/>
    <w:rsid w:val="00EB13BB"/>
    <w:rsid w:val="00EB161C"/>
    <w:rsid w:val="00EB163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264"/>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D60"/>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C21"/>
    <w:rsid w:val="00ED4E49"/>
    <w:rsid w:val="00ED5054"/>
    <w:rsid w:val="00ED527B"/>
    <w:rsid w:val="00ED531F"/>
    <w:rsid w:val="00ED5489"/>
    <w:rsid w:val="00ED5619"/>
    <w:rsid w:val="00ED58A4"/>
    <w:rsid w:val="00ED5955"/>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2FE"/>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97A"/>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391"/>
    <w:rsid w:val="00F054D8"/>
    <w:rsid w:val="00F0559B"/>
    <w:rsid w:val="00F0561B"/>
    <w:rsid w:val="00F05755"/>
    <w:rsid w:val="00F05789"/>
    <w:rsid w:val="00F05BA9"/>
    <w:rsid w:val="00F06199"/>
    <w:rsid w:val="00F06919"/>
    <w:rsid w:val="00F06A73"/>
    <w:rsid w:val="00F06B95"/>
    <w:rsid w:val="00F06C2C"/>
    <w:rsid w:val="00F06DA4"/>
    <w:rsid w:val="00F07D4F"/>
    <w:rsid w:val="00F07DC2"/>
    <w:rsid w:val="00F07F24"/>
    <w:rsid w:val="00F07F33"/>
    <w:rsid w:val="00F104D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7A"/>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366"/>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1"/>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7C"/>
    <w:rsid w:val="00F52BE5"/>
    <w:rsid w:val="00F52EEC"/>
    <w:rsid w:val="00F52F59"/>
    <w:rsid w:val="00F530A7"/>
    <w:rsid w:val="00F531C0"/>
    <w:rsid w:val="00F53294"/>
    <w:rsid w:val="00F532DD"/>
    <w:rsid w:val="00F533FC"/>
    <w:rsid w:val="00F534D1"/>
    <w:rsid w:val="00F536B0"/>
    <w:rsid w:val="00F5386A"/>
    <w:rsid w:val="00F538B2"/>
    <w:rsid w:val="00F538B7"/>
    <w:rsid w:val="00F53988"/>
    <w:rsid w:val="00F53A0D"/>
    <w:rsid w:val="00F53AA7"/>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34F"/>
    <w:rsid w:val="00F57583"/>
    <w:rsid w:val="00F57CD5"/>
    <w:rsid w:val="00F57E89"/>
    <w:rsid w:val="00F60209"/>
    <w:rsid w:val="00F60475"/>
    <w:rsid w:val="00F607BC"/>
    <w:rsid w:val="00F60920"/>
    <w:rsid w:val="00F60D10"/>
    <w:rsid w:val="00F60D79"/>
    <w:rsid w:val="00F61148"/>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3AD"/>
    <w:rsid w:val="00F9257D"/>
    <w:rsid w:val="00F92A28"/>
    <w:rsid w:val="00F92B4C"/>
    <w:rsid w:val="00F92CDA"/>
    <w:rsid w:val="00F92E24"/>
    <w:rsid w:val="00F934CB"/>
    <w:rsid w:val="00F93541"/>
    <w:rsid w:val="00F9354E"/>
    <w:rsid w:val="00F936A7"/>
    <w:rsid w:val="00F9389D"/>
    <w:rsid w:val="00F939D0"/>
    <w:rsid w:val="00F93C7F"/>
    <w:rsid w:val="00F9410B"/>
    <w:rsid w:val="00F94214"/>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2"/>
    <w:rsid w:val="00F97C3B"/>
    <w:rsid w:val="00F97F05"/>
    <w:rsid w:val="00FA04E5"/>
    <w:rsid w:val="00FA09A0"/>
    <w:rsid w:val="00FA09FA"/>
    <w:rsid w:val="00FA0CFA"/>
    <w:rsid w:val="00FA10C2"/>
    <w:rsid w:val="00FA127F"/>
    <w:rsid w:val="00FA13FA"/>
    <w:rsid w:val="00FA16E6"/>
    <w:rsid w:val="00FA181C"/>
    <w:rsid w:val="00FA1B4D"/>
    <w:rsid w:val="00FA1BDF"/>
    <w:rsid w:val="00FA1D96"/>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B9C"/>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85A"/>
    <w:rsid w:val="00FB29E0"/>
    <w:rsid w:val="00FB2ADA"/>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10"/>
    <w:rsid w:val="00FB566A"/>
    <w:rsid w:val="00FB56C5"/>
    <w:rsid w:val="00FB5E41"/>
    <w:rsid w:val="00FB6021"/>
    <w:rsid w:val="00FB61C4"/>
    <w:rsid w:val="00FB637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C10"/>
    <w:rsid w:val="00FC6D71"/>
    <w:rsid w:val="00FC6ECE"/>
    <w:rsid w:val="00FC70A1"/>
    <w:rsid w:val="00FC7163"/>
    <w:rsid w:val="00FC7844"/>
    <w:rsid w:val="00FC7D4D"/>
    <w:rsid w:val="00FC7E53"/>
    <w:rsid w:val="00FD02D5"/>
    <w:rsid w:val="00FD043B"/>
    <w:rsid w:val="00FD0983"/>
    <w:rsid w:val="00FD0C03"/>
    <w:rsid w:val="00FD0E27"/>
    <w:rsid w:val="00FD0E2F"/>
    <w:rsid w:val="00FD0EF6"/>
    <w:rsid w:val="00FD1024"/>
    <w:rsid w:val="00FD1104"/>
    <w:rsid w:val="00FD1300"/>
    <w:rsid w:val="00FD1458"/>
    <w:rsid w:val="00FD157C"/>
    <w:rsid w:val="00FD1796"/>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BE5"/>
    <w:rsid w:val="00FE0D8A"/>
    <w:rsid w:val="00FE0F06"/>
    <w:rsid w:val="00FE0FCF"/>
    <w:rsid w:val="00FE0FDD"/>
    <w:rsid w:val="00FE0FE5"/>
    <w:rsid w:val="00FE119D"/>
    <w:rsid w:val="00FE151A"/>
    <w:rsid w:val="00FE160A"/>
    <w:rsid w:val="00FE161B"/>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1062EEC"/>
    <w:rsid w:val="01124D80"/>
    <w:rsid w:val="01211AD4"/>
    <w:rsid w:val="012A2737"/>
    <w:rsid w:val="01341807"/>
    <w:rsid w:val="014F6641"/>
    <w:rsid w:val="01527FF8"/>
    <w:rsid w:val="01583748"/>
    <w:rsid w:val="016E2F6B"/>
    <w:rsid w:val="01722330"/>
    <w:rsid w:val="017240DE"/>
    <w:rsid w:val="017D4D3A"/>
    <w:rsid w:val="01806560"/>
    <w:rsid w:val="01902D2D"/>
    <w:rsid w:val="01A00C4B"/>
    <w:rsid w:val="01AA1AC9"/>
    <w:rsid w:val="01AA7D1B"/>
    <w:rsid w:val="01C7201B"/>
    <w:rsid w:val="01CA216C"/>
    <w:rsid w:val="01E21263"/>
    <w:rsid w:val="01E44FDB"/>
    <w:rsid w:val="023D293E"/>
    <w:rsid w:val="02445A7A"/>
    <w:rsid w:val="024C0DD3"/>
    <w:rsid w:val="0250441F"/>
    <w:rsid w:val="02783976"/>
    <w:rsid w:val="02A36C44"/>
    <w:rsid w:val="02AF7D72"/>
    <w:rsid w:val="02C941D1"/>
    <w:rsid w:val="02CB619B"/>
    <w:rsid w:val="02CE5187"/>
    <w:rsid w:val="02F54FC6"/>
    <w:rsid w:val="030555C0"/>
    <w:rsid w:val="03092820"/>
    <w:rsid w:val="030C5A58"/>
    <w:rsid w:val="030F6088"/>
    <w:rsid w:val="033124A2"/>
    <w:rsid w:val="03353A41"/>
    <w:rsid w:val="034026E5"/>
    <w:rsid w:val="03522419"/>
    <w:rsid w:val="035D3297"/>
    <w:rsid w:val="03661A20"/>
    <w:rsid w:val="03667C72"/>
    <w:rsid w:val="036D28B4"/>
    <w:rsid w:val="037D56E7"/>
    <w:rsid w:val="037E0AF6"/>
    <w:rsid w:val="038B483B"/>
    <w:rsid w:val="0393501D"/>
    <w:rsid w:val="039667A9"/>
    <w:rsid w:val="03993BA4"/>
    <w:rsid w:val="03A32C74"/>
    <w:rsid w:val="03C2759E"/>
    <w:rsid w:val="03C52BEB"/>
    <w:rsid w:val="03EA08A3"/>
    <w:rsid w:val="03EA2651"/>
    <w:rsid w:val="03EA43FF"/>
    <w:rsid w:val="03F31506"/>
    <w:rsid w:val="040000C7"/>
    <w:rsid w:val="040C6A6B"/>
    <w:rsid w:val="040E6340"/>
    <w:rsid w:val="04131BA8"/>
    <w:rsid w:val="042F62B6"/>
    <w:rsid w:val="04357D70"/>
    <w:rsid w:val="043D5F24"/>
    <w:rsid w:val="044E0E32"/>
    <w:rsid w:val="047168CE"/>
    <w:rsid w:val="04A15406"/>
    <w:rsid w:val="04CB2483"/>
    <w:rsid w:val="050B0AD1"/>
    <w:rsid w:val="05143E2A"/>
    <w:rsid w:val="051C683A"/>
    <w:rsid w:val="053242B0"/>
    <w:rsid w:val="053E4A03"/>
    <w:rsid w:val="054144F3"/>
    <w:rsid w:val="054E0B9F"/>
    <w:rsid w:val="054F5218"/>
    <w:rsid w:val="05551D4C"/>
    <w:rsid w:val="05597A8E"/>
    <w:rsid w:val="05791EDF"/>
    <w:rsid w:val="057B7A05"/>
    <w:rsid w:val="057C377D"/>
    <w:rsid w:val="058337B0"/>
    <w:rsid w:val="05883ED0"/>
    <w:rsid w:val="059565ED"/>
    <w:rsid w:val="05A225EA"/>
    <w:rsid w:val="05BD626F"/>
    <w:rsid w:val="05BE78F1"/>
    <w:rsid w:val="05D05F97"/>
    <w:rsid w:val="05DD1F63"/>
    <w:rsid w:val="05EC445F"/>
    <w:rsid w:val="05F81055"/>
    <w:rsid w:val="060D2627"/>
    <w:rsid w:val="0633208D"/>
    <w:rsid w:val="064A387B"/>
    <w:rsid w:val="06783F44"/>
    <w:rsid w:val="06C21663"/>
    <w:rsid w:val="06CE1DB6"/>
    <w:rsid w:val="06DA69AD"/>
    <w:rsid w:val="06DC2725"/>
    <w:rsid w:val="06E8731C"/>
    <w:rsid w:val="06F20248"/>
    <w:rsid w:val="06F21F49"/>
    <w:rsid w:val="071023CF"/>
    <w:rsid w:val="07731F87"/>
    <w:rsid w:val="079254DA"/>
    <w:rsid w:val="07996868"/>
    <w:rsid w:val="07A82607"/>
    <w:rsid w:val="07A9564E"/>
    <w:rsid w:val="07B15B08"/>
    <w:rsid w:val="07C1191B"/>
    <w:rsid w:val="07CD02C0"/>
    <w:rsid w:val="07D01B5E"/>
    <w:rsid w:val="07DB478B"/>
    <w:rsid w:val="07F70EBC"/>
    <w:rsid w:val="083B1E05"/>
    <w:rsid w:val="084367D4"/>
    <w:rsid w:val="0874698D"/>
    <w:rsid w:val="089D5EE4"/>
    <w:rsid w:val="08A41020"/>
    <w:rsid w:val="08B33959"/>
    <w:rsid w:val="08B80F70"/>
    <w:rsid w:val="08FF6B9F"/>
    <w:rsid w:val="09287EA3"/>
    <w:rsid w:val="092901AB"/>
    <w:rsid w:val="092C1016"/>
    <w:rsid w:val="0935436E"/>
    <w:rsid w:val="09412D13"/>
    <w:rsid w:val="09440A55"/>
    <w:rsid w:val="09526CCE"/>
    <w:rsid w:val="095C5D9F"/>
    <w:rsid w:val="096D3B08"/>
    <w:rsid w:val="09867169"/>
    <w:rsid w:val="098C2FDB"/>
    <w:rsid w:val="09AD65FB"/>
    <w:rsid w:val="09AF4121"/>
    <w:rsid w:val="09B41737"/>
    <w:rsid w:val="09C44AB1"/>
    <w:rsid w:val="09C53944"/>
    <w:rsid w:val="09D27E0F"/>
    <w:rsid w:val="09D5345C"/>
    <w:rsid w:val="09D771D4"/>
    <w:rsid w:val="09F2400E"/>
    <w:rsid w:val="09F50B09"/>
    <w:rsid w:val="09FC30DE"/>
    <w:rsid w:val="0A1B6E7F"/>
    <w:rsid w:val="0A1D552E"/>
    <w:rsid w:val="0A271422"/>
    <w:rsid w:val="0A312D88"/>
    <w:rsid w:val="0A65507B"/>
    <w:rsid w:val="0A6D18E6"/>
    <w:rsid w:val="0A9D47E0"/>
    <w:rsid w:val="0AB063A2"/>
    <w:rsid w:val="0ACC485F"/>
    <w:rsid w:val="0ACE05D7"/>
    <w:rsid w:val="0AF15F44"/>
    <w:rsid w:val="0AF618DB"/>
    <w:rsid w:val="0B187AA4"/>
    <w:rsid w:val="0B270C9F"/>
    <w:rsid w:val="0B275F39"/>
    <w:rsid w:val="0B3C7C36"/>
    <w:rsid w:val="0B4160D2"/>
    <w:rsid w:val="0B5807E8"/>
    <w:rsid w:val="0B660C1A"/>
    <w:rsid w:val="0B744619"/>
    <w:rsid w:val="0B8909A2"/>
    <w:rsid w:val="0B9A495D"/>
    <w:rsid w:val="0B9F2CF0"/>
    <w:rsid w:val="0B9F6417"/>
    <w:rsid w:val="0BBD52AE"/>
    <w:rsid w:val="0BC475C8"/>
    <w:rsid w:val="0BC814CA"/>
    <w:rsid w:val="0BE300B2"/>
    <w:rsid w:val="0C0A7D34"/>
    <w:rsid w:val="0C0C4209"/>
    <w:rsid w:val="0C2D3A23"/>
    <w:rsid w:val="0C3C3C66"/>
    <w:rsid w:val="0C4274CE"/>
    <w:rsid w:val="0C4D5E73"/>
    <w:rsid w:val="0C4F4929"/>
    <w:rsid w:val="0C50326D"/>
    <w:rsid w:val="0C621E43"/>
    <w:rsid w:val="0C627450"/>
    <w:rsid w:val="0C6C00A7"/>
    <w:rsid w:val="0C711B61"/>
    <w:rsid w:val="0C731DE2"/>
    <w:rsid w:val="0C760F26"/>
    <w:rsid w:val="0C811679"/>
    <w:rsid w:val="0C814C1E"/>
    <w:rsid w:val="0C9D5BF1"/>
    <w:rsid w:val="0CC04897"/>
    <w:rsid w:val="0CCE0D62"/>
    <w:rsid w:val="0CE642FD"/>
    <w:rsid w:val="0CF32576"/>
    <w:rsid w:val="0CF462EF"/>
    <w:rsid w:val="0CFA2DEA"/>
    <w:rsid w:val="0D0C188A"/>
    <w:rsid w:val="0D470B14"/>
    <w:rsid w:val="0D4B23B2"/>
    <w:rsid w:val="0D554FDF"/>
    <w:rsid w:val="0D605732"/>
    <w:rsid w:val="0D70006B"/>
    <w:rsid w:val="0D7A4A46"/>
    <w:rsid w:val="0D884CCF"/>
    <w:rsid w:val="0D8E6743"/>
    <w:rsid w:val="0D9A0C44"/>
    <w:rsid w:val="0DB07F22"/>
    <w:rsid w:val="0DDC125D"/>
    <w:rsid w:val="0DE6032D"/>
    <w:rsid w:val="0DFE7425"/>
    <w:rsid w:val="0E042561"/>
    <w:rsid w:val="0E0B4A8C"/>
    <w:rsid w:val="0E0F1632"/>
    <w:rsid w:val="0E1C78AB"/>
    <w:rsid w:val="0E2826F4"/>
    <w:rsid w:val="0E3177FA"/>
    <w:rsid w:val="0E567031"/>
    <w:rsid w:val="0E6A2D0C"/>
    <w:rsid w:val="0E6D6359"/>
    <w:rsid w:val="0E813BB2"/>
    <w:rsid w:val="0E83792A"/>
    <w:rsid w:val="0EAC6E81"/>
    <w:rsid w:val="0EAD0AF0"/>
    <w:rsid w:val="0EB75826"/>
    <w:rsid w:val="0EF40828"/>
    <w:rsid w:val="0EF645A0"/>
    <w:rsid w:val="0EFA4090"/>
    <w:rsid w:val="0F0C5B71"/>
    <w:rsid w:val="0F1669F0"/>
    <w:rsid w:val="0F2E7896"/>
    <w:rsid w:val="0F3E448E"/>
    <w:rsid w:val="0F3F1AA3"/>
    <w:rsid w:val="0F5D017B"/>
    <w:rsid w:val="0F6A666F"/>
    <w:rsid w:val="0F6E4136"/>
    <w:rsid w:val="0F895414"/>
    <w:rsid w:val="0F8A6A96"/>
    <w:rsid w:val="0F8E2A2A"/>
    <w:rsid w:val="0F957915"/>
    <w:rsid w:val="0F985657"/>
    <w:rsid w:val="0FA43FFC"/>
    <w:rsid w:val="0FAA30A6"/>
    <w:rsid w:val="0FBA5F39"/>
    <w:rsid w:val="0FC621C4"/>
    <w:rsid w:val="0FD50659"/>
    <w:rsid w:val="0FDF6DE2"/>
    <w:rsid w:val="0FED59A3"/>
    <w:rsid w:val="0FFD54BA"/>
    <w:rsid w:val="0FFF1232"/>
    <w:rsid w:val="10134CDE"/>
    <w:rsid w:val="102D2243"/>
    <w:rsid w:val="104511A7"/>
    <w:rsid w:val="105477D0"/>
    <w:rsid w:val="108F6A5A"/>
    <w:rsid w:val="10A342B4"/>
    <w:rsid w:val="10AB4F16"/>
    <w:rsid w:val="10AD0C8E"/>
    <w:rsid w:val="10B507A3"/>
    <w:rsid w:val="10B62239"/>
    <w:rsid w:val="10BC2ED4"/>
    <w:rsid w:val="10C16D46"/>
    <w:rsid w:val="10FF1D02"/>
    <w:rsid w:val="11124A42"/>
    <w:rsid w:val="1122167C"/>
    <w:rsid w:val="112D33E4"/>
    <w:rsid w:val="11324E8D"/>
    <w:rsid w:val="113A2488"/>
    <w:rsid w:val="11472E91"/>
    <w:rsid w:val="114E06C3"/>
    <w:rsid w:val="115F3764"/>
    <w:rsid w:val="116E041E"/>
    <w:rsid w:val="11716160"/>
    <w:rsid w:val="11733C86"/>
    <w:rsid w:val="119D0D03"/>
    <w:rsid w:val="11A7392F"/>
    <w:rsid w:val="11AC0F46"/>
    <w:rsid w:val="11AE2F10"/>
    <w:rsid w:val="11B65419"/>
    <w:rsid w:val="11B81FE1"/>
    <w:rsid w:val="11E60541"/>
    <w:rsid w:val="11EC3A38"/>
    <w:rsid w:val="12135469"/>
    <w:rsid w:val="121B1E9F"/>
    <w:rsid w:val="12411FD6"/>
    <w:rsid w:val="12415B32"/>
    <w:rsid w:val="12463148"/>
    <w:rsid w:val="12594B3E"/>
    <w:rsid w:val="126B2BAF"/>
    <w:rsid w:val="126F08F1"/>
    <w:rsid w:val="12A04F4F"/>
    <w:rsid w:val="12A61E39"/>
    <w:rsid w:val="12BE53D5"/>
    <w:rsid w:val="12D04177"/>
    <w:rsid w:val="12D40754"/>
    <w:rsid w:val="130152C1"/>
    <w:rsid w:val="133631BD"/>
    <w:rsid w:val="13386F35"/>
    <w:rsid w:val="13481DE0"/>
    <w:rsid w:val="13511DA5"/>
    <w:rsid w:val="136D537D"/>
    <w:rsid w:val="1380270E"/>
    <w:rsid w:val="13A7550E"/>
    <w:rsid w:val="13B81E24"/>
    <w:rsid w:val="13BB19C8"/>
    <w:rsid w:val="13D35A4E"/>
    <w:rsid w:val="13DA7FEC"/>
    <w:rsid w:val="13E23345"/>
    <w:rsid w:val="13E40E6B"/>
    <w:rsid w:val="13FD3CDB"/>
    <w:rsid w:val="140212F1"/>
    <w:rsid w:val="140E413A"/>
    <w:rsid w:val="14157276"/>
    <w:rsid w:val="143C0CA7"/>
    <w:rsid w:val="143E4A1F"/>
    <w:rsid w:val="14481B94"/>
    <w:rsid w:val="1461426A"/>
    <w:rsid w:val="14700951"/>
    <w:rsid w:val="148B12E6"/>
    <w:rsid w:val="14922675"/>
    <w:rsid w:val="14951E1C"/>
    <w:rsid w:val="149A3C1F"/>
    <w:rsid w:val="14A66120"/>
    <w:rsid w:val="14C60571"/>
    <w:rsid w:val="14D64C58"/>
    <w:rsid w:val="14D94748"/>
    <w:rsid w:val="14DB04C0"/>
    <w:rsid w:val="14FB2910"/>
    <w:rsid w:val="150177FB"/>
    <w:rsid w:val="151E03AD"/>
    <w:rsid w:val="15233B2D"/>
    <w:rsid w:val="152466FE"/>
    <w:rsid w:val="153656F6"/>
    <w:rsid w:val="153674A4"/>
    <w:rsid w:val="153B2D0D"/>
    <w:rsid w:val="15442DF3"/>
    <w:rsid w:val="15713DA7"/>
    <w:rsid w:val="15744470"/>
    <w:rsid w:val="1574566E"/>
    <w:rsid w:val="157C32A8"/>
    <w:rsid w:val="158521DA"/>
    <w:rsid w:val="159B4585"/>
    <w:rsid w:val="15A9236C"/>
    <w:rsid w:val="15B473D7"/>
    <w:rsid w:val="15C72DB6"/>
    <w:rsid w:val="15D45DD4"/>
    <w:rsid w:val="15DA7282"/>
    <w:rsid w:val="15EB593E"/>
    <w:rsid w:val="15F317A5"/>
    <w:rsid w:val="15F82AD1"/>
    <w:rsid w:val="16111CBF"/>
    <w:rsid w:val="162A4334"/>
    <w:rsid w:val="16414353"/>
    <w:rsid w:val="164200CB"/>
    <w:rsid w:val="16443E43"/>
    <w:rsid w:val="16491459"/>
    <w:rsid w:val="164C4F29"/>
    <w:rsid w:val="165C0979"/>
    <w:rsid w:val="168227FD"/>
    <w:rsid w:val="16856C77"/>
    <w:rsid w:val="16881768"/>
    <w:rsid w:val="16BC74EB"/>
    <w:rsid w:val="16BE2C18"/>
    <w:rsid w:val="16CE195E"/>
    <w:rsid w:val="16EA17B8"/>
    <w:rsid w:val="16F92E7F"/>
    <w:rsid w:val="170151A8"/>
    <w:rsid w:val="17017F86"/>
    <w:rsid w:val="1703785A"/>
    <w:rsid w:val="17143815"/>
    <w:rsid w:val="172C07B6"/>
    <w:rsid w:val="17375756"/>
    <w:rsid w:val="174165D4"/>
    <w:rsid w:val="17457E73"/>
    <w:rsid w:val="17632BD5"/>
    <w:rsid w:val="176C6C76"/>
    <w:rsid w:val="176D4508"/>
    <w:rsid w:val="176E561B"/>
    <w:rsid w:val="17893ED5"/>
    <w:rsid w:val="178E7A6B"/>
    <w:rsid w:val="178F10EE"/>
    <w:rsid w:val="17BB6387"/>
    <w:rsid w:val="17BD20FF"/>
    <w:rsid w:val="17C84600"/>
    <w:rsid w:val="17CA481C"/>
    <w:rsid w:val="17CE60BA"/>
    <w:rsid w:val="17DE3E23"/>
    <w:rsid w:val="17E7717C"/>
    <w:rsid w:val="17E94CA2"/>
    <w:rsid w:val="17F04282"/>
    <w:rsid w:val="17F93E0B"/>
    <w:rsid w:val="18221F62"/>
    <w:rsid w:val="18365A0D"/>
    <w:rsid w:val="184A4E79"/>
    <w:rsid w:val="18616F2E"/>
    <w:rsid w:val="18673E19"/>
    <w:rsid w:val="187A3B4C"/>
    <w:rsid w:val="18814EDA"/>
    <w:rsid w:val="18AD2173"/>
    <w:rsid w:val="18B232E6"/>
    <w:rsid w:val="18BA663E"/>
    <w:rsid w:val="18C179CD"/>
    <w:rsid w:val="18E216F1"/>
    <w:rsid w:val="18F2402A"/>
    <w:rsid w:val="18F97167"/>
    <w:rsid w:val="190134B3"/>
    <w:rsid w:val="190D3E0E"/>
    <w:rsid w:val="194B494F"/>
    <w:rsid w:val="19614D0C"/>
    <w:rsid w:val="198D3D53"/>
    <w:rsid w:val="198F1879"/>
    <w:rsid w:val="19921369"/>
    <w:rsid w:val="19962C07"/>
    <w:rsid w:val="19AD7F51"/>
    <w:rsid w:val="19BD63E6"/>
    <w:rsid w:val="19DB2D10"/>
    <w:rsid w:val="19E96131"/>
    <w:rsid w:val="19F142E2"/>
    <w:rsid w:val="1A1023B2"/>
    <w:rsid w:val="1A352420"/>
    <w:rsid w:val="1A3911B5"/>
    <w:rsid w:val="1A424B3D"/>
    <w:rsid w:val="1A435DAC"/>
    <w:rsid w:val="1A772A39"/>
    <w:rsid w:val="1A8446CF"/>
    <w:rsid w:val="1A8E7D82"/>
    <w:rsid w:val="1AA650CC"/>
    <w:rsid w:val="1AB86765"/>
    <w:rsid w:val="1ABC48F0"/>
    <w:rsid w:val="1AC94917"/>
    <w:rsid w:val="1AD03EF7"/>
    <w:rsid w:val="1AD734D7"/>
    <w:rsid w:val="1AE27C80"/>
    <w:rsid w:val="1AF43AAC"/>
    <w:rsid w:val="1AF51BB0"/>
    <w:rsid w:val="1B293607"/>
    <w:rsid w:val="1B32070E"/>
    <w:rsid w:val="1B3A3A66"/>
    <w:rsid w:val="1B5A5081"/>
    <w:rsid w:val="1B682381"/>
    <w:rsid w:val="1B721452"/>
    <w:rsid w:val="1B83540D"/>
    <w:rsid w:val="1B860A5A"/>
    <w:rsid w:val="1B9B2757"/>
    <w:rsid w:val="1B9F0845"/>
    <w:rsid w:val="1BB5039E"/>
    <w:rsid w:val="1BF956CF"/>
    <w:rsid w:val="1BFE6842"/>
    <w:rsid w:val="1C0A3439"/>
    <w:rsid w:val="1C0D4CD7"/>
    <w:rsid w:val="1C455CA5"/>
    <w:rsid w:val="1C4A1A87"/>
    <w:rsid w:val="1C512E16"/>
    <w:rsid w:val="1C550B58"/>
    <w:rsid w:val="1C5D17BA"/>
    <w:rsid w:val="1C646FED"/>
    <w:rsid w:val="1C71170A"/>
    <w:rsid w:val="1C9325FA"/>
    <w:rsid w:val="1C9D24FF"/>
    <w:rsid w:val="1CA7512B"/>
    <w:rsid w:val="1CB56D70"/>
    <w:rsid w:val="1CBA6C0D"/>
    <w:rsid w:val="1CBF5FD1"/>
    <w:rsid w:val="1CCB0E1A"/>
    <w:rsid w:val="1CD001DE"/>
    <w:rsid w:val="1CD852E5"/>
    <w:rsid w:val="1CD87093"/>
    <w:rsid w:val="1CF06AD2"/>
    <w:rsid w:val="1CF55E97"/>
    <w:rsid w:val="1CFF2872"/>
    <w:rsid w:val="1D077978"/>
    <w:rsid w:val="1D2B3667"/>
    <w:rsid w:val="1D2C69D2"/>
    <w:rsid w:val="1D4E55A7"/>
    <w:rsid w:val="1D556936"/>
    <w:rsid w:val="1D6B6159"/>
    <w:rsid w:val="1D7C2114"/>
    <w:rsid w:val="1D7E4AB7"/>
    <w:rsid w:val="1D882867"/>
    <w:rsid w:val="1D9D7AD1"/>
    <w:rsid w:val="1DAA2BD1"/>
    <w:rsid w:val="1DD2442A"/>
    <w:rsid w:val="1DDC5D8A"/>
    <w:rsid w:val="1DFC5003"/>
    <w:rsid w:val="1E043B06"/>
    <w:rsid w:val="1E081BFA"/>
    <w:rsid w:val="1E087E4C"/>
    <w:rsid w:val="1E0F11DA"/>
    <w:rsid w:val="1E1B44E3"/>
    <w:rsid w:val="1E761259"/>
    <w:rsid w:val="1E8D306C"/>
    <w:rsid w:val="1E94348E"/>
    <w:rsid w:val="1EA731C1"/>
    <w:rsid w:val="1EAA5D14"/>
    <w:rsid w:val="1EB15DEE"/>
    <w:rsid w:val="1EC27FFB"/>
    <w:rsid w:val="1ECC12AB"/>
    <w:rsid w:val="1ED63AA6"/>
    <w:rsid w:val="1EDA3596"/>
    <w:rsid w:val="1EE77A61"/>
    <w:rsid w:val="1EF94F89"/>
    <w:rsid w:val="1EFB350D"/>
    <w:rsid w:val="1F0B3750"/>
    <w:rsid w:val="1F240CB5"/>
    <w:rsid w:val="1F282554"/>
    <w:rsid w:val="1F2C1918"/>
    <w:rsid w:val="1F3F5AEF"/>
    <w:rsid w:val="1F66307C"/>
    <w:rsid w:val="1F666BD8"/>
    <w:rsid w:val="1FC57DA2"/>
    <w:rsid w:val="1FCD6C57"/>
    <w:rsid w:val="20124FB2"/>
    <w:rsid w:val="20191E9C"/>
    <w:rsid w:val="201E3957"/>
    <w:rsid w:val="20344F28"/>
    <w:rsid w:val="20364B19"/>
    <w:rsid w:val="2043516B"/>
    <w:rsid w:val="20452C91"/>
    <w:rsid w:val="204C04C4"/>
    <w:rsid w:val="204C4020"/>
    <w:rsid w:val="204D1B46"/>
    <w:rsid w:val="20692E24"/>
    <w:rsid w:val="206D21E8"/>
    <w:rsid w:val="20895274"/>
    <w:rsid w:val="20943C19"/>
    <w:rsid w:val="20980D1F"/>
    <w:rsid w:val="20A420AE"/>
    <w:rsid w:val="20A4279B"/>
    <w:rsid w:val="20C03646"/>
    <w:rsid w:val="20C067BC"/>
    <w:rsid w:val="20E13B3C"/>
    <w:rsid w:val="20E6346C"/>
    <w:rsid w:val="20E701EC"/>
    <w:rsid w:val="20F052F3"/>
    <w:rsid w:val="20F075D0"/>
    <w:rsid w:val="20F46465"/>
    <w:rsid w:val="210C1A01"/>
    <w:rsid w:val="211C60E8"/>
    <w:rsid w:val="21690C01"/>
    <w:rsid w:val="21A12149"/>
    <w:rsid w:val="21AD0A07"/>
    <w:rsid w:val="21B50629"/>
    <w:rsid w:val="21C85928"/>
    <w:rsid w:val="21DE15EF"/>
    <w:rsid w:val="21E8421C"/>
    <w:rsid w:val="21FD424E"/>
    <w:rsid w:val="222114DC"/>
    <w:rsid w:val="22405E06"/>
    <w:rsid w:val="224A458F"/>
    <w:rsid w:val="224D6539"/>
    <w:rsid w:val="22576CAC"/>
    <w:rsid w:val="22796D63"/>
    <w:rsid w:val="227F78B3"/>
    <w:rsid w:val="228A52D3"/>
    <w:rsid w:val="22AA14D2"/>
    <w:rsid w:val="22AC524A"/>
    <w:rsid w:val="22CA56D0"/>
    <w:rsid w:val="22D327D6"/>
    <w:rsid w:val="22E03145"/>
    <w:rsid w:val="2309269C"/>
    <w:rsid w:val="23290648"/>
    <w:rsid w:val="233B65CE"/>
    <w:rsid w:val="233D205C"/>
    <w:rsid w:val="23827D58"/>
    <w:rsid w:val="23867849"/>
    <w:rsid w:val="2389558B"/>
    <w:rsid w:val="239E00B4"/>
    <w:rsid w:val="23A23767"/>
    <w:rsid w:val="23C2284B"/>
    <w:rsid w:val="23CD6176"/>
    <w:rsid w:val="23E822B1"/>
    <w:rsid w:val="23E97DD8"/>
    <w:rsid w:val="24003A9F"/>
    <w:rsid w:val="243A6885"/>
    <w:rsid w:val="24523BCF"/>
    <w:rsid w:val="2455546D"/>
    <w:rsid w:val="246062EC"/>
    <w:rsid w:val="24771887"/>
    <w:rsid w:val="24A3267C"/>
    <w:rsid w:val="24B11017"/>
    <w:rsid w:val="24B2466D"/>
    <w:rsid w:val="24CD76F9"/>
    <w:rsid w:val="24F15196"/>
    <w:rsid w:val="251E74A4"/>
    <w:rsid w:val="252437BD"/>
    <w:rsid w:val="252C2672"/>
    <w:rsid w:val="25317C88"/>
    <w:rsid w:val="253D487F"/>
    <w:rsid w:val="253F0B12"/>
    <w:rsid w:val="25513E86"/>
    <w:rsid w:val="255676C8"/>
    <w:rsid w:val="256112DB"/>
    <w:rsid w:val="256E2C8A"/>
    <w:rsid w:val="258129BE"/>
    <w:rsid w:val="25920CD2"/>
    <w:rsid w:val="25A83A70"/>
    <w:rsid w:val="25AC5561"/>
    <w:rsid w:val="25ED0053"/>
    <w:rsid w:val="25F52A64"/>
    <w:rsid w:val="260D4251"/>
    <w:rsid w:val="26235823"/>
    <w:rsid w:val="262E41C8"/>
    <w:rsid w:val="2637307C"/>
    <w:rsid w:val="26705B30"/>
    <w:rsid w:val="26870241"/>
    <w:rsid w:val="26C07516"/>
    <w:rsid w:val="26D61F43"/>
    <w:rsid w:val="26DB4FDA"/>
    <w:rsid w:val="26DC3C24"/>
    <w:rsid w:val="26F947D6"/>
    <w:rsid w:val="26FB67A0"/>
    <w:rsid w:val="27054F28"/>
    <w:rsid w:val="270D202F"/>
    <w:rsid w:val="27111B1F"/>
    <w:rsid w:val="272150D3"/>
    <w:rsid w:val="27221F7E"/>
    <w:rsid w:val="27321A96"/>
    <w:rsid w:val="273932D9"/>
    <w:rsid w:val="274301E8"/>
    <w:rsid w:val="274517C9"/>
    <w:rsid w:val="27523BA6"/>
    <w:rsid w:val="2759240E"/>
    <w:rsid w:val="277A1305"/>
    <w:rsid w:val="27843CE5"/>
    <w:rsid w:val="27F154AD"/>
    <w:rsid w:val="27F82CDF"/>
    <w:rsid w:val="28103F5D"/>
    <w:rsid w:val="28237D5C"/>
    <w:rsid w:val="28245882"/>
    <w:rsid w:val="28497097"/>
    <w:rsid w:val="28754330"/>
    <w:rsid w:val="2894468D"/>
    <w:rsid w:val="28991DCC"/>
    <w:rsid w:val="28AC5FA3"/>
    <w:rsid w:val="28D472A8"/>
    <w:rsid w:val="28E15521"/>
    <w:rsid w:val="28E31299"/>
    <w:rsid w:val="28F6108D"/>
    <w:rsid w:val="28F65471"/>
    <w:rsid w:val="29043ED3"/>
    <w:rsid w:val="291D5E12"/>
    <w:rsid w:val="292D69B8"/>
    <w:rsid w:val="293E5F8E"/>
    <w:rsid w:val="294C6E3F"/>
    <w:rsid w:val="294F2DD3"/>
    <w:rsid w:val="295E5468"/>
    <w:rsid w:val="29842A7C"/>
    <w:rsid w:val="2987256D"/>
    <w:rsid w:val="298C36DF"/>
    <w:rsid w:val="2996630C"/>
    <w:rsid w:val="299A7E41"/>
    <w:rsid w:val="29DF4157"/>
    <w:rsid w:val="29FA3933"/>
    <w:rsid w:val="2A027E45"/>
    <w:rsid w:val="2A273408"/>
    <w:rsid w:val="2A4C2E6E"/>
    <w:rsid w:val="2A500CAE"/>
    <w:rsid w:val="2A9A1E2C"/>
    <w:rsid w:val="2A9C5BA4"/>
    <w:rsid w:val="2AA809EC"/>
    <w:rsid w:val="2AB253C7"/>
    <w:rsid w:val="2ACB0237"/>
    <w:rsid w:val="2AD417E1"/>
    <w:rsid w:val="2AE00186"/>
    <w:rsid w:val="2AEB2519"/>
    <w:rsid w:val="2B083239"/>
    <w:rsid w:val="2B391645"/>
    <w:rsid w:val="2B501978"/>
    <w:rsid w:val="2B512E32"/>
    <w:rsid w:val="2B6A3EF4"/>
    <w:rsid w:val="2B6C0025"/>
    <w:rsid w:val="2B724B56"/>
    <w:rsid w:val="2B7545B5"/>
    <w:rsid w:val="2B7E174D"/>
    <w:rsid w:val="2B944ACD"/>
    <w:rsid w:val="2BBA09D7"/>
    <w:rsid w:val="2BBB474F"/>
    <w:rsid w:val="2BBD714A"/>
    <w:rsid w:val="2BD44FDA"/>
    <w:rsid w:val="2BD96984"/>
    <w:rsid w:val="2BE92090"/>
    <w:rsid w:val="2BF533E7"/>
    <w:rsid w:val="2C11147F"/>
    <w:rsid w:val="2C155C0E"/>
    <w:rsid w:val="2C3D5164"/>
    <w:rsid w:val="2C4C35F9"/>
    <w:rsid w:val="2C520C10"/>
    <w:rsid w:val="2C550700"/>
    <w:rsid w:val="2C666469"/>
    <w:rsid w:val="2C7A0167"/>
    <w:rsid w:val="2C83526D"/>
    <w:rsid w:val="2C9B4E57"/>
    <w:rsid w:val="2CAB3B93"/>
    <w:rsid w:val="2CB216AE"/>
    <w:rsid w:val="2CBE544F"/>
    <w:rsid w:val="2CC55886"/>
    <w:rsid w:val="2CCD64E8"/>
    <w:rsid w:val="2D0363AE"/>
    <w:rsid w:val="2D083503"/>
    <w:rsid w:val="2D173C07"/>
    <w:rsid w:val="2D1934DC"/>
    <w:rsid w:val="2D26209C"/>
    <w:rsid w:val="2D285E15"/>
    <w:rsid w:val="2D340315"/>
    <w:rsid w:val="2D522E91"/>
    <w:rsid w:val="2D6055AE"/>
    <w:rsid w:val="2D635F72"/>
    <w:rsid w:val="2D652BC5"/>
    <w:rsid w:val="2D6D1A79"/>
    <w:rsid w:val="2D773818"/>
    <w:rsid w:val="2D7828F8"/>
    <w:rsid w:val="2D83129D"/>
    <w:rsid w:val="2DB66F7C"/>
    <w:rsid w:val="2DBE4083"/>
    <w:rsid w:val="2DCC67A0"/>
    <w:rsid w:val="2DCF44E2"/>
    <w:rsid w:val="2DDF2977"/>
    <w:rsid w:val="2DEC6E42"/>
    <w:rsid w:val="2DED6716"/>
    <w:rsid w:val="2DEF06E0"/>
    <w:rsid w:val="2E0A551A"/>
    <w:rsid w:val="2E1168A9"/>
    <w:rsid w:val="2E186047"/>
    <w:rsid w:val="2E1D6FFC"/>
    <w:rsid w:val="2E3A7BAD"/>
    <w:rsid w:val="2E3D58F0"/>
    <w:rsid w:val="2E5642BC"/>
    <w:rsid w:val="2E61338C"/>
    <w:rsid w:val="2E6B559E"/>
    <w:rsid w:val="2E6D308C"/>
    <w:rsid w:val="2E6D7F83"/>
    <w:rsid w:val="2E7A61FC"/>
    <w:rsid w:val="2E884DBD"/>
    <w:rsid w:val="2E8D2118"/>
    <w:rsid w:val="2E964C51"/>
    <w:rsid w:val="2EC22498"/>
    <w:rsid w:val="2ECD54C5"/>
    <w:rsid w:val="2F104DB2"/>
    <w:rsid w:val="2F1228D8"/>
    <w:rsid w:val="2F124686"/>
    <w:rsid w:val="2F125CDF"/>
    <w:rsid w:val="2F2B399A"/>
    <w:rsid w:val="2F3A3EF1"/>
    <w:rsid w:val="2F414F6C"/>
    <w:rsid w:val="2F5E5B1E"/>
    <w:rsid w:val="2F673F97"/>
    <w:rsid w:val="2F6B1FE9"/>
    <w:rsid w:val="2F962CED"/>
    <w:rsid w:val="2FA95BB6"/>
    <w:rsid w:val="2FAF45CB"/>
    <w:rsid w:val="2FB7522E"/>
    <w:rsid w:val="2FD25609"/>
    <w:rsid w:val="2FF65D56"/>
    <w:rsid w:val="30234671"/>
    <w:rsid w:val="302D07BE"/>
    <w:rsid w:val="305807BF"/>
    <w:rsid w:val="3075311F"/>
    <w:rsid w:val="3091782D"/>
    <w:rsid w:val="30B33C47"/>
    <w:rsid w:val="30B60B6B"/>
    <w:rsid w:val="30DC4F4C"/>
    <w:rsid w:val="310E70CF"/>
    <w:rsid w:val="31195478"/>
    <w:rsid w:val="311A5A74"/>
    <w:rsid w:val="3121011D"/>
    <w:rsid w:val="31224929"/>
    <w:rsid w:val="312D1C4B"/>
    <w:rsid w:val="314D409C"/>
    <w:rsid w:val="31554CFE"/>
    <w:rsid w:val="318178A1"/>
    <w:rsid w:val="31842ED4"/>
    <w:rsid w:val="31872DB7"/>
    <w:rsid w:val="31AA329C"/>
    <w:rsid w:val="31C854D0"/>
    <w:rsid w:val="31C9409A"/>
    <w:rsid w:val="31FB42D0"/>
    <w:rsid w:val="3203475A"/>
    <w:rsid w:val="32290665"/>
    <w:rsid w:val="322C193C"/>
    <w:rsid w:val="322D57A6"/>
    <w:rsid w:val="322F554F"/>
    <w:rsid w:val="323D1A1A"/>
    <w:rsid w:val="32892EB1"/>
    <w:rsid w:val="32BF68D3"/>
    <w:rsid w:val="32CE66D5"/>
    <w:rsid w:val="32E75E2A"/>
    <w:rsid w:val="32EB653A"/>
    <w:rsid w:val="33114C55"/>
    <w:rsid w:val="331A75FE"/>
    <w:rsid w:val="33285C0E"/>
    <w:rsid w:val="33370B5F"/>
    <w:rsid w:val="33386686"/>
    <w:rsid w:val="337B6D0E"/>
    <w:rsid w:val="338D077F"/>
    <w:rsid w:val="33AB32FB"/>
    <w:rsid w:val="33AB6E58"/>
    <w:rsid w:val="33B95A18"/>
    <w:rsid w:val="33E02FA5"/>
    <w:rsid w:val="33ED56C2"/>
    <w:rsid w:val="34160775"/>
    <w:rsid w:val="341964B7"/>
    <w:rsid w:val="3422222F"/>
    <w:rsid w:val="34313801"/>
    <w:rsid w:val="3434509F"/>
    <w:rsid w:val="34572B3B"/>
    <w:rsid w:val="345D63A4"/>
    <w:rsid w:val="347411FE"/>
    <w:rsid w:val="347A6754"/>
    <w:rsid w:val="347D25A2"/>
    <w:rsid w:val="349B3370"/>
    <w:rsid w:val="34BB756E"/>
    <w:rsid w:val="34C44675"/>
    <w:rsid w:val="34C77CC1"/>
    <w:rsid w:val="34D32B0A"/>
    <w:rsid w:val="34DA0A32"/>
    <w:rsid w:val="34DB19BE"/>
    <w:rsid w:val="35076310"/>
    <w:rsid w:val="3522139B"/>
    <w:rsid w:val="354B36A3"/>
    <w:rsid w:val="354C01C6"/>
    <w:rsid w:val="35731BF7"/>
    <w:rsid w:val="359526FD"/>
    <w:rsid w:val="359B6AF0"/>
    <w:rsid w:val="35A91A40"/>
    <w:rsid w:val="35AA25DF"/>
    <w:rsid w:val="35C04493"/>
    <w:rsid w:val="35CB558F"/>
    <w:rsid w:val="35D42696"/>
    <w:rsid w:val="35DA2A8A"/>
    <w:rsid w:val="35DE3514"/>
    <w:rsid w:val="3616178C"/>
    <w:rsid w:val="36203B2D"/>
    <w:rsid w:val="36392E40"/>
    <w:rsid w:val="3647730B"/>
    <w:rsid w:val="365B4B65"/>
    <w:rsid w:val="365D08DD"/>
    <w:rsid w:val="36603F29"/>
    <w:rsid w:val="36702397"/>
    <w:rsid w:val="367D0F7F"/>
    <w:rsid w:val="36C46BAE"/>
    <w:rsid w:val="36C95F72"/>
    <w:rsid w:val="36EE59D9"/>
    <w:rsid w:val="36F154C9"/>
    <w:rsid w:val="37076A9B"/>
    <w:rsid w:val="37083929"/>
    <w:rsid w:val="371371EE"/>
    <w:rsid w:val="373332CF"/>
    <w:rsid w:val="373D070E"/>
    <w:rsid w:val="374E456A"/>
    <w:rsid w:val="375021F0"/>
    <w:rsid w:val="375F2433"/>
    <w:rsid w:val="376B0DD8"/>
    <w:rsid w:val="376E2676"/>
    <w:rsid w:val="377834F5"/>
    <w:rsid w:val="377A54BF"/>
    <w:rsid w:val="377D0B0B"/>
    <w:rsid w:val="379245B6"/>
    <w:rsid w:val="37B502A5"/>
    <w:rsid w:val="37BD0825"/>
    <w:rsid w:val="37DC62F0"/>
    <w:rsid w:val="37F012DD"/>
    <w:rsid w:val="37F1138F"/>
    <w:rsid w:val="37F52FC7"/>
    <w:rsid w:val="38093676"/>
    <w:rsid w:val="380A4A95"/>
    <w:rsid w:val="380D00E1"/>
    <w:rsid w:val="382A2A41"/>
    <w:rsid w:val="38305B7D"/>
    <w:rsid w:val="385E093C"/>
    <w:rsid w:val="387803EF"/>
    <w:rsid w:val="388D699F"/>
    <w:rsid w:val="38A10829"/>
    <w:rsid w:val="38A327F3"/>
    <w:rsid w:val="38B95B73"/>
    <w:rsid w:val="39033292"/>
    <w:rsid w:val="39186D3D"/>
    <w:rsid w:val="39407DC9"/>
    <w:rsid w:val="39537D75"/>
    <w:rsid w:val="39783C80"/>
    <w:rsid w:val="39965EB4"/>
    <w:rsid w:val="399C171C"/>
    <w:rsid w:val="39CB0253"/>
    <w:rsid w:val="39F27DA1"/>
    <w:rsid w:val="39F74BA5"/>
    <w:rsid w:val="39FF7EFD"/>
    <w:rsid w:val="3A007B82"/>
    <w:rsid w:val="3A011012"/>
    <w:rsid w:val="3A070042"/>
    <w:rsid w:val="3A104AA6"/>
    <w:rsid w:val="3A151D30"/>
    <w:rsid w:val="3A35391F"/>
    <w:rsid w:val="3A3A0F35"/>
    <w:rsid w:val="3A430DC5"/>
    <w:rsid w:val="3A4818A4"/>
    <w:rsid w:val="3A5C0EAC"/>
    <w:rsid w:val="3A775CE5"/>
    <w:rsid w:val="3A8521B0"/>
    <w:rsid w:val="3A886145"/>
    <w:rsid w:val="3A961455"/>
    <w:rsid w:val="3AAD1707"/>
    <w:rsid w:val="3AB331C1"/>
    <w:rsid w:val="3AB467C6"/>
    <w:rsid w:val="3ADB0022"/>
    <w:rsid w:val="3AE113B1"/>
    <w:rsid w:val="3B005CDB"/>
    <w:rsid w:val="3B084B8F"/>
    <w:rsid w:val="3B091033"/>
    <w:rsid w:val="3B117EE8"/>
    <w:rsid w:val="3B131EB2"/>
    <w:rsid w:val="3B295232"/>
    <w:rsid w:val="3B2A2D58"/>
    <w:rsid w:val="3B5953EB"/>
    <w:rsid w:val="3B5A4AAB"/>
    <w:rsid w:val="3B6F4C0F"/>
    <w:rsid w:val="3B716F4F"/>
    <w:rsid w:val="3B80172C"/>
    <w:rsid w:val="3B8C3A12"/>
    <w:rsid w:val="3B8E784F"/>
    <w:rsid w:val="3BCB453B"/>
    <w:rsid w:val="3BCB6780"/>
    <w:rsid w:val="3BE15B0C"/>
    <w:rsid w:val="3C0E5F97"/>
    <w:rsid w:val="3C1852A6"/>
    <w:rsid w:val="3C245ED1"/>
    <w:rsid w:val="3C3417FB"/>
    <w:rsid w:val="3C4B742A"/>
    <w:rsid w:val="3C5207B8"/>
    <w:rsid w:val="3C664263"/>
    <w:rsid w:val="3C9A5CBB"/>
    <w:rsid w:val="3CB12907"/>
    <w:rsid w:val="3CB46D7D"/>
    <w:rsid w:val="3CB72D11"/>
    <w:rsid w:val="3CBE5E4E"/>
    <w:rsid w:val="3CC72F54"/>
    <w:rsid w:val="3CCD6091"/>
    <w:rsid w:val="3CCF005B"/>
    <w:rsid w:val="3CD016DD"/>
    <w:rsid w:val="3CE138EA"/>
    <w:rsid w:val="3D0801FD"/>
    <w:rsid w:val="3D1617E6"/>
    <w:rsid w:val="3D1C2947"/>
    <w:rsid w:val="3D2C012D"/>
    <w:rsid w:val="3D2C725B"/>
    <w:rsid w:val="3D344362"/>
    <w:rsid w:val="3D567E34"/>
    <w:rsid w:val="3D627E02"/>
    <w:rsid w:val="3D77795B"/>
    <w:rsid w:val="3D7824A0"/>
    <w:rsid w:val="3D793B23"/>
    <w:rsid w:val="3D9848F1"/>
    <w:rsid w:val="3DA162FD"/>
    <w:rsid w:val="3DA74B34"/>
    <w:rsid w:val="3DD27E02"/>
    <w:rsid w:val="3DE546C0"/>
    <w:rsid w:val="3DE74A25"/>
    <w:rsid w:val="3E03671E"/>
    <w:rsid w:val="3E772758"/>
    <w:rsid w:val="3E79027E"/>
    <w:rsid w:val="3E855C22"/>
    <w:rsid w:val="3E864749"/>
    <w:rsid w:val="3E96627A"/>
    <w:rsid w:val="3E9A1FA2"/>
    <w:rsid w:val="3EB017C6"/>
    <w:rsid w:val="3EB968CD"/>
    <w:rsid w:val="3EBA43F3"/>
    <w:rsid w:val="3ECC1E3C"/>
    <w:rsid w:val="3ED01E68"/>
    <w:rsid w:val="3EDC25BB"/>
    <w:rsid w:val="3EE54794"/>
    <w:rsid w:val="3EF45B57"/>
    <w:rsid w:val="3F070AC4"/>
    <w:rsid w:val="3F0A537A"/>
    <w:rsid w:val="3F1049E5"/>
    <w:rsid w:val="3F457245"/>
    <w:rsid w:val="3F670284"/>
    <w:rsid w:val="3F964E60"/>
    <w:rsid w:val="3F9E5AC2"/>
    <w:rsid w:val="3F9F1F66"/>
    <w:rsid w:val="3FA70E1B"/>
    <w:rsid w:val="3FAA464B"/>
    <w:rsid w:val="3FD029F0"/>
    <w:rsid w:val="3FD55988"/>
    <w:rsid w:val="3FE91433"/>
    <w:rsid w:val="3FEE25A6"/>
    <w:rsid w:val="3FEF631E"/>
    <w:rsid w:val="3FF322B2"/>
    <w:rsid w:val="3FF5F3AE"/>
    <w:rsid w:val="401D10DD"/>
    <w:rsid w:val="404228F2"/>
    <w:rsid w:val="40436D96"/>
    <w:rsid w:val="4050500F"/>
    <w:rsid w:val="40730CFD"/>
    <w:rsid w:val="407C4056"/>
    <w:rsid w:val="4081341A"/>
    <w:rsid w:val="40866C82"/>
    <w:rsid w:val="408E5B37"/>
    <w:rsid w:val="40AB5F57"/>
    <w:rsid w:val="40B530C4"/>
    <w:rsid w:val="4101455B"/>
    <w:rsid w:val="411424E0"/>
    <w:rsid w:val="41175B2C"/>
    <w:rsid w:val="41403378"/>
    <w:rsid w:val="41562AF9"/>
    <w:rsid w:val="41720FB5"/>
    <w:rsid w:val="417C62A4"/>
    <w:rsid w:val="41A575DC"/>
    <w:rsid w:val="41E9396D"/>
    <w:rsid w:val="41F06AA9"/>
    <w:rsid w:val="41F61BE6"/>
    <w:rsid w:val="42072045"/>
    <w:rsid w:val="42186000"/>
    <w:rsid w:val="42435353"/>
    <w:rsid w:val="42440BA3"/>
    <w:rsid w:val="42507548"/>
    <w:rsid w:val="42521512"/>
    <w:rsid w:val="425A03C6"/>
    <w:rsid w:val="42703746"/>
    <w:rsid w:val="42884F34"/>
    <w:rsid w:val="429C09DF"/>
    <w:rsid w:val="42A930FC"/>
    <w:rsid w:val="42B555FD"/>
    <w:rsid w:val="42CD0A98"/>
    <w:rsid w:val="42CD2946"/>
    <w:rsid w:val="42FA74B4"/>
    <w:rsid w:val="4303280C"/>
    <w:rsid w:val="43086074"/>
    <w:rsid w:val="431A0C09"/>
    <w:rsid w:val="43255A95"/>
    <w:rsid w:val="4326474D"/>
    <w:rsid w:val="432F1853"/>
    <w:rsid w:val="434265FC"/>
    <w:rsid w:val="43482915"/>
    <w:rsid w:val="43672D9B"/>
    <w:rsid w:val="43741014"/>
    <w:rsid w:val="437E5696"/>
    <w:rsid w:val="43996CCD"/>
    <w:rsid w:val="439E0787"/>
    <w:rsid w:val="43D16466"/>
    <w:rsid w:val="43D9356D"/>
    <w:rsid w:val="43F059B8"/>
    <w:rsid w:val="43F403A7"/>
    <w:rsid w:val="44153672"/>
    <w:rsid w:val="4423215B"/>
    <w:rsid w:val="442C18EF"/>
    <w:rsid w:val="44337121"/>
    <w:rsid w:val="4436451B"/>
    <w:rsid w:val="44390965"/>
    <w:rsid w:val="44476729"/>
    <w:rsid w:val="444C3D3F"/>
    <w:rsid w:val="4456316C"/>
    <w:rsid w:val="44753296"/>
    <w:rsid w:val="447A2AD1"/>
    <w:rsid w:val="448C6831"/>
    <w:rsid w:val="448E4357"/>
    <w:rsid w:val="44D202F8"/>
    <w:rsid w:val="44ED5522"/>
    <w:rsid w:val="45120AE5"/>
    <w:rsid w:val="451231DA"/>
    <w:rsid w:val="451508BD"/>
    <w:rsid w:val="45275543"/>
    <w:rsid w:val="454F7F8B"/>
    <w:rsid w:val="45571E68"/>
    <w:rsid w:val="456357E4"/>
    <w:rsid w:val="458336CE"/>
    <w:rsid w:val="45991206"/>
    <w:rsid w:val="45A81449"/>
    <w:rsid w:val="45B85B30"/>
    <w:rsid w:val="45EC3A2B"/>
    <w:rsid w:val="45EC7588"/>
    <w:rsid w:val="45F66658"/>
    <w:rsid w:val="45FB77CB"/>
    <w:rsid w:val="4607430F"/>
    <w:rsid w:val="46132D66"/>
    <w:rsid w:val="461D3BE5"/>
    <w:rsid w:val="462036D5"/>
    <w:rsid w:val="463F1DAD"/>
    <w:rsid w:val="46625A9C"/>
    <w:rsid w:val="4682613E"/>
    <w:rsid w:val="469D6AD4"/>
    <w:rsid w:val="469F0A9E"/>
    <w:rsid w:val="46A20BF1"/>
    <w:rsid w:val="46AD6644"/>
    <w:rsid w:val="46BD2CD2"/>
    <w:rsid w:val="46D06EA9"/>
    <w:rsid w:val="46E26BDC"/>
    <w:rsid w:val="46ED7A5B"/>
    <w:rsid w:val="46F85D21"/>
    <w:rsid w:val="470B6133"/>
    <w:rsid w:val="47121270"/>
    <w:rsid w:val="47170634"/>
    <w:rsid w:val="471F4CB7"/>
    <w:rsid w:val="473531B0"/>
    <w:rsid w:val="47470441"/>
    <w:rsid w:val="47665118"/>
    <w:rsid w:val="47690EAD"/>
    <w:rsid w:val="477A0BC3"/>
    <w:rsid w:val="47940560"/>
    <w:rsid w:val="47AC3472"/>
    <w:rsid w:val="47B40579"/>
    <w:rsid w:val="47C3256A"/>
    <w:rsid w:val="47F6293F"/>
    <w:rsid w:val="47FD3E69"/>
    <w:rsid w:val="480303E8"/>
    <w:rsid w:val="480C2BDB"/>
    <w:rsid w:val="480E2158"/>
    <w:rsid w:val="48233009"/>
    <w:rsid w:val="483B2A48"/>
    <w:rsid w:val="48435459"/>
    <w:rsid w:val="48557E26"/>
    <w:rsid w:val="486755EB"/>
    <w:rsid w:val="4871646A"/>
    <w:rsid w:val="48741AB6"/>
    <w:rsid w:val="48943F06"/>
    <w:rsid w:val="489857A5"/>
    <w:rsid w:val="489D725F"/>
    <w:rsid w:val="48B00D40"/>
    <w:rsid w:val="48BD520B"/>
    <w:rsid w:val="48E409EA"/>
    <w:rsid w:val="490115D2"/>
    <w:rsid w:val="49172B6D"/>
    <w:rsid w:val="491C4628"/>
    <w:rsid w:val="49292CBC"/>
    <w:rsid w:val="49310464"/>
    <w:rsid w:val="4931055C"/>
    <w:rsid w:val="49395702"/>
    <w:rsid w:val="493C66BC"/>
    <w:rsid w:val="49415E3C"/>
    <w:rsid w:val="4947346C"/>
    <w:rsid w:val="49513989"/>
    <w:rsid w:val="49535B70"/>
    <w:rsid w:val="496E4757"/>
    <w:rsid w:val="499A554C"/>
    <w:rsid w:val="49AC54BA"/>
    <w:rsid w:val="49DA3B9B"/>
    <w:rsid w:val="49FC7FB5"/>
    <w:rsid w:val="49FF7D34"/>
    <w:rsid w:val="4A084BAC"/>
    <w:rsid w:val="4A301A0D"/>
    <w:rsid w:val="4A372D9B"/>
    <w:rsid w:val="4A443E36"/>
    <w:rsid w:val="4A4A0D21"/>
    <w:rsid w:val="4A585ED7"/>
    <w:rsid w:val="4A621B5A"/>
    <w:rsid w:val="4A7162AD"/>
    <w:rsid w:val="4A7463FF"/>
    <w:rsid w:val="4A783AE0"/>
    <w:rsid w:val="4A802994"/>
    <w:rsid w:val="4AAA7A11"/>
    <w:rsid w:val="4AB60164"/>
    <w:rsid w:val="4ABB1C1E"/>
    <w:rsid w:val="4ACE4B79"/>
    <w:rsid w:val="4ADA02F6"/>
    <w:rsid w:val="4ADD639D"/>
    <w:rsid w:val="4ADF3B5F"/>
    <w:rsid w:val="4AF07F13"/>
    <w:rsid w:val="4AF4055F"/>
    <w:rsid w:val="4B1B26BD"/>
    <w:rsid w:val="4B245A16"/>
    <w:rsid w:val="4B3519D1"/>
    <w:rsid w:val="4B425E9C"/>
    <w:rsid w:val="4B4340EE"/>
    <w:rsid w:val="4B65373A"/>
    <w:rsid w:val="4B72052F"/>
    <w:rsid w:val="4B810772"/>
    <w:rsid w:val="4B88737F"/>
    <w:rsid w:val="4B8B15F1"/>
    <w:rsid w:val="4B983D0E"/>
    <w:rsid w:val="4BB75BCF"/>
    <w:rsid w:val="4BBD05CA"/>
    <w:rsid w:val="4BD50557"/>
    <w:rsid w:val="4BDB7584"/>
    <w:rsid w:val="4BF947AC"/>
    <w:rsid w:val="4BFB49C8"/>
    <w:rsid w:val="4C0B2731"/>
    <w:rsid w:val="4C2E37C9"/>
    <w:rsid w:val="4C2F01CE"/>
    <w:rsid w:val="4C3D6D8F"/>
    <w:rsid w:val="4C3E48B5"/>
    <w:rsid w:val="4C60482B"/>
    <w:rsid w:val="4C757967"/>
    <w:rsid w:val="4C991AEB"/>
    <w:rsid w:val="4C9E5354"/>
    <w:rsid w:val="4CA02851"/>
    <w:rsid w:val="4CA46E0E"/>
    <w:rsid w:val="4CBD1C7E"/>
    <w:rsid w:val="4CF431C6"/>
    <w:rsid w:val="4CFF2296"/>
    <w:rsid w:val="4D00163A"/>
    <w:rsid w:val="4D007DBC"/>
    <w:rsid w:val="4D1C4D73"/>
    <w:rsid w:val="4D2A6BE7"/>
    <w:rsid w:val="4D423F31"/>
    <w:rsid w:val="4D50664E"/>
    <w:rsid w:val="4D6A3FBD"/>
    <w:rsid w:val="4D700A9E"/>
    <w:rsid w:val="4D7560B4"/>
    <w:rsid w:val="4D891B60"/>
    <w:rsid w:val="4D9D560B"/>
    <w:rsid w:val="4DB52955"/>
    <w:rsid w:val="4DBA7F6B"/>
    <w:rsid w:val="4DC4703C"/>
    <w:rsid w:val="4DDF7BA9"/>
    <w:rsid w:val="4DF07E31"/>
    <w:rsid w:val="4E0929FA"/>
    <w:rsid w:val="4E1D7B05"/>
    <w:rsid w:val="4E402B66"/>
    <w:rsid w:val="4E4F2DA9"/>
    <w:rsid w:val="4E4F4E1D"/>
    <w:rsid w:val="4E5E2FEC"/>
    <w:rsid w:val="4E636855"/>
    <w:rsid w:val="4E962786"/>
    <w:rsid w:val="4EA2737D"/>
    <w:rsid w:val="4EC217CD"/>
    <w:rsid w:val="4ECD16E4"/>
    <w:rsid w:val="4ED27537"/>
    <w:rsid w:val="4F0516BA"/>
    <w:rsid w:val="4F0A0A7E"/>
    <w:rsid w:val="4F0E67C1"/>
    <w:rsid w:val="4F0F5BE3"/>
    <w:rsid w:val="4F1A33B7"/>
    <w:rsid w:val="4F2E0C11"/>
    <w:rsid w:val="4F3F4BCC"/>
    <w:rsid w:val="4F416B96"/>
    <w:rsid w:val="4F4C1097"/>
    <w:rsid w:val="4F5776DC"/>
    <w:rsid w:val="4F604B42"/>
    <w:rsid w:val="4F7800DE"/>
    <w:rsid w:val="4F7A20A8"/>
    <w:rsid w:val="4F813436"/>
    <w:rsid w:val="4F9A0268"/>
    <w:rsid w:val="4FAC7D88"/>
    <w:rsid w:val="4FB37368"/>
    <w:rsid w:val="4FE666FD"/>
    <w:rsid w:val="500656EA"/>
    <w:rsid w:val="502344EE"/>
    <w:rsid w:val="502A41CA"/>
    <w:rsid w:val="50334005"/>
    <w:rsid w:val="503404A9"/>
    <w:rsid w:val="504F0E3F"/>
    <w:rsid w:val="50616DC4"/>
    <w:rsid w:val="507E7976"/>
    <w:rsid w:val="509C7DFC"/>
    <w:rsid w:val="50AA076B"/>
    <w:rsid w:val="50B74C36"/>
    <w:rsid w:val="50B9375A"/>
    <w:rsid w:val="50C00780"/>
    <w:rsid w:val="50CA2BBB"/>
    <w:rsid w:val="50D26A4E"/>
    <w:rsid w:val="50F73284"/>
    <w:rsid w:val="510936E3"/>
    <w:rsid w:val="51165E00"/>
    <w:rsid w:val="511E595C"/>
    <w:rsid w:val="512F6EC2"/>
    <w:rsid w:val="51363DAD"/>
    <w:rsid w:val="51422751"/>
    <w:rsid w:val="51431169"/>
    <w:rsid w:val="515D3A2F"/>
    <w:rsid w:val="515D758B"/>
    <w:rsid w:val="516E13D9"/>
    <w:rsid w:val="51C273F1"/>
    <w:rsid w:val="51C70692"/>
    <w:rsid w:val="51DA6E2E"/>
    <w:rsid w:val="51DB394A"/>
    <w:rsid w:val="51E41A5B"/>
    <w:rsid w:val="51F108BD"/>
    <w:rsid w:val="51F162B1"/>
    <w:rsid w:val="51FC4FF6"/>
    <w:rsid w:val="52065E75"/>
    <w:rsid w:val="520F6696"/>
    <w:rsid w:val="52302EF2"/>
    <w:rsid w:val="52324DF2"/>
    <w:rsid w:val="52370AA5"/>
    <w:rsid w:val="52410C5B"/>
    <w:rsid w:val="52421D16"/>
    <w:rsid w:val="52422029"/>
    <w:rsid w:val="52833022"/>
    <w:rsid w:val="52A31916"/>
    <w:rsid w:val="52CB6777"/>
    <w:rsid w:val="52CF44B9"/>
    <w:rsid w:val="52E61294"/>
    <w:rsid w:val="52ED34D9"/>
    <w:rsid w:val="52EF06B7"/>
    <w:rsid w:val="52F263F9"/>
    <w:rsid w:val="52F42171"/>
    <w:rsid w:val="52FB705C"/>
    <w:rsid w:val="53034162"/>
    <w:rsid w:val="53130849"/>
    <w:rsid w:val="531A6615"/>
    <w:rsid w:val="532F31A9"/>
    <w:rsid w:val="53487DC7"/>
    <w:rsid w:val="534F55FA"/>
    <w:rsid w:val="5358625C"/>
    <w:rsid w:val="535B5D4C"/>
    <w:rsid w:val="53733096"/>
    <w:rsid w:val="53784B50"/>
    <w:rsid w:val="537D2167"/>
    <w:rsid w:val="53AC65A8"/>
    <w:rsid w:val="53AF7E46"/>
    <w:rsid w:val="53BD2563"/>
    <w:rsid w:val="53C5766A"/>
    <w:rsid w:val="53E126F6"/>
    <w:rsid w:val="53E47AF0"/>
    <w:rsid w:val="53ED056A"/>
    <w:rsid w:val="53F32429"/>
    <w:rsid w:val="540E3B7C"/>
    <w:rsid w:val="54413194"/>
    <w:rsid w:val="54455B1E"/>
    <w:rsid w:val="5449029B"/>
    <w:rsid w:val="54501629"/>
    <w:rsid w:val="545253A1"/>
    <w:rsid w:val="54556C40"/>
    <w:rsid w:val="54574766"/>
    <w:rsid w:val="54574A01"/>
    <w:rsid w:val="545F7ABE"/>
    <w:rsid w:val="548968E9"/>
    <w:rsid w:val="548C3CFC"/>
    <w:rsid w:val="549412E0"/>
    <w:rsid w:val="549459BA"/>
    <w:rsid w:val="54A83213"/>
    <w:rsid w:val="54AA6F8B"/>
    <w:rsid w:val="54AB4AB2"/>
    <w:rsid w:val="54B01AED"/>
    <w:rsid w:val="54BA6AA3"/>
    <w:rsid w:val="54D86127"/>
    <w:rsid w:val="54DE4E87"/>
    <w:rsid w:val="54F9581D"/>
    <w:rsid w:val="55040901"/>
    <w:rsid w:val="550C37A2"/>
    <w:rsid w:val="55140084"/>
    <w:rsid w:val="55256612"/>
    <w:rsid w:val="55425416"/>
    <w:rsid w:val="554A2E08"/>
    <w:rsid w:val="5560066F"/>
    <w:rsid w:val="5560589C"/>
    <w:rsid w:val="558C48E3"/>
    <w:rsid w:val="558D41B7"/>
    <w:rsid w:val="5592481B"/>
    <w:rsid w:val="559D264C"/>
    <w:rsid w:val="55A04AF4"/>
    <w:rsid w:val="55A30CE4"/>
    <w:rsid w:val="55AD5535"/>
    <w:rsid w:val="55B61960"/>
    <w:rsid w:val="55C93D9E"/>
    <w:rsid w:val="55D55E82"/>
    <w:rsid w:val="56051FA0"/>
    <w:rsid w:val="560C332E"/>
    <w:rsid w:val="56124737"/>
    <w:rsid w:val="562543F0"/>
    <w:rsid w:val="562A4416"/>
    <w:rsid w:val="562B5EAA"/>
    <w:rsid w:val="5634515D"/>
    <w:rsid w:val="56582A17"/>
    <w:rsid w:val="56692432"/>
    <w:rsid w:val="56815ACA"/>
    <w:rsid w:val="56DF05DE"/>
    <w:rsid w:val="56F91B04"/>
    <w:rsid w:val="56FC33A3"/>
    <w:rsid w:val="570B1838"/>
    <w:rsid w:val="57266671"/>
    <w:rsid w:val="57342B3C"/>
    <w:rsid w:val="574D1E50"/>
    <w:rsid w:val="57574A7D"/>
    <w:rsid w:val="57680954"/>
    <w:rsid w:val="57713D91"/>
    <w:rsid w:val="577473DD"/>
    <w:rsid w:val="579A1556"/>
    <w:rsid w:val="57A23F4A"/>
    <w:rsid w:val="57A35F14"/>
    <w:rsid w:val="57C33EC0"/>
    <w:rsid w:val="57C447C2"/>
    <w:rsid w:val="57D367F9"/>
    <w:rsid w:val="57E722A5"/>
    <w:rsid w:val="57EC78BB"/>
    <w:rsid w:val="57F10A2D"/>
    <w:rsid w:val="57FC6189"/>
    <w:rsid w:val="5813309A"/>
    <w:rsid w:val="581B3CFC"/>
    <w:rsid w:val="584C41EB"/>
    <w:rsid w:val="584F2D6B"/>
    <w:rsid w:val="585B234B"/>
    <w:rsid w:val="585F1E3B"/>
    <w:rsid w:val="58615BB3"/>
    <w:rsid w:val="589968A1"/>
    <w:rsid w:val="58B54151"/>
    <w:rsid w:val="58D81BED"/>
    <w:rsid w:val="58E16CF4"/>
    <w:rsid w:val="58FC3B2E"/>
    <w:rsid w:val="59077600"/>
    <w:rsid w:val="59091DA7"/>
    <w:rsid w:val="591A3FB4"/>
    <w:rsid w:val="5927572B"/>
    <w:rsid w:val="592B4413"/>
    <w:rsid w:val="59345076"/>
    <w:rsid w:val="593E4146"/>
    <w:rsid w:val="59452BF2"/>
    <w:rsid w:val="5979517E"/>
    <w:rsid w:val="59853B23"/>
    <w:rsid w:val="59AD307A"/>
    <w:rsid w:val="59AF6DF2"/>
    <w:rsid w:val="59B461B6"/>
    <w:rsid w:val="59C02DAD"/>
    <w:rsid w:val="59D2663D"/>
    <w:rsid w:val="59EA6DB2"/>
    <w:rsid w:val="5A1B7FE4"/>
    <w:rsid w:val="5A225816"/>
    <w:rsid w:val="5A2E150D"/>
    <w:rsid w:val="5A3B69CE"/>
    <w:rsid w:val="5A403EEE"/>
    <w:rsid w:val="5A47527D"/>
    <w:rsid w:val="5A4A2677"/>
    <w:rsid w:val="5A6574B1"/>
    <w:rsid w:val="5A89319F"/>
    <w:rsid w:val="5A8C2C8F"/>
    <w:rsid w:val="5A9D30EE"/>
    <w:rsid w:val="5AC266B1"/>
    <w:rsid w:val="5ACD39D4"/>
    <w:rsid w:val="5AF54CD9"/>
    <w:rsid w:val="5B305D11"/>
    <w:rsid w:val="5B463948"/>
    <w:rsid w:val="5B500161"/>
    <w:rsid w:val="5B503A34"/>
    <w:rsid w:val="5B6360E6"/>
    <w:rsid w:val="5B673C8D"/>
    <w:rsid w:val="5B6B4F9B"/>
    <w:rsid w:val="5B6F4A8B"/>
    <w:rsid w:val="5B8553B5"/>
    <w:rsid w:val="5BA83AF9"/>
    <w:rsid w:val="5BC052E6"/>
    <w:rsid w:val="5BD41136"/>
    <w:rsid w:val="5BEF34D6"/>
    <w:rsid w:val="5BF62AB6"/>
    <w:rsid w:val="5C2D0C63"/>
    <w:rsid w:val="5C3F26AF"/>
    <w:rsid w:val="5C6429DB"/>
    <w:rsid w:val="5C8956D8"/>
    <w:rsid w:val="5C9D2F32"/>
    <w:rsid w:val="5CC22998"/>
    <w:rsid w:val="5CC6692D"/>
    <w:rsid w:val="5CC74453"/>
    <w:rsid w:val="5CD85171"/>
    <w:rsid w:val="5CFA65D6"/>
    <w:rsid w:val="5CFF1E3E"/>
    <w:rsid w:val="5D186A5C"/>
    <w:rsid w:val="5D3715D8"/>
    <w:rsid w:val="5D3A4C25"/>
    <w:rsid w:val="5D3F4F5B"/>
    <w:rsid w:val="5D5061F6"/>
    <w:rsid w:val="5D5977A1"/>
    <w:rsid w:val="5D62297D"/>
    <w:rsid w:val="5D9A56C3"/>
    <w:rsid w:val="5DA16A52"/>
    <w:rsid w:val="5DB04EE7"/>
    <w:rsid w:val="5DB26EB1"/>
    <w:rsid w:val="5DC12BDF"/>
    <w:rsid w:val="5DD40427"/>
    <w:rsid w:val="5DF4767B"/>
    <w:rsid w:val="5E005E6E"/>
    <w:rsid w:val="5E055233"/>
    <w:rsid w:val="5E174F66"/>
    <w:rsid w:val="5E2C27BF"/>
    <w:rsid w:val="5E317DD6"/>
    <w:rsid w:val="5E45699F"/>
    <w:rsid w:val="5E54073A"/>
    <w:rsid w:val="5E6C52B2"/>
    <w:rsid w:val="5E713415"/>
    <w:rsid w:val="5E7A79CF"/>
    <w:rsid w:val="5E87020C"/>
    <w:rsid w:val="5EA26F25"/>
    <w:rsid w:val="5EA93E10"/>
    <w:rsid w:val="5EBA426F"/>
    <w:rsid w:val="5EC1630A"/>
    <w:rsid w:val="5EEC63F2"/>
    <w:rsid w:val="5F021977"/>
    <w:rsid w:val="5F061196"/>
    <w:rsid w:val="5F073306"/>
    <w:rsid w:val="5F180EE5"/>
    <w:rsid w:val="5F2E2567"/>
    <w:rsid w:val="5F357D99"/>
    <w:rsid w:val="5F5F73B9"/>
    <w:rsid w:val="5F7408C2"/>
    <w:rsid w:val="5F7C1524"/>
    <w:rsid w:val="5F7C32D2"/>
    <w:rsid w:val="5F8029B3"/>
    <w:rsid w:val="5FA10F8B"/>
    <w:rsid w:val="5FBC7B73"/>
    <w:rsid w:val="5FCC2AA9"/>
    <w:rsid w:val="5FCD3B8B"/>
    <w:rsid w:val="5FE97DAA"/>
    <w:rsid w:val="5FF92B75"/>
    <w:rsid w:val="600357A2"/>
    <w:rsid w:val="60082DB8"/>
    <w:rsid w:val="60344B00"/>
    <w:rsid w:val="6037544B"/>
    <w:rsid w:val="604F6C39"/>
    <w:rsid w:val="60634492"/>
    <w:rsid w:val="60822B6A"/>
    <w:rsid w:val="608576E9"/>
    <w:rsid w:val="608F7035"/>
    <w:rsid w:val="609603C4"/>
    <w:rsid w:val="6098413C"/>
    <w:rsid w:val="609D5BF6"/>
    <w:rsid w:val="60A76A75"/>
    <w:rsid w:val="60BA67A8"/>
    <w:rsid w:val="60C3019E"/>
    <w:rsid w:val="60D40EEC"/>
    <w:rsid w:val="60F021CA"/>
    <w:rsid w:val="61131A15"/>
    <w:rsid w:val="612B1454"/>
    <w:rsid w:val="61314591"/>
    <w:rsid w:val="6131633F"/>
    <w:rsid w:val="613A1697"/>
    <w:rsid w:val="615564D1"/>
    <w:rsid w:val="6156331E"/>
    <w:rsid w:val="61587D6F"/>
    <w:rsid w:val="615C0620"/>
    <w:rsid w:val="617D1584"/>
    <w:rsid w:val="6183303E"/>
    <w:rsid w:val="618359D3"/>
    <w:rsid w:val="61AC63BC"/>
    <w:rsid w:val="61BC3E5D"/>
    <w:rsid w:val="61CD42B9"/>
    <w:rsid w:val="61DF5D9B"/>
    <w:rsid w:val="621912AD"/>
    <w:rsid w:val="6239194F"/>
    <w:rsid w:val="62606EDB"/>
    <w:rsid w:val="628232F6"/>
    <w:rsid w:val="62943029"/>
    <w:rsid w:val="62BB6808"/>
    <w:rsid w:val="62E47B0C"/>
    <w:rsid w:val="631F6D97"/>
    <w:rsid w:val="632646B7"/>
    <w:rsid w:val="634B7B8C"/>
    <w:rsid w:val="636B1FDC"/>
    <w:rsid w:val="636E387A"/>
    <w:rsid w:val="636F7BF7"/>
    <w:rsid w:val="637034DA"/>
    <w:rsid w:val="637309CB"/>
    <w:rsid w:val="637644DD"/>
    <w:rsid w:val="637E06AE"/>
    <w:rsid w:val="63860E8D"/>
    <w:rsid w:val="638E1826"/>
    <w:rsid w:val="63943403"/>
    <w:rsid w:val="63952BB5"/>
    <w:rsid w:val="639808F7"/>
    <w:rsid w:val="63C13032"/>
    <w:rsid w:val="63D27965"/>
    <w:rsid w:val="63ED29F1"/>
    <w:rsid w:val="640C3047"/>
    <w:rsid w:val="643E149E"/>
    <w:rsid w:val="64410F8F"/>
    <w:rsid w:val="64600BBC"/>
    <w:rsid w:val="64607667"/>
    <w:rsid w:val="646E3234"/>
    <w:rsid w:val="647153D0"/>
    <w:rsid w:val="64772F11"/>
    <w:rsid w:val="647C5B23"/>
    <w:rsid w:val="6481138B"/>
    <w:rsid w:val="649317EA"/>
    <w:rsid w:val="64B17EC2"/>
    <w:rsid w:val="64B74DAD"/>
    <w:rsid w:val="64C42F83"/>
    <w:rsid w:val="64D70FAB"/>
    <w:rsid w:val="650049A6"/>
    <w:rsid w:val="6500743F"/>
    <w:rsid w:val="650F65D3"/>
    <w:rsid w:val="65150D04"/>
    <w:rsid w:val="65271F32"/>
    <w:rsid w:val="652A1A66"/>
    <w:rsid w:val="6535464F"/>
    <w:rsid w:val="653A7EB8"/>
    <w:rsid w:val="653D3F7B"/>
    <w:rsid w:val="65457DE3"/>
    <w:rsid w:val="65493C57"/>
    <w:rsid w:val="654E3963"/>
    <w:rsid w:val="6578453C"/>
    <w:rsid w:val="657A02B4"/>
    <w:rsid w:val="659375C8"/>
    <w:rsid w:val="65AB66C0"/>
    <w:rsid w:val="65BC6B1F"/>
    <w:rsid w:val="65CE6852"/>
    <w:rsid w:val="65F55B8D"/>
    <w:rsid w:val="65F77B57"/>
    <w:rsid w:val="662843C6"/>
    <w:rsid w:val="66293A88"/>
    <w:rsid w:val="6632293D"/>
    <w:rsid w:val="66415276"/>
    <w:rsid w:val="665C68CF"/>
    <w:rsid w:val="66743F27"/>
    <w:rsid w:val="66824FD0"/>
    <w:rsid w:val="66872F15"/>
    <w:rsid w:val="668B64F1"/>
    <w:rsid w:val="6692787F"/>
    <w:rsid w:val="66B477F6"/>
    <w:rsid w:val="66C0619B"/>
    <w:rsid w:val="66C20165"/>
    <w:rsid w:val="66D53137"/>
    <w:rsid w:val="66E10C4D"/>
    <w:rsid w:val="66E34CA0"/>
    <w:rsid w:val="66E55C01"/>
    <w:rsid w:val="67226E55"/>
    <w:rsid w:val="67283D40"/>
    <w:rsid w:val="6731217B"/>
    <w:rsid w:val="673F6082"/>
    <w:rsid w:val="6740552D"/>
    <w:rsid w:val="674943E2"/>
    <w:rsid w:val="67515045"/>
    <w:rsid w:val="677F7E04"/>
    <w:rsid w:val="67896ED4"/>
    <w:rsid w:val="67AD6FA5"/>
    <w:rsid w:val="67B76E85"/>
    <w:rsid w:val="67C1666E"/>
    <w:rsid w:val="67C24194"/>
    <w:rsid w:val="67C972D1"/>
    <w:rsid w:val="67D87514"/>
    <w:rsid w:val="67DD4A65"/>
    <w:rsid w:val="67EE6D37"/>
    <w:rsid w:val="67F325A0"/>
    <w:rsid w:val="67F81964"/>
    <w:rsid w:val="68000819"/>
    <w:rsid w:val="68012F0F"/>
    <w:rsid w:val="680E1188"/>
    <w:rsid w:val="681F2B7E"/>
    <w:rsid w:val="68224C33"/>
    <w:rsid w:val="682E5386"/>
    <w:rsid w:val="683055A2"/>
    <w:rsid w:val="6837771F"/>
    <w:rsid w:val="6838144E"/>
    <w:rsid w:val="686B65DA"/>
    <w:rsid w:val="68946CAB"/>
    <w:rsid w:val="68AA7398"/>
    <w:rsid w:val="68B910F3"/>
    <w:rsid w:val="68BA4E6C"/>
    <w:rsid w:val="68C06926"/>
    <w:rsid w:val="68D73C6F"/>
    <w:rsid w:val="68DB550E"/>
    <w:rsid w:val="68DE4FFE"/>
    <w:rsid w:val="68F24605"/>
    <w:rsid w:val="68F465CF"/>
    <w:rsid w:val="69252C2D"/>
    <w:rsid w:val="694F6918"/>
    <w:rsid w:val="6953779A"/>
    <w:rsid w:val="69766FE4"/>
    <w:rsid w:val="69777577"/>
    <w:rsid w:val="698A0CE2"/>
    <w:rsid w:val="69B12712"/>
    <w:rsid w:val="69BD19C1"/>
    <w:rsid w:val="69C064B2"/>
    <w:rsid w:val="69C836F6"/>
    <w:rsid w:val="69F12B0F"/>
    <w:rsid w:val="6A026ACA"/>
    <w:rsid w:val="6A061712"/>
    <w:rsid w:val="6A097E59"/>
    <w:rsid w:val="6A2838C2"/>
    <w:rsid w:val="6A3D3FA6"/>
    <w:rsid w:val="6A526028"/>
    <w:rsid w:val="6A5A06B4"/>
    <w:rsid w:val="6A682DD1"/>
    <w:rsid w:val="6A962FC7"/>
    <w:rsid w:val="6AA54025"/>
    <w:rsid w:val="6ABB4AAD"/>
    <w:rsid w:val="6AC87FE6"/>
    <w:rsid w:val="6AE61F48"/>
    <w:rsid w:val="6AED32D6"/>
    <w:rsid w:val="6AF705F9"/>
    <w:rsid w:val="6B2C2051"/>
    <w:rsid w:val="6B427AC6"/>
    <w:rsid w:val="6B4A5783"/>
    <w:rsid w:val="6B601CFA"/>
    <w:rsid w:val="6B673089"/>
    <w:rsid w:val="6B721A2E"/>
    <w:rsid w:val="6B79100E"/>
    <w:rsid w:val="6B7E4876"/>
    <w:rsid w:val="6B9F79B8"/>
    <w:rsid w:val="6BA442DD"/>
    <w:rsid w:val="6BBC5049"/>
    <w:rsid w:val="6BC02799"/>
    <w:rsid w:val="6BC404DB"/>
    <w:rsid w:val="6BC9782A"/>
    <w:rsid w:val="6BE91CF0"/>
    <w:rsid w:val="6BFD6C96"/>
    <w:rsid w:val="6C2471CC"/>
    <w:rsid w:val="6C2E004A"/>
    <w:rsid w:val="6C4C227F"/>
    <w:rsid w:val="6C4E6C53"/>
    <w:rsid w:val="6C501D6F"/>
    <w:rsid w:val="6C643A6C"/>
    <w:rsid w:val="6C6D0B73"/>
    <w:rsid w:val="6C723F2C"/>
    <w:rsid w:val="6C7C0DB6"/>
    <w:rsid w:val="6C7F4402"/>
    <w:rsid w:val="6C8079C0"/>
    <w:rsid w:val="6C9A748E"/>
    <w:rsid w:val="6CC87B57"/>
    <w:rsid w:val="6CD504C6"/>
    <w:rsid w:val="6CD57412"/>
    <w:rsid w:val="6CE801F9"/>
    <w:rsid w:val="6CF7668E"/>
    <w:rsid w:val="6D0A2B07"/>
    <w:rsid w:val="6D1E1E6D"/>
    <w:rsid w:val="6D2A0812"/>
    <w:rsid w:val="6D88378A"/>
    <w:rsid w:val="6DCA78FF"/>
    <w:rsid w:val="6DCC7F54"/>
    <w:rsid w:val="6DD8201C"/>
    <w:rsid w:val="6DDE33AA"/>
    <w:rsid w:val="6DFE5A79"/>
    <w:rsid w:val="6E0B3324"/>
    <w:rsid w:val="6E13574A"/>
    <w:rsid w:val="6E1B63AC"/>
    <w:rsid w:val="6E3B79C6"/>
    <w:rsid w:val="6E3C70F4"/>
    <w:rsid w:val="6E3F653F"/>
    <w:rsid w:val="6E496F01"/>
    <w:rsid w:val="6E607C9C"/>
    <w:rsid w:val="6E91041D"/>
    <w:rsid w:val="6EA50247"/>
    <w:rsid w:val="6EC24A7A"/>
    <w:rsid w:val="6EC32CCC"/>
    <w:rsid w:val="6EC46886"/>
    <w:rsid w:val="6ECF78C3"/>
    <w:rsid w:val="6EE669BA"/>
    <w:rsid w:val="6F194DD5"/>
    <w:rsid w:val="6F2F0361"/>
    <w:rsid w:val="6F4A6F49"/>
    <w:rsid w:val="6F6A2972"/>
    <w:rsid w:val="6F6D491A"/>
    <w:rsid w:val="6F72024E"/>
    <w:rsid w:val="6F836B40"/>
    <w:rsid w:val="6F8D32DA"/>
    <w:rsid w:val="6FA04DBB"/>
    <w:rsid w:val="6FA56875"/>
    <w:rsid w:val="6FAA3E8C"/>
    <w:rsid w:val="6FB95E7D"/>
    <w:rsid w:val="6FC767EC"/>
    <w:rsid w:val="6FCF744E"/>
    <w:rsid w:val="6FD0236F"/>
    <w:rsid w:val="6FEA072C"/>
    <w:rsid w:val="700A66D9"/>
    <w:rsid w:val="701B2694"/>
    <w:rsid w:val="701C7667"/>
    <w:rsid w:val="70390D6C"/>
    <w:rsid w:val="708159DE"/>
    <w:rsid w:val="70A02B99"/>
    <w:rsid w:val="70A66401"/>
    <w:rsid w:val="70B14DA6"/>
    <w:rsid w:val="70BD374B"/>
    <w:rsid w:val="70C40F7D"/>
    <w:rsid w:val="70C745CA"/>
    <w:rsid w:val="70DA254F"/>
    <w:rsid w:val="70E4517B"/>
    <w:rsid w:val="70F748AD"/>
    <w:rsid w:val="712D08D1"/>
    <w:rsid w:val="713779A1"/>
    <w:rsid w:val="714300F4"/>
    <w:rsid w:val="714D4ACF"/>
    <w:rsid w:val="714F4CEB"/>
    <w:rsid w:val="715C7408"/>
    <w:rsid w:val="71614A1E"/>
    <w:rsid w:val="71665B90"/>
    <w:rsid w:val="716D5171"/>
    <w:rsid w:val="719635EF"/>
    <w:rsid w:val="71A41391"/>
    <w:rsid w:val="71B46975"/>
    <w:rsid w:val="71C11019"/>
    <w:rsid w:val="71C56D5B"/>
    <w:rsid w:val="71F71048"/>
    <w:rsid w:val="720D141A"/>
    <w:rsid w:val="72231CD3"/>
    <w:rsid w:val="72350776"/>
    <w:rsid w:val="724544A6"/>
    <w:rsid w:val="72534572"/>
    <w:rsid w:val="7258197D"/>
    <w:rsid w:val="725D6F93"/>
    <w:rsid w:val="727F007A"/>
    <w:rsid w:val="729A01E8"/>
    <w:rsid w:val="72A9667D"/>
    <w:rsid w:val="72AA6492"/>
    <w:rsid w:val="72B666A4"/>
    <w:rsid w:val="72B91084"/>
    <w:rsid w:val="72C963D7"/>
    <w:rsid w:val="731735E6"/>
    <w:rsid w:val="731A30D6"/>
    <w:rsid w:val="73254D8B"/>
    <w:rsid w:val="73261A7B"/>
    <w:rsid w:val="73270B3A"/>
    <w:rsid w:val="732857F3"/>
    <w:rsid w:val="73612AB3"/>
    <w:rsid w:val="7372081D"/>
    <w:rsid w:val="738D38A8"/>
    <w:rsid w:val="73931A0F"/>
    <w:rsid w:val="73B23EE7"/>
    <w:rsid w:val="73C117A4"/>
    <w:rsid w:val="73CD1EF7"/>
    <w:rsid w:val="73DC213A"/>
    <w:rsid w:val="73E6120B"/>
    <w:rsid w:val="73F456D6"/>
    <w:rsid w:val="74116287"/>
    <w:rsid w:val="742C597A"/>
    <w:rsid w:val="7447614D"/>
    <w:rsid w:val="74493C73"/>
    <w:rsid w:val="745E6FF3"/>
    <w:rsid w:val="745F621A"/>
    <w:rsid w:val="74783E10"/>
    <w:rsid w:val="747B7BA5"/>
    <w:rsid w:val="74850A24"/>
    <w:rsid w:val="748D1686"/>
    <w:rsid w:val="74940C67"/>
    <w:rsid w:val="74AA2238"/>
    <w:rsid w:val="74AA5C0D"/>
    <w:rsid w:val="74B076D0"/>
    <w:rsid w:val="74C01A5C"/>
    <w:rsid w:val="74E13026"/>
    <w:rsid w:val="74FE35BE"/>
    <w:rsid w:val="750000AA"/>
    <w:rsid w:val="7516167C"/>
    <w:rsid w:val="75183646"/>
    <w:rsid w:val="75263FB5"/>
    <w:rsid w:val="756D47FB"/>
    <w:rsid w:val="758331B5"/>
    <w:rsid w:val="75867A54"/>
    <w:rsid w:val="758B206A"/>
    <w:rsid w:val="75994786"/>
    <w:rsid w:val="75B275F6"/>
    <w:rsid w:val="75B55338"/>
    <w:rsid w:val="75C94940"/>
    <w:rsid w:val="75F1685F"/>
    <w:rsid w:val="75F53987"/>
    <w:rsid w:val="761B33ED"/>
    <w:rsid w:val="762F11BB"/>
    <w:rsid w:val="763B6BB8"/>
    <w:rsid w:val="763C3364"/>
    <w:rsid w:val="76432C97"/>
    <w:rsid w:val="765661D4"/>
    <w:rsid w:val="76607052"/>
    <w:rsid w:val="76684159"/>
    <w:rsid w:val="76880357"/>
    <w:rsid w:val="7696181A"/>
    <w:rsid w:val="769B452E"/>
    <w:rsid w:val="76BD44A5"/>
    <w:rsid w:val="76BD5791"/>
    <w:rsid w:val="76C75323"/>
    <w:rsid w:val="76DD4B47"/>
    <w:rsid w:val="76E060E7"/>
    <w:rsid w:val="77112A42"/>
    <w:rsid w:val="7718792D"/>
    <w:rsid w:val="771A0A72"/>
    <w:rsid w:val="771F6F0D"/>
    <w:rsid w:val="7724016D"/>
    <w:rsid w:val="77324E93"/>
    <w:rsid w:val="77366005"/>
    <w:rsid w:val="775A6197"/>
    <w:rsid w:val="77692B6F"/>
    <w:rsid w:val="776C7C79"/>
    <w:rsid w:val="777803CC"/>
    <w:rsid w:val="777A4144"/>
    <w:rsid w:val="77866F8C"/>
    <w:rsid w:val="77894387"/>
    <w:rsid w:val="778C3E77"/>
    <w:rsid w:val="77976AA4"/>
    <w:rsid w:val="7798281C"/>
    <w:rsid w:val="77985E5E"/>
    <w:rsid w:val="77A45665"/>
    <w:rsid w:val="77B91682"/>
    <w:rsid w:val="77BC475C"/>
    <w:rsid w:val="77BE6726"/>
    <w:rsid w:val="77C27899"/>
    <w:rsid w:val="77C83101"/>
    <w:rsid w:val="77DE46D3"/>
    <w:rsid w:val="77F62B13"/>
    <w:rsid w:val="78055644"/>
    <w:rsid w:val="781A5A03"/>
    <w:rsid w:val="783543FE"/>
    <w:rsid w:val="783562BD"/>
    <w:rsid w:val="783A38D3"/>
    <w:rsid w:val="78412EB3"/>
    <w:rsid w:val="784D4488"/>
    <w:rsid w:val="786C7F30"/>
    <w:rsid w:val="78745037"/>
    <w:rsid w:val="78850FF2"/>
    <w:rsid w:val="78896E24"/>
    <w:rsid w:val="788A6608"/>
    <w:rsid w:val="78941235"/>
    <w:rsid w:val="789D27E0"/>
    <w:rsid w:val="78AE7C9F"/>
    <w:rsid w:val="78B10039"/>
    <w:rsid w:val="78CA5899"/>
    <w:rsid w:val="78CE0BEB"/>
    <w:rsid w:val="78E90790"/>
    <w:rsid w:val="78EF46BD"/>
    <w:rsid w:val="78FB3062"/>
    <w:rsid w:val="790068CB"/>
    <w:rsid w:val="7904171E"/>
    <w:rsid w:val="791A2908"/>
    <w:rsid w:val="791D56CF"/>
    <w:rsid w:val="79435F73"/>
    <w:rsid w:val="794A5D98"/>
    <w:rsid w:val="79584959"/>
    <w:rsid w:val="796B01E8"/>
    <w:rsid w:val="797C0929"/>
    <w:rsid w:val="79876FEC"/>
    <w:rsid w:val="79A07CA5"/>
    <w:rsid w:val="79A13C0A"/>
    <w:rsid w:val="79A33E26"/>
    <w:rsid w:val="79B31B8F"/>
    <w:rsid w:val="79B7167F"/>
    <w:rsid w:val="79BA116F"/>
    <w:rsid w:val="79BD47BC"/>
    <w:rsid w:val="79CD432C"/>
    <w:rsid w:val="79F10EE3"/>
    <w:rsid w:val="79F857F4"/>
    <w:rsid w:val="79FC3536"/>
    <w:rsid w:val="7A0D5743"/>
    <w:rsid w:val="7A195E96"/>
    <w:rsid w:val="7A252A8D"/>
    <w:rsid w:val="7A431165"/>
    <w:rsid w:val="7A4B1DC7"/>
    <w:rsid w:val="7A8377B3"/>
    <w:rsid w:val="7A903103"/>
    <w:rsid w:val="7AD95F4A"/>
    <w:rsid w:val="7AE77D42"/>
    <w:rsid w:val="7AEA338E"/>
    <w:rsid w:val="7B007056"/>
    <w:rsid w:val="7B034450"/>
    <w:rsid w:val="7B05641A"/>
    <w:rsid w:val="7B0C1557"/>
    <w:rsid w:val="7B252618"/>
    <w:rsid w:val="7B413F7E"/>
    <w:rsid w:val="7B4909FD"/>
    <w:rsid w:val="7B5A49B8"/>
    <w:rsid w:val="7B762E74"/>
    <w:rsid w:val="7B812DFB"/>
    <w:rsid w:val="7B845591"/>
    <w:rsid w:val="7B875081"/>
    <w:rsid w:val="7B9D48A5"/>
    <w:rsid w:val="7BCD518A"/>
    <w:rsid w:val="7BDA5FBB"/>
    <w:rsid w:val="7BEC3136"/>
    <w:rsid w:val="7BFD3595"/>
    <w:rsid w:val="7BFF730D"/>
    <w:rsid w:val="7C211032"/>
    <w:rsid w:val="7C572CA5"/>
    <w:rsid w:val="7C635AEE"/>
    <w:rsid w:val="7C66113B"/>
    <w:rsid w:val="7C6F6241"/>
    <w:rsid w:val="7C706380"/>
    <w:rsid w:val="7C7F3FAA"/>
    <w:rsid w:val="7C923CDE"/>
    <w:rsid w:val="7C9F63FA"/>
    <w:rsid w:val="7CC06A9D"/>
    <w:rsid w:val="7CD50824"/>
    <w:rsid w:val="7D0821F2"/>
    <w:rsid w:val="7D1B0177"/>
    <w:rsid w:val="7D2F3C22"/>
    <w:rsid w:val="7D4F211A"/>
    <w:rsid w:val="7D690EE2"/>
    <w:rsid w:val="7D731D61"/>
    <w:rsid w:val="7D7D498E"/>
    <w:rsid w:val="7D8201F6"/>
    <w:rsid w:val="7D9F2B56"/>
    <w:rsid w:val="7DA55C93"/>
    <w:rsid w:val="7DC12ACC"/>
    <w:rsid w:val="7DDE2FF4"/>
    <w:rsid w:val="7E026C41"/>
    <w:rsid w:val="7E096221"/>
    <w:rsid w:val="7E105802"/>
    <w:rsid w:val="7E3A462D"/>
    <w:rsid w:val="7E3F1C43"/>
    <w:rsid w:val="7E4069CF"/>
    <w:rsid w:val="7E527BC8"/>
    <w:rsid w:val="7E9C0E44"/>
    <w:rsid w:val="7EB663A9"/>
    <w:rsid w:val="7EF649F8"/>
    <w:rsid w:val="7F1615DE"/>
    <w:rsid w:val="7F211349"/>
    <w:rsid w:val="7F3948E4"/>
    <w:rsid w:val="7F3B240A"/>
    <w:rsid w:val="7F3E639F"/>
    <w:rsid w:val="7F413799"/>
    <w:rsid w:val="7F466F7C"/>
    <w:rsid w:val="7F625BE9"/>
    <w:rsid w:val="7F6F0306"/>
    <w:rsid w:val="7F8813C8"/>
    <w:rsid w:val="7F8A15E4"/>
    <w:rsid w:val="7F923FF5"/>
    <w:rsid w:val="7FB9729D"/>
    <w:rsid w:val="7FB977D3"/>
    <w:rsid w:val="7FC71EF0"/>
    <w:rsid w:val="7FD30895"/>
    <w:rsid w:val="7FE57979"/>
    <w:rsid w:val="7FEC1957"/>
    <w:rsid w:val="7FF644B4"/>
    <w:rsid w:val="DF7AD8D6"/>
    <w:rsid w:val="F3EFE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nhideWhenUsed="0" w:uiPriority="1" w:semiHidden="0" w:name="heading 3"/>
    <w:lsdException w:qFormat="1" w:unhideWhenUsed="0" w:uiPriority="18" w:semiHidden="0" w:name="heading 4"/>
    <w:lsdException w:qFormat="1" w:unhideWhenUsed="0" w:uiPriority="18" w:semiHidden="0" w:name="heading 5"/>
    <w:lsdException w:qFormat="1" w:unhideWhenUsed="0" w:uiPriority="18" w:semiHidden="0" w:name="heading 6"/>
    <w:lsdException w:qFormat="1" w:unhideWhenUsed="0" w:uiPriority="18" w:semiHidden="0" w:name="heading 7"/>
    <w:lsdException w:qFormat="1" w:unhideWhenUsed="0" w:uiPriority="18" w:semiHidden="0" w:name="heading 8"/>
    <w:lsdException w:qFormat="1" w:unhideWhenUsed="0" w:uiPriority="18" w:semiHidden="0" w:name="heading 9"/>
    <w:lsdException w:qFormat="1" w:unhideWhenUsed="0"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iPriority="99" w:semiHidden="0" w:name="index heading"/>
    <w:lsdException w:qFormat="1" w:unhideWhenUsed="0" w:uiPriority="0" w:semiHidden="0" w:name="caption"/>
    <w:lsdException w:qFormat="1" w:uiPriority="99"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semiHidden="0" w:name="annotation reference"/>
    <w:lsdException w:qFormat="1" w:uiPriority="99" w:semiHidden="0" w:name="line number"/>
    <w:lsdException w:qFormat="1" w:unhideWhenUsed="0" w:uiPriority="99" w:semiHidden="0" w:name="page number"/>
    <w:lsdException w:unhideWhenUsed="0" w:uiPriority="0" w:semiHidden="0" w:name="endnote reference"/>
    <w:lsdException w:qFormat="1" w:uiPriority="99" w:semiHidden="0" w:name="endnote text"/>
    <w:lsdException w:qFormat="1" w:uiPriority="99" w:semiHidden="0" w:name="table of authorities"/>
    <w:lsdException w:unhideWhenUsed="0" w:uiPriority="0" w:semiHidden="0" w:name="macro"/>
    <w:lsdException w:qFormat="1" w:uiPriority="99" w:semiHidden="0" w:name="toa heading"/>
    <w:lsdException w:qFormat="1" w:uiPriority="99" w:semiHidden="0" w:name="List"/>
    <w:lsdException w:qFormat="1" w:uiPriority="1" w:semiHidden="0" w:name="List Bullet"/>
    <w:lsdException w:qFormat="1" w:uiPriority="1" w:semiHidden="0" w:name="List Number"/>
    <w:lsdException w:qFormat="1" w:unhideWhenUsed="0" w:uiPriority="99" w:semiHidden="0" w:name="List 2"/>
    <w:lsdException w:qFormat="1" w:uiPriority="99" w:semiHidden="0" w:name="List 3"/>
    <w:lsdException w:qFormat="1" w:uiPriority="99" w:semiHidden="0" w:name="List 4"/>
    <w:lsdException w:qFormat="1" w:uiPriority="99" w:semiHidden="0" w:name="List 5"/>
    <w:lsdException w:qFormat="1" w:uiPriority="99" w:semiHidden="0" w:name="List Bullet 2"/>
    <w:lsdException w:qFormat="1" w:uiPriority="99" w:semiHidden="0" w:name="List Bullet 3"/>
    <w:lsdException w:qFormat="1" w:uiPriority="99" w:semiHidden="0" w:name="List Bullet 4"/>
    <w:lsdException w:qFormat="1" w:uiPriority="99" w:semiHidden="0"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9" w:semiHidden="0" w:name="Title"/>
    <w:lsdException w:qFormat="1" w:uiPriority="99" w:semiHidden="0" w:name="Closing"/>
    <w:lsdException w:qFormat="1" w:uiPriority="2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qFormat="1" w:uiPriority="99" w:semiHidden="0" w:name="List Continue"/>
    <w:lsdException w:qFormat="1" w:uiPriority="99" w:semiHidden="0" w:name="List Continue 2"/>
    <w:lsdException w:qFormat="1" w:uiPriority="99" w:semiHidden="0" w:name="List Continue 3"/>
    <w:lsdException w:qFormat="1" w:uiPriority="99" w:semiHidden="0" w:name="List Continue 4"/>
    <w:lsdException w:qFormat="1" w:uiPriority="99" w:semiHidden="0" w:name="List Continue 5"/>
    <w:lsdException w:unhideWhenUsed="0" w:uiPriority="0" w:semiHidden="0" w:name="Message Header"/>
    <w:lsdException w:qFormat="1" w:uiPriority="19" w:semiHidden="0" w:name="Subtitle"/>
    <w:lsdException w:qFormat="1" w:uiPriority="99"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iPriority="99" w:semiHidden="0" w:name="Note Heading"/>
    <w:lsdException w:qFormat="1" w:uiPriority="99" w:semiHidden="0" w:name="Body Text 2"/>
    <w:lsdException w:qFormat="1" w:unhideWhenUsed="0" w:uiPriority="99" w:semiHidden="0" w:name="Body Text 3"/>
    <w:lsdException w:qFormat="1" w:unhideWhenUsed="0" w:uiPriority="0" w:semiHidden="0" w:name="Body Text Indent 2"/>
    <w:lsdException w:qFormat="1" w:unhideWhenUsed="0" w:uiPriority="99"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qFormat="1" w:uiPriority="99" w:semiHidden="0" w:name="E-mail Signature"/>
    <w:lsdException w:qFormat="1" w:uiPriority="99" w:semiHidden="0" w:name="Normal (Web)"/>
    <w:lsdException w:unhideWhenUsed="0" w:uiPriority="0" w:semiHidden="0" w:name="HTML Acronym"/>
    <w:lsdException w:qFormat="1" w:uiPriority="99" w:semiHidden="0" w:name="HTML Address"/>
    <w:lsdException w:qFormat="1" w:unhideWhenUsed="0"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99" w:semiHidden="0" w:name="HTML Preformatted"/>
    <w:lsdException w:unhideWhenUsed="0" w:uiPriority="0"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99" w:semiHidden="0" w:name="annotation subject"/>
    <w:lsdException w:qFormat="1" w:uiPriority="99" w:semiHidden="0" w:name="Table Simple 1"/>
    <w:lsdException w:qFormat="1" w:uiPriority="99" w:semiHidden="0" w:name="Table Simple 2"/>
    <w:lsdException w:qFormat="1" w:uiPriority="99" w:semiHidden="0" w:name="Table Simple 3"/>
    <w:lsdException w:qFormat="1" w:uiPriority="99" w:semiHidden="0" w:name="Table Classic 1"/>
    <w:lsdException w:qFormat="1" w:uiPriority="99" w:semiHidden="0" w:name="Table Classic 2"/>
    <w:lsdException w:qFormat="1" w:uiPriority="99" w:semiHidden="0" w:name="Table Classic 3"/>
    <w:lsdException w:qFormat="1" w:uiPriority="99" w:semiHidden="0" w:name="Table Classic 4"/>
    <w:lsdException w:qFormat="1" w:uiPriority="99" w:semiHidden="0" w:name="Table Colorful 1"/>
    <w:lsdException w:qFormat="1" w:uiPriority="99" w:semiHidden="0" w:name="Table Colorful 2"/>
    <w:lsdException w:qFormat="1" w:uiPriority="99" w:semiHidden="0" w:name="Table Colorful 3"/>
    <w:lsdException w:uiPriority="0" w:name="Table Columns 1"/>
    <w:lsdException w:uiPriority="0" w:name="Table Columns 2"/>
    <w:lsdException w:uiPriority="0" w:name="Table Columns 3"/>
    <w:lsdException w:uiPriority="0" w:name="Table Columns 4"/>
    <w:lsdException w:uiPriority="0" w:name="Table Columns 5"/>
    <w:lsdException w:qFormat="1" w:uiPriority="99" w:semiHidden="0" w:name="Table Grid 1"/>
    <w:lsdException w:qFormat="1" w:uiPriority="99" w:semiHidden="0" w:name="Table Grid 2"/>
    <w:lsdException w:qFormat="1" w:uiPriority="99" w:semiHidden="0" w:name="Table Grid 3"/>
    <w:lsdException w:qFormat="1" w:uiPriority="99" w:semiHidden="0" w:name="Table Grid 4"/>
    <w:lsdException w:qFormat="1" w:uiPriority="99" w:semiHidden="0" w:name="Table Grid 5"/>
    <w:lsdException w:qFormat="1" w:uiPriority="99" w:semiHidden="0" w:name="Table Grid 6"/>
    <w:lsdException w:qFormat="1" w:uiPriority="99" w:semiHidden="0" w:name="Table Grid 7"/>
    <w:lsdException w:qFormat="1" w:uiPriority="99" w:semiHidden="0" w:name="Table Grid 8"/>
    <w:lsdException w:qFormat="1" w:uiPriority="99" w:semiHidden="0" w:name="Table List 1"/>
    <w:lsdException w:qFormat="1" w:uiPriority="99" w:semiHidden="0" w:name="Table List 2"/>
    <w:lsdException w:qFormat="1" w:uiPriority="99" w:semiHidden="0" w:name="Table List 3"/>
    <w:lsdException w:qFormat="1" w:uiPriority="99" w:semiHidden="0" w:name="Table List 4"/>
    <w:lsdException w:qFormat="1" w:uiPriority="99" w:semiHidden="0" w:name="Table List 5"/>
    <w:lsdException w:qFormat="1" w:uiPriority="99" w:semiHidden="0" w:name="Table List 6"/>
    <w:lsdException w:qFormat="1" w:uiPriority="99" w:semiHidden="0" w:name="Table List 7"/>
    <w:lsdException w:qFormat="1" w:uiPriority="99" w:semiHidden="0" w:name="Table List 8"/>
    <w:lsdException w:uiPriority="0" w:name="Table 3D effects 1"/>
    <w:lsdException w:uiPriority="0" w:name="Table 3D effects 2"/>
    <w:lsdException w:uiPriority="0" w:name="Table 3D effects 3"/>
    <w:lsdException w:qFormat="1" w:uiPriority="99" w:semiHidden="0" w:name="Table Contemporary"/>
    <w:lsdException w:qFormat="1" w:uiPriority="99" w:semiHidden="0" w:name="Table Elegant"/>
    <w:lsdException w:qFormat="1" w:uiPriority="99" w:semiHidden="0" w:name="Table Professional"/>
    <w:lsdException w:qFormat="1" w:uiPriority="99" w:semiHidden="0" w:name="Table Subtle 1"/>
    <w:lsdException w:qFormat="1" w:uiPriority="99" w:semiHidden="0" w:name="Table Subtle 2"/>
    <w:lsdException w:qFormat="1" w:uiPriority="99" w:semiHidden="0" w:name="Table Web 1"/>
    <w:lsdException w:qFormat="1" w:uiPriority="99" w:semiHidden="0" w:name="Table Web 2"/>
    <w:lsdException w:qFormat="1" w:uiPriority="99" w:semiHidden="0" w:name="Table Web 3"/>
    <w:lsdException w:qFormat="1" w:unhideWhenUsed="0" w:uiPriority="99" w:semiHidden="0" w:name="Balloon Text"/>
    <w:lsdException w:qFormat="1" w:unhideWhenUsed="0" w:uiPriority="59" w:semiHidden="0" w:name="Table Grid"/>
    <w:lsdException w:qFormat="1" w:uiPriority="99" w:semiHidden="0" w:name="Table Theme"/>
    <w:lsdException w:qFormat="1" w:unhideWhenUsed="0" w:uiPriority="0"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1"/>
    <w:qFormat/>
    <w:uiPriority w:val="9"/>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link w:val="152"/>
    <w:qFormat/>
    <w:uiPriority w:val="1"/>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1"/>
    <w:link w:val="153"/>
    <w:qFormat/>
    <w:uiPriority w:val="1"/>
    <w:pPr>
      <w:keepNext/>
      <w:keepLines/>
      <w:autoSpaceDE w:val="0"/>
      <w:autoSpaceDN w:val="0"/>
      <w:adjustRightInd w:val="0"/>
      <w:spacing w:before="360" w:after="120"/>
      <w:jc w:val="left"/>
      <w:outlineLvl w:val="2"/>
    </w:pPr>
    <w:rPr>
      <w:rFonts w:ascii="宋体"/>
      <w:b/>
      <w:kern w:val="0"/>
      <w:sz w:val="24"/>
      <w:szCs w:val="20"/>
      <w:u w:val="single"/>
    </w:rPr>
  </w:style>
  <w:style w:type="paragraph" w:styleId="5">
    <w:name w:val="heading 4"/>
    <w:basedOn w:val="1"/>
    <w:next w:val="1"/>
    <w:link w:val="154"/>
    <w:qFormat/>
    <w:uiPriority w:val="18"/>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6">
    <w:name w:val="heading 5"/>
    <w:basedOn w:val="1"/>
    <w:next w:val="1"/>
    <w:link w:val="155"/>
    <w:qFormat/>
    <w:uiPriority w:val="18"/>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156"/>
    <w:qFormat/>
    <w:uiPriority w:val="18"/>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157"/>
    <w:qFormat/>
    <w:uiPriority w:val="18"/>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link w:val="158"/>
    <w:qFormat/>
    <w:uiPriority w:val="18"/>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159"/>
    <w:qFormat/>
    <w:uiPriority w:val="18"/>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137">
    <w:name w:val="Default Paragraph Font"/>
    <w:semiHidden/>
    <w:unhideWhenUsed/>
    <w:qFormat/>
    <w:uiPriority w:val="1"/>
  </w:style>
  <w:style w:type="table" w:default="1" w:styleId="85">
    <w:name w:val="Normal Table"/>
    <w:semiHidden/>
    <w:unhideWhenUsed/>
    <w:qFormat/>
    <w:uiPriority w:val="99"/>
    <w:tblPr>
      <w:tblCellMar>
        <w:top w:w="0" w:type="dxa"/>
        <w:left w:w="108" w:type="dxa"/>
        <w:bottom w:w="0" w:type="dxa"/>
        <w:right w:w="108" w:type="dxa"/>
      </w:tblCellMar>
    </w:tblPr>
  </w:style>
  <w:style w:type="paragraph" w:styleId="11">
    <w:name w:val="List 3"/>
    <w:basedOn w:val="1"/>
    <w:unhideWhenUsed/>
    <w:qFormat/>
    <w:uiPriority w:val="99"/>
    <w:pPr>
      <w:widowControl/>
      <w:ind w:left="1080" w:hanging="360"/>
      <w:contextualSpacing/>
      <w:jc w:val="left"/>
    </w:pPr>
    <w:rPr>
      <w:rFonts w:ascii="Cambria" w:hAnsi="Cambria" w:eastAsia="微软雅黑"/>
      <w:color w:val="595959"/>
      <w:kern w:val="20"/>
      <w:szCs w:val="20"/>
      <w:lang w:val="zh-CN"/>
    </w:rPr>
  </w:style>
  <w:style w:type="paragraph" w:styleId="12">
    <w:name w:val="toc 7"/>
    <w:basedOn w:val="1"/>
    <w:next w:val="1"/>
    <w:qFormat/>
    <w:uiPriority w:val="39"/>
    <w:pPr>
      <w:ind w:left="2520" w:leftChars="1200"/>
    </w:pPr>
  </w:style>
  <w:style w:type="paragraph" w:styleId="13">
    <w:name w:val="List Number 2"/>
    <w:basedOn w:val="1"/>
    <w:unhideWhenUsed/>
    <w:qFormat/>
    <w:uiPriority w:val="1"/>
    <w:pPr>
      <w:widowControl/>
      <w:numPr>
        <w:ilvl w:val="1"/>
        <w:numId w:val="1"/>
      </w:numPr>
      <w:ind w:left="431" w:hanging="431"/>
      <w:contextualSpacing/>
      <w:jc w:val="left"/>
    </w:pPr>
    <w:rPr>
      <w:rFonts w:ascii="Cambria" w:hAnsi="Cambria" w:eastAsia="微软雅黑"/>
      <w:color w:val="595959"/>
      <w:kern w:val="20"/>
      <w:szCs w:val="20"/>
      <w:lang w:val="zh-CN"/>
    </w:rPr>
  </w:style>
  <w:style w:type="paragraph" w:styleId="14">
    <w:name w:val="table of authorities"/>
    <w:basedOn w:val="1"/>
    <w:next w:val="1"/>
    <w:unhideWhenUsed/>
    <w:qFormat/>
    <w:uiPriority w:val="99"/>
    <w:pPr>
      <w:widowControl/>
      <w:ind w:left="220" w:hanging="220"/>
      <w:jc w:val="left"/>
    </w:pPr>
    <w:rPr>
      <w:rFonts w:ascii="Cambria" w:hAnsi="Cambria" w:eastAsia="微软雅黑"/>
      <w:color w:val="595959"/>
      <w:kern w:val="20"/>
      <w:szCs w:val="20"/>
      <w:lang w:val="zh-CN"/>
    </w:rPr>
  </w:style>
  <w:style w:type="paragraph" w:styleId="15">
    <w:name w:val="Note Heading"/>
    <w:basedOn w:val="1"/>
    <w:next w:val="1"/>
    <w:link w:val="351"/>
    <w:unhideWhenUsed/>
    <w:qFormat/>
    <w:uiPriority w:val="99"/>
    <w:pPr>
      <w:widowControl/>
      <w:jc w:val="left"/>
    </w:pPr>
    <w:rPr>
      <w:rFonts w:ascii="Cambria" w:hAnsi="Cambria" w:eastAsia="微软雅黑"/>
      <w:color w:val="595959"/>
      <w:kern w:val="20"/>
      <w:szCs w:val="20"/>
      <w:lang w:val="zh-CN"/>
    </w:rPr>
  </w:style>
  <w:style w:type="paragraph" w:styleId="16">
    <w:name w:val="List Bullet 4"/>
    <w:basedOn w:val="1"/>
    <w:unhideWhenUsed/>
    <w:qFormat/>
    <w:uiPriority w:val="99"/>
    <w:pPr>
      <w:widowControl/>
      <w:numPr>
        <w:ilvl w:val="0"/>
        <w:numId w:val="2"/>
      </w:numPr>
      <w:contextualSpacing/>
      <w:jc w:val="left"/>
    </w:pPr>
    <w:rPr>
      <w:rFonts w:ascii="Cambria" w:hAnsi="Cambria" w:eastAsia="微软雅黑"/>
      <w:color w:val="595959"/>
      <w:kern w:val="20"/>
      <w:szCs w:val="20"/>
      <w:lang w:val="zh-CN"/>
    </w:rPr>
  </w:style>
  <w:style w:type="paragraph" w:styleId="17">
    <w:name w:val="index 8"/>
    <w:basedOn w:val="1"/>
    <w:next w:val="1"/>
    <w:unhideWhenUsed/>
    <w:qFormat/>
    <w:uiPriority w:val="99"/>
    <w:pPr>
      <w:widowControl/>
      <w:ind w:left="1760" w:hanging="220"/>
      <w:jc w:val="left"/>
    </w:pPr>
    <w:rPr>
      <w:rFonts w:ascii="Cambria" w:hAnsi="Cambria" w:eastAsia="微软雅黑"/>
      <w:color w:val="595959"/>
      <w:kern w:val="20"/>
      <w:szCs w:val="20"/>
      <w:lang w:val="zh-CN"/>
    </w:rPr>
  </w:style>
  <w:style w:type="paragraph" w:styleId="18">
    <w:name w:val="E-mail Signature"/>
    <w:basedOn w:val="1"/>
    <w:link w:val="352"/>
    <w:unhideWhenUsed/>
    <w:qFormat/>
    <w:uiPriority w:val="99"/>
    <w:pPr>
      <w:widowControl/>
      <w:jc w:val="left"/>
    </w:pPr>
    <w:rPr>
      <w:rFonts w:ascii="Cambria" w:hAnsi="Cambria" w:eastAsia="微软雅黑"/>
      <w:color w:val="595959"/>
      <w:kern w:val="20"/>
      <w:szCs w:val="20"/>
      <w:lang w:val="zh-CN"/>
    </w:rPr>
  </w:style>
  <w:style w:type="paragraph" w:styleId="19">
    <w:name w:val="List Number"/>
    <w:basedOn w:val="1"/>
    <w:unhideWhenUsed/>
    <w:qFormat/>
    <w:uiPriority w:val="1"/>
    <w:pPr>
      <w:widowControl/>
      <w:numPr>
        <w:ilvl w:val="0"/>
        <w:numId w:val="1"/>
      </w:numPr>
      <w:ind w:left="357" w:hanging="357"/>
      <w:contextualSpacing/>
      <w:jc w:val="left"/>
    </w:pPr>
    <w:rPr>
      <w:rFonts w:ascii="Cambria" w:hAnsi="Cambria" w:eastAsia="微软雅黑"/>
      <w:color w:val="595959"/>
      <w:kern w:val="20"/>
      <w:szCs w:val="20"/>
      <w:lang w:val="zh-CN"/>
    </w:rPr>
  </w:style>
  <w:style w:type="paragraph" w:styleId="20">
    <w:name w:val="Normal Indent"/>
    <w:basedOn w:val="1"/>
    <w:link w:val="160"/>
    <w:qFormat/>
    <w:uiPriority w:val="0"/>
    <w:pPr>
      <w:autoSpaceDE w:val="0"/>
      <w:autoSpaceDN w:val="0"/>
      <w:adjustRightInd w:val="0"/>
      <w:ind w:firstLine="420"/>
      <w:jc w:val="left"/>
    </w:pPr>
    <w:rPr>
      <w:rFonts w:ascii="宋体"/>
      <w:sz w:val="24"/>
    </w:rPr>
  </w:style>
  <w:style w:type="paragraph" w:styleId="21">
    <w:name w:val="caption"/>
    <w:basedOn w:val="1"/>
    <w:next w:val="1"/>
    <w:qFormat/>
    <w:uiPriority w:val="0"/>
    <w:pPr>
      <w:spacing w:line="480" w:lineRule="auto"/>
    </w:pPr>
    <w:rPr>
      <w:rFonts w:ascii="华文中宋" w:hAnsi="华文中宋" w:eastAsia="华文中宋"/>
      <w:sz w:val="36"/>
      <w:szCs w:val="20"/>
    </w:rPr>
  </w:style>
  <w:style w:type="paragraph" w:styleId="22">
    <w:name w:val="index 5"/>
    <w:basedOn w:val="1"/>
    <w:next w:val="1"/>
    <w:unhideWhenUsed/>
    <w:qFormat/>
    <w:uiPriority w:val="99"/>
    <w:pPr>
      <w:widowControl/>
      <w:ind w:left="1100" w:hanging="220"/>
      <w:jc w:val="left"/>
    </w:pPr>
    <w:rPr>
      <w:rFonts w:ascii="Cambria" w:hAnsi="Cambria" w:eastAsia="微软雅黑"/>
      <w:color w:val="595959"/>
      <w:kern w:val="20"/>
      <w:szCs w:val="20"/>
      <w:lang w:val="zh-CN"/>
    </w:rPr>
  </w:style>
  <w:style w:type="paragraph" w:styleId="23">
    <w:name w:val="List Bullet"/>
    <w:basedOn w:val="1"/>
    <w:unhideWhenUsed/>
    <w:qFormat/>
    <w:uiPriority w:val="1"/>
    <w:pPr>
      <w:widowControl/>
      <w:numPr>
        <w:ilvl w:val="0"/>
        <w:numId w:val="3"/>
      </w:numPr>
      <w:spacing w:after="40"/>
      <w:jc w:val="left"/>
    </w:pPr>
    <w:rPr>
      <w:rFonts w:ascii="Cambria" w:hAnsi="Cambria" w:eastAsia="微软雅黑"/>
      <w:color w:val="595959"/>
      <w:kern w:val="20"/>
      <w:szCs w:val="20"/>
      <w:lang w:val="zh-CN"/>
    </w:rPr>
  </w:style>
  <w:style w:type="paragraph" w:styleId="24">
    <w:name w:val="Document Map"/>
    <w:basedOn w:val="1"/>
    <w:link w:val="161"/>
    <w:qFormat/>
    <w:uiPriority w:val="99"/>
    <w:pPr>
      <w:shd w:val="clear" w:color="auto" w:fill="000080"/>
    </w:pPr>
  </w:style>
  <w:style w:type="paragraph" w:styleId="25">
    <w:name w:val="toa heading"/>
    <w:basedOn w:val="1"/>
    <w:next w:val="1"/>
    <w:unhideWhenUsed/>
    <w:qFormat/>
    <w:uiPriority w:val="99"/>
    <w:pPr>
      <w:spacing w:before="120"/>
    </w:pPr>
    <w:rPr>
      <w:rFonts w:ascii="Calibri Light" w:hAnsi="Calibri Light"/>
    </w:rPr>
  </w:style>
  <w:style w:type="paragraph" w:styleId="26">
    <w:name w:val="annotation text"/>
    <w:basedOn w:val="1"/>
    <w:link w:val="162"/>
    <w:qFormat/>
    <w:uiPriority w:val="0"/>
    <w:pPr>
      <w:jc w:val="left"/>
    </w:pPr>
  </w:style>
  <w:style w:type="paragraph" w:styleId="27">
    <w:name w:val="index 6"/>
    <w:basedOn w:val="1"/>
    <w:next w:val="1"/>
    <w:unhideWhenUsed/>
    <w:qFormat/>
    <w:uiPriority w:val="99"/>
    <w:pPr>
      <w:widowControl/>
      <w:ind w:left="1320" w:hanging="220"/>
      <w:jc w:val="left"/>
    </w:pPr>
    <w:rPr>
      <w:rFonts w:ascii="Cambria" w:hAnsi="Cambria" w:eastAsia="微软雅黑"/>
      <w:color w:val="595959"/>
      <w:kern w:val="20"/>
      <w:szCs w:val="20"/>
      <w:lang w:val="zh-CN"/>
    </w:rPr>
  </w:style>
  <w:style w:type="paragraph" w:styleId="28">
    <w:name w:val="Salutation"/>
    <w:basedOn w:val="1"/>
    <w:next w:val="1"/>
    <w:link w:val="353"/>
    <w:unhideWhenUsed/>
    <w:qFormat/>
    <w:uiPriority w:val="99"/>
    <w:pPr>
      <w:widowControl/>
      <w:jc w:val="left"/>
    </w:pPr>
    <w:rPr>
      <w:rFonts w:ascii="Cambria" w:hAnsi="Cambria" w:eastAsia="微软雅黑"/>
      <w:color w:val="595959"/>
      <w:kern w:val="20"/>
      <w:szCs w:val="20"/>
      <w:lang w:val="zh-CN"/>
    </w:rPr>
  </w:style>
  <w:style w:type="paragraph" w:styleId="29">
    <w:name w:val="Body Text 3"/>
    <w:basedOn w:val="1"/>
    <w:link w:val="163"/>
    <w:qFormat/>
    <w:uiPriority w:val="99"/>
    <w:pPr>
      <w:spacing w:after="120"/>
    </w:pPr>
    <w:rPr>
      <w:sz w:val="16"/>
      <w:szCs w:val="16"/>
    </w:rPr>
  </w:style>
  <w:style w:type="paragraph" w:styleId="30">
    <w:name w:val="Closing"/>
    <w:basedOn w:val="1"/>
    <w:link w:val="354"/>
    <w:unhideWhenUsed/>
    <w:qFormat/>
    <w:uiPriority w:val="99"/>
    <w:pPr>
      <w:widowControl/>
      <w:ind w:left="4320"/>
      <w:jc w:val="left"/>
    </w:pPr>
    <w:rPr>
      <w:rFonts w:ascii="Cambria" w:hAnsi="Cambria" w:eastAsia="微软雅黑"/>
      <w:color w:val="595959"/>
      <w:kern w:val="20"/>
      <w:szCs w:val="20"/>
      <w:lang w:val="zh-CN"/>
    </w:rPr>
  </w:style>
  <w:style w:type="paragraph" w:styleId="31">
    <w:name w:val="List Bullet 3"/>
    <w:basedOn w:val="1"/>
    <w:unhideWhenUsed/>
    <w:qFormat/>
    <w:uiPriority w:val="99"/>
    <w:pPr>
      <w:widowControl/>
      <w:numPr>
        <w:ilvl w:val="0"/>
        <w:numId w:val="4"/>
      </w:numPr>
      <w:contextualSpacing/>
      <w:jc w:val="left"/>
    </w:pPr>
    <w:rPr>
      <w:rFonts w:ascii="Cambria" w:hAnsi="Cambria" w:eastAsia="微软雅黑"/>
      <w:color w:val="595959"/>
      <w:kern w:val="20"/>
      <w:szCs w:val="20"/>
      <w:lang w:val="zh-CN"/>
    </w:rPr>
  </w:style>
  <w:style w:type="paragraph" w:styleId="32">
    <w:name w:val="Body Text"/>
    <w:basedOn w:val="1"/>
    <w:next w:val="33"/>
    <w:link w:val="164"/>
    <w:qFormat/>
    <w:uiPriority w:val="99"/>
    <w:pPr>
      <w:tabs>
        <w:tab w:val="left" w:pos="567"/>
      </w:tabs>
      <w:spacing w:before="120" w:line="22" w:lineRule="atLeast"/>
    </w:pPr>
    <w:rPr>
      <w:rFonts w:ascii="宋体" w:hAnsi="宋体"/>
      <w:sz w:val="24"/>
    </w:rPr>
  </w:style>
  <w:style w:type="paragraph" w:customStyle="1" w:styleId="33">
    <w:name w:val="目录 11"/>
    <w:next w:val="1"/>
    <w:qFormat/>
    <w:uiPriority w:val="0"/>
    <w:pPr>
      <w:wordWrap w:val="0"/>
      <w:jc w:val="both"/>
    </w:pPr>
    <w:rPr>
      <w:rFonts w:ascii="Calibri" w:hAnsi="Calibri" w:eastAsia="宋体" w:cs="Times New Roman"/>
      <w:sz w:val="21"/>
      <w:szCs w:val="22"/>
      <w:lang w:val="en-US" w:eastAsia="zh-CN" w:bidi="ar-SA"/>
    </w:rPr>
  </w:style>
  <w:style w:type="paragraph" w:styleId="34">
    <w:name w:val="Body Text Indent"/>
    <w:basedOn w:val="1"/>
    <w:link w:val="165"/>
    <w:qFormat/>
    <w:uiPriority w:val="99"/>
    <w:pPr>
      <w:spacing w:line="360" w:lineRule="auto"/>
      <w:ind w:firstLine="570"/>
    </w:pPr>
    <w:rPr>
      <w:sz w:val="24"/>
    </w:rPr>
  </w:style>
  <w:style w:type="paragraph" w:styleId="35">
    <w:name w:val="List Number 3"/>
    <w:basedOn w:val="1"/>
    <w:unhideWhenUsed/>
    <w:qFormat/>
    <w:uiPriority w:val="18"/>
    <w:pPr>
      <w:widowControl/>
      <w:numPr>
        <w:ilvl w:val="2"/>
        <w:numId w:val="1"/>
      </w:numPr>
      <w:contextualSpacing/>
      <w:jc w:val="left"/>
    </w:pPr>
    <w:rPr>
      <w:rFonts w:ascii="Cambria" w:hAnsi="Cambria" w:eastAsia="微软雅黑"/>
      <w:color w:val="595959"/>
      <w:kern w:val="20"/>
      <w:szCs w:val="20"/>
      <w:lang w:val="zh-CN"/>
    </w:rPr>
  </w:style>
  <w:style w:type="paragraph" w:styleId="36">
    <w:name w:val="List 2"/>
    <w:basedOn w:val="1"/>
    <w:qFormat/>
    <w:uiPriority w:val="99"/>
    <w:pPr>
      <w:ind w:left="100" w:leftChars="200" w:hanging="200" w:hangingChars="200"/>
    </w:pPr>
  </w:style>
  <w:style w:type="paragraph" w:styleId="37">
    <w:name w:val="List Continue"/>
    <w:basedOn w:val="1"/>
    <w:unhideWhenUsed/>
    <w:qFormat/>
    <w:uiPriority w:val="99"/>
    <w:pPr>
      <w:widowControl/>
      <w:spacing w:after="120"/>
      <w:ind w:left="360"/>
      <w:contextualSpacing/>
      <w:jc w:val="left"/>
    </w:pPr>
    <w:rPr>
      <w:rFonts w:ascii="Cambria" w:hAnsi="Cambria" w:eastAsia="微软雅黑"/>
      <w:color w:val="595959"/>
      <w:kern w:val="20"/>
      <w:szCs w:val="20"/>
      <w:lang w:val="zh-CN"/>
    </w:rPr>
  </w:style>
  <w:style w:type="paragraph" w:styleId="38">
    <w:name w:val="Block Text"/>
    <w:basedOn w:val="1"/>
    <w:qFormat/>
    <w:uiPriority w:val="0"/>
    <w:pPr>
      <w:widowControl/>
      <w:ind w:left="480" w:right="-341" w:firstLine="513"/>
    </w:pPr>
    <w:rPr>
      <w:kern w:val="0"/>
      <w:sz w:val="24"/>
      <w:szCs w:val="20"/>
    </w:rPr>
  </w:style>
  <w:style w:type="paragraph" w:styleId="39">
    <w:name w:val="List Bullet 2"/>
    <w:basedOn w:val="1"/>
    <w:unhideWhenUsed/>
    <w:qFormat/>
    <w:uiPriority w:val="99"/>
    <w:pPr>
      <w:widowControl/>
      <w:numPr>
        <w:ilvl w:val="0"/>
        <w:numId w:val="5"/>
      </w:numPr>
      <w:contextualSpacing/>
      <w:jc w:val="left"/>
    </w:pPr>
    <w:rPr>
      <w:rFonts w:ascii="Cambria" w:hAnsi="Cambria" w:eastAsia="微软雅黑"/>
      <w:color w:val="595959"/>
      <w:kern w:val="20"/>
      <w:szCs w:val="20"/>
      <w:lang w:val="zh-CN"/>
    </w:rPr>
  </w:style>
  <w:style w:type="paragraph" w:styleId="40">
    <w:name w:val="HTML Address"/>
    <w:basedOn w:val="1"/>
    <w:link w:val="355"/>
    <w:unhideWhenUsed/>
    <w:qFormat/>
    <w:uiPriority w:val="99"/>
    <w:pPr>
      <w:widowControl/>
      <w:jc w:val="left"/>
    </w:pPr>
    <w:rPr>
      <w:rFonts w:ascii="Cambria" w:hAnsi="Cambria" w:eastAsia="微软雅黑"/>
      <w:i/>
      <w:iCs/>
      <w:color w:val="595959"/>
      <w:kern w:val="20"/>
      <w:szCs w:val="20"/>
      <w:lang w:val="zh-CN"/>
    </w:rPr>
  </w:style>
  <w:style w:type="paragraph" w:styleId="41">
    <w:name w:val="index 4"/>
    <w:basedOn w:val="1"/>
    <w:next w:val="1"/>
    <w:unhideWhenUsed/>
    <w:qFormat/>
    <w:uiPriority w:val="99"/>
    <w:pPr>
      <w:widowControl/>
      <w:ind w:left="880" w:hanging="220"/>
      <w:jc w:val="left"/>
    </w:pPr>
    <w:rPr>
      <w:rFonts w:ascii="Cambria" w:hAnsi="Cambria" w:eastAsia="微软雅黑"/>
      <w:color w:val="595959"/>
      <w:kern w:val="20"/>
      <w:szCs w:val="20"/>
      <w:lang w:val="zh-CN"/>
    </w:rPr>
  </w:style>
  <w:style w:type="paragraph" w:styleId="42">
    <w:name w:val="toc 5"/>
    <w:basedOn w:val="1"/>
    <w:next w:val="1"/>
    <w:qFormat/>
    <w:uiPriority w:val="39"/>
    <w:pPr>
      <w:ind w:left="1680" w:leftChars="800"/>
    </w:pPr>
  </w:style>
  <w:style w:type="paragraph" w:styleId="43">
    <w:name w:val="toc 3"/>
    <w:basedOn w:val="1"/>
    <w:next w:val="1"/>
    <w:qFormat/>
    <w:uiPriority w:val="39"/>
    <w:pPr>
      <w:ind w:left="840" w:leftChars="400"/>
    </w:pPr>
  </w:style>
  <w:style w:type="paragraph" w:styleId="44">
    <w:name w:val="Plain Text"/>
    <w:basedOn w:val="1"/>
    <w:link w:val="166"/>
    <w:qFormat/>
    <w:uiPriority w:val="99"/>
    <w:rPr>
      <w:rFonts w:hint="eastAsia" w:ascii="宋体" w:hAnsi="Courier New"/>
      <w:szCs w:val="20"/>
    </w:rPr>
  </w:style>
  <w:style w:type="paragraph" w:styleId="45">
    <w:name w:val="List Bullet 5"/>
    <w:basedOn w:val="1"/>
    <w:unhideWhenUsed/>
    <w:qFormat/>
    <w:uiPriority w:val="99"/>
    <w:pPr>
      <w:widowControl/>
      <w:numPr>
        <w:ilvl w:val="0"/>
        <w:numId w:val="6"/>
      </w:numPr>
      <w:contextualSpacing/>
      <w:jc w:val="left"/>
    </w:pPr>
    <w:rPr>
      <w:rFonts w:ascii="Cambria" w:hAnsi="Cambria" w:eastAsia="微软雅黑"/>
      <w:color w:val="595959"/>
      <w:kern w:val="20"/>
      <w:szCs w:val="20"/>
      <w:lang w:val="zh-CN"/>
    </w:rPr>
  </w:style>
  <w:style w:type="paragraph" w:styleId="46">
    <w:name w:val="List Number 4"/>
    <w:basedOn w:val="1"/>
    <w:unhideWhenUsed/>
    <w:qFormat/>
    <w:uiPriority w:val="18"/>
    <w:pPr>
      <w:widowControl/>
      <w:numPr>
        <w:ilvl w:val="3"/>
        <w:numId w:val="1"/>
      </w:numPr>
      <w:contextualSpacing/>
      <w:jc w:val="left"/>
    </w:pPr>
    <w:rPr>
      <w:rFonts w:ascii="Cambria" w:hAnsi="Cambria" w:eastAsia="微软雅黑"/>
      <w:color w:val="595959"/>
      <w:kern w:val="20"/>
      <w:szCs w:val="20"/>
      <w:lang w:val="zh-CN"/>
    </w:rPr>
  </w:style>
  <w:style w:type="paragraph" w:styleId="47">
    <w:name w:val="toc 8"/>
    <w:basedOn w:val="1"/>
    <w:next w:val="1"/>
    <w:qFormat/>
    <w:uiPriority w:val="39"/>
    <w:pPr>
      <w:ind w:left="2940" w:leftChars="1400"/>
    </w:pPr>
  </w:style>
  <w:style w:type="paragraph" w:styleId="48">
    <w:name w:val="index 3"/>
    <w:basedOn w:val="1"/>
    <w:next w:val="1"/>
    <w:unhideWhenUsed/>
    <w:qFormat/>
    <w:uiPriority w:val="99"/>
    <w:pPr>
      <w:widowControl/>
      <w:ind w:left="660" w:hanging="220"/>
      <w:jc w:val="left"/>
    </w:pPr>
    <w:rPr>
      <w:rFonts w:ascii="Cambria" w:hAnsi="Cambria" w:eastAsia="微软雅黑"/>
      <w:color w:val="595959"/>
      <w:kern w:val="20"/>
      <w:szCs w:val="20"/>
      <w:lang w:val="zh-CN"/>
    </w:rPr>
  </w:style>
  <w:style w:type="paragraph" w:styleId="49">
    <w:name w:val="Date"/>
    <w:basedOn w:val="1"/>
    <w:next w:val="1"/>
    <w:link w:val="167"/>
    <w:qFormat/>
    <w:uiPriority w:val="99"/>
    <w:pPr>
      <w:ind w:left="100" w:leftChars="2500"/>
    </w:pPr>
    <w:rPr>
      <w:rFonts w:ascii="仿宋_GB2312" w:hAnsi="宋体" w:eastAsia="仿宋_GB2312"/>
      <w:color w:val="000000"/>
      <w:sz w:val="24"/>
    </w:rPr>
  </w:style>
  <w:style w:type="paragraph" w:styleId="50">
    <w:name w:val="Body Text Indent 2"/>
    <w:basedOn w:val="1"/>
    <w:link w:val="168"/>
    <w:qFormat/>
    <w:uiPriority w:val="0"/>
    <w:pPr>
      <w:ind w:firstLine="480" w:firstLineChars="200"/>
    </w:pPr>
    <w:rPr>
      <w:rFonts w:ascii="仿宋_GB2312" w:eastAsia="仿宋_GB2312"/>
      <w:sz w:val="24"/>
    </w:rPr>
  </w:style>
  <w:style w:type="paragraph" w:styleId="51">
    <w:name w:val="endnote text"/>
    <w:basedOn w:val="1"/>
    <w:link w:val="356"/>
    <w:unhideWhenUsed/>
    <w:qFormat/>
    <w:uiPriority w:val="99"/>
    <w:pPr>
      <w:widowControl/>
      <w:jc w:val="left"/>
    </w:pPr>
    <w:rPr>
      <w:rFonts w:ascii="Cambria" w:hAnsi="Cambria" w:eastAsia="微软雅黑"/>
      <w:color w:val="595959"/>
      <w:kern w:val="20"/>
      <w:szCs w:val="20"/>
      <w:lang w:val="zh-CN"/>
    </w:rPr>
  </w:style>
  <w:style w:type="paragraph" w:styleId="52">
    <w:name w:val="List Continue 5"/>
    <w:basedOn w:val="1"/>
    <w:unhideWhenUsed/>
    <w:qFormat/>
    <w:uiPriority w:val="99"/>
    <w:pPr>
      <w:widowControl/>
      <w:spacing w:after="120"/>
      <w:ind w:left="1800"/>
      <w:contextualSpacing/>
      <w:jc w:val="left"/>
    </w:pPr>
    <w:rPr>
      <w:rFonts w:ascii="Cambria" w:hAnsi="Cambria" w:eastAsia="微软雅黑"/>
      <w:color w:val="595959"/>
      <w:kern w:val="20"/>
      <w:szCs w:val="20"/>
      <w:lang w:val="zh-CN"/>
    </w:rPr>
  </w:style>
  <w:style w:type="paragraph" w:styleId="53">
    <w:name w:val="Balloon Text"/>
    <w:basedOn w:val="1"/>
    <w:link w:val="169"/>
    <w:qFormat/>
    <w:uiPriority w:val="99"/>
    <w:rPr>
      <w:sz w:val="18"/>
      <w:szCs w:val="18"/>
    </w:rPr>
  </w:style>
  <w:style w:type="paragraph" w:styleId="54">
    <w:name w:val="footer"/>
    <w:basedOn w:val="1"/>
    <w:link w:val="170"/>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55">
    <w:name w:val="envelope return"/>
    <w:basedOn w:val="1"/>
    <w:unhideWhenUsed/>
    <w:qFormat/>
    <w:uiPriority w:val="99"/>
    <w:pPr>
      <w:snapToGrid w:val="0"/>
    </w:pPr>
    <w:rPr>
      <w:rFonts w:ascii="Arial" w:hAnsi="Arial"/>
    </w:rPr>
  </w:style>
  <w:style w:type="paragraph" w:styleId="56">
    <w:name w:val="header"/>
    <w:basedOn w:val="1"/>
    <w:link w:val="171"/>
    <w:qFormat/>
    <w:uiPriority w:val="99"/>
    <w:pPr>
      <w:pBdr>
        <w:bottom w:val="single" w:color="auto" w:sz="6" w:space="1"/>
      </w:pBdr>
      <w:tabs>
        <w:tab w:val="center" w:pos="4153"/>
        <w:tab w:val="right" w:pos="8306"/>
      </w:tabs>
      <w:snapToGrid w:val="0"/>
      <w:jc w:val="center"/>
    </w:pPr>
    <w:rPr>
      <w:sz w:val="18"/>
      <w:szCs w:val="18"/>
    </w:rPr>
  </w:style>
  <w:style w:type="paragraph" w:styleId="57">
    <w:name w:val="Signature"/>
    <w:basedOn w:val="1"/>
    <w:link w:val="357"/>
    <w:unhideWhenUsed/>
    <w:qFormat/>
    <w:uiPriority w:val="20"/>
    <w:pPr>
      <w:widowControl/>
      <w:spacing w:before="720" w:line="312" w:lineRule="auto"/>
      <w:contextualSpacing/>
      <w:jc w:val="left"/>
    </w:pPr>
    <w:rPr>
      <w:rFonts w:ascii="Cambria" w:hAnsi="Cambria" w:eastAsia="微软雅黑"/>
      <w:color w:val="595959"/>
      <w:kern w:val="20"/>
      <w:szCs w:val="20"/>
      <w:lang w:val="zh-CN"/>
    </w:rPr>
  </w:style>
  <w:style w:type="paragraph" w:styleId="58">
    <w:name w:val="toc 1"/>
    <w:basedOn w:val="1"/>
    <w:next w:val="1"/>
    <w:qFormat/>
    <w:uiPriority w:val="39"/>
    <w:pPr>
      <w:tabs>
        <w:tab w:val="left" w:pos="1050"/>
        <w:tab w:val="right" w:leader="dot" w:pos="8937"/>
      </w:tabs>
      <w:spacing w:line="300" w:lineRule="auto"/>
    </w:pPr>
    <w:rPr>
      <w:rFonts w:ascii="宋体" w:hAnsi="宋体"/>
      <w:b/>
      <w:sz w:val="24"/>
    </w:rPr>
  </w:style>
  <w:style w:type="paragraph" w:styleId="59">
    <w:name w:val="List Continue 4"/>
    <w:basedOn w:val="1"/>
    <w:unhideWhenUsed/>
    <w:qFormat/>
    <w:uiPriority w:val="99"/>
    <w:pPr>
      <w:widowControl/>
      <w:spacing w:after="120"/>
      <w:ind w:left="1440"/>
      <w:contextualSpacing/>
      <w:jc w:val="left"/>
    </w:pPr>
    <w:rPr>
      <w:rFonts w:ascii="Cambria" w:hAnsi="Cambria" w:eastAsia="微软雅黑"/>
      <w:color w:val="595959"/>
      <w:kern w:val="20"/>
      <w:szCs w:val="20"/>
      <w:lang w:val="zh-CN"/>
    </w:rPr>
  </w:style>
  <w:style w:type="paragraph" w:styleId="60">
    <w:name w:val="toc 4"/>
    <w:basedOn w:val="1"/>
    <w:next w:val="1"/>
    <w:qFormat/>
    <w:uiPriority w:val="39"/>
    <w:pPr>
      <w:ind w:left="1260" w:leftChars="600"/>
    </w:pPr>
  </w:style>
  <w:style w:type="paragraph" w:styleId="61">
    <w:name w:val="index heading"/>
    <w:basedOn w:val="1"/>
    <w:next w:val="62"/>
    <w:unhideWhenUsed/>
    <w:qFormat/>
    <w:uiPriority w:val="99"/>
    <w:pPr>
      <w:widowControl/>
      <w:jc w:val="left"/>
    </w:pPr>
    <w:rPr>
      <w:rFonts w:ascii="Calibri" w:hAnsi="Calibri" w:cs="Arial"/>
      <w:b/>
      <w:bCs/>
      <w:color w:val="595959"/>
      <w:kern w:val="20"/>
      <w:szCs w:val="20"/>
      <w:lang w:val="zh-CN"/>
    </w:rPr>
  </w:style>
  <w:style w:type="paragraph" w:styleId="62">
    <w:name w:val="index 1"/>
    <w:basedOn w:val="1"/>
    <w:next w:val="1"/>
    <w:qFormat/>
    <w:uiPriority w:val="99"/>
    <w:rPr>
      <w:szCs w:val="20"/>
    </w:rPr>
  </w:style>
  <w:style w:type="paragraph" w:styleId="63">
    <w:name w:val="Subtitle"/>
    <w:basedOn w:val="1"/>
    <w:next w:val="1"/>
    <w:link w:val="358"/>
    <w:unhideWhenUsed/>
    <w:qFormat/>
    <w:uiPriority w:val="19"/>
    <w:pPr>
      <w:widowControl/>
      <w:ind w:left="432" w:right="1080"/>
      <w:jc w:val="left"/>
    </w:pPr>
    <w:rPr>
      <w:rFonts w:ascii="Calibri" w:hAnsi="Calibri" w:cs="Arial"/>
      <w:caps/>
      <w:color w:val="7E97AD"/>
      <w:kern w:val="20"/>
      <w:sz w:val="56"/>
      <w:szCs w:val="20"/>
      <w:lang w:val="zh-CN"/>
    </w:rPr>
  </w:style>
  <w:style w:type="paragraph" w:styleId="64">
    <w:name w:val="List Number 5"/>
    <w:basedOn w:val="1"/>
    <w:unhideWhenUsed/>
    <w:qFormat/>
    <w:uiPriority w:val="18"/>
    <w:pPr>
      <w:widowControl/>
      <w:numPr>
        <w:ilvl w:val="4"/>
        <w:numId w:val="1"/>
      </w:numPr>
      <w:contextualSpacing/>
      <w:jc w:val="left"/>
    </w:pPr>
    <w:rPr>
      <w:rFonts w:ascii="Cambria" w:hAnsi="Cambria" w:eastAsia="微软雅黑"/>
      <w:color w:val="595959"/>
      <w:kern w:val="20"/>
      <w:szCs w:val="20"/>
      <w:lang w:val="zh-CN"/>
    </w:rPr>
  </w:style>
  <w:style w:type="paragraph" w:styleId="65">
    <w:name w:val="List"/>
    <w:basedOn w:val="1"/>
    <w:unhideWhenUsed/>
    <w:qFormat/>
    <w:uiPriority w:val="99"/>
    <w:pPr>
      <w:widowControl/>
      <w:ind w:left="360" w:hanging="360"/>
      <w:contextualSpacing/>
      <w:jc w:val="left"/>
    </w:pPr>
    <w:rPr>
      <w:rFonts w:ascii="Cambria" w:hAnsi="Cambria" w:eastAsia="微软雅黑"/>
      <w:color w:val="595959"/>
      <w:kern w:val="20"/>
      <w:szCs w:val="20"/>
      <w:lang w:val="zh-CN"/>
    </w:rPr>
  </w:style>
  <w:style w:type="paragraph" w:styleId="66">
    <w:name w:val="toc 6"/>
    <w:basedOn w:val="1"/>
    <w:next w:val="1"/>
    <w:qFormat/>
    <w:uiPriority w:val="39"/>
    <w:pPr>
      <w:ind w:left="2100" w:leftChars="1000"/>
    </w:pPr>
  </w:style>
  <w:style w:type="paragraph" w:styleId="67">
    <w:name w:val="List 5"/>
    <w:basedOn w:val="1"/>
    <w:unhideWhenUsed/>
    <w:qFormat/>
    <w:uiPriority w:val="99"/>
    <w:pPr>
      <w:widowControl/>
      <w:ind w:left="1800" w:hanging="360"/>
      <w:contextualSpacing/>
      <w:jc w:val="left"/>
    </w:pPr>
    <w:rPr>
      <w:rFonts w:ascii="Cambria" w:hAnsi="Cambria" w:eastAsia="微软雅黑"/>
      <w:color w:val="595959"/>
      <w:kern w:val="20"/>
      <w:szCs w:val="20"/>
      <w:lang w:val="zh-CN"/>
    </w:rPr>
  </w:style>
  <w:style w:type="paragraph" w:styleId="68">
    <w:name w:val="Body Text Indent 3"/>
    <w:basedOn w:val="1"/>
    <w:link w:val="172"/>
    <w:qFormat/>
    <w:uiPriority w:val="99"/>
    <w:pPr>
      <w:autoSpaceDE w:val="0"/>
      <w:autoSpaceDN w:val="0"/>
      <w:adjustRightInd w:val="0"/>
      <w:spacing w:before="120" w:line="22" w:lineRule="atLeast"/>
      <w:ind w:left="720" w:firstLine="480"/>
      <w:jc w:val="left"/>
    </w:pPr>
    <w:rPr>
      <w:rFonts w:ascii="宋体"/>
      <w:kern w:val="0"/>
      <w:sz w:val="24"/>
      <w:szCs w:val="20"/>
    </w:rPr>
  </w:style>
  <w:style w:type="paragraph" w:styleId="69">
    <w:name w:val="index 7"/>
    <w:basedOn w:val="1"/>
    <w:next w:val="1"/>
    <w:unhideWhenUsed/>
    <w:qFormat/>
    <w:uiPriority w:val="99"/>
    <w:pPr>
      <w:widowControl/>
      <w:ind w:left="1540" w:hanging="220"/>
      <w:jc w:val="left"/>
    </w:pPr>
    <w:rPr>
      <w:rFonts w:ascii="Cambria" w:hAnsi="Cambria" w:eastAsia="微软雅黑"/>
      <w:color w:val="595959"/>
      <w:kern w:val="20"/>
      <w:szCs w:val="20"/>
      <w:lang w:val="zh-CN"/>
    </w:rPr>
  </w:style>
  <w:style w:type="paragraph" w:styleId="70">
    <w:name w:val="index 9"/>
    <w:basedOn w:val="1"/>
    <w:next w:val="1"/>
    <w:unhideWhenUsed/>
    <w:qFormat/>
    <w:uiPriority w:val="99"/>
    <w:pPr>
      <w:widowControl/>
      <w:ind w:left="1980" w:hanging="220"/>
      <w:jc w:val="left"/>
    </w:pPr>
    <w:rPr>
      <w:rFonts w:ascii="Cambria" w:hAnsi="Cambria" w:eastAsia="微软雅黑"/>
      <w:color w:val="595959"/>
      <w:kern w:val="20"/>
      <w:szCs w:val="20"/>
      <w:lang w:val="zh-CN"/>
    </w:rPr>
  </w:style>
  <w:style w:type="paragraph" w:styleId="71">
    <w:name w:val="table of figures"/>
    <w:basedOn w:val="1"/>
    <w:next w:val="1"/>
    <w:unhideWhenUsed/>
    <w:qFormat/>
    <w:uiPriority w:val="99"/>
    <w:pPr>
      <w:widowControl/>
      <w:jc w:val="left"/>
    </w:pPr>
    <w:rPr>
      <w:rFonts w:ascii="Cambria" w:hAnsi="Cambria" w:eastAsia="微软雅黑"/>
      <w:color w:val="595959"/>
      <w:kern w:val="20"/>
      <w:szCs w:val="20"/>
      <w:lang w:val="zh-CN"/>
    </w:rPr>
  </w:style>
  <w:style w:type="paragraph" w:styleId="72">
    <w:name w:val="toc 2"/>
    <w:basedOn w:val="1"/>
    <w:next w:val="1"/>
    <w:qFormat/>
    <w:uiPriority w:val="39"/>
    <w:pPr>
      <w:tabs>
        <w:tab w:val="right" w:leader="dot" w:pos="8937"/>
      </w:tabs>
      <w:spacing w:line="312" w:lineRule="auto"/>
      <w:ind w:left="420" w:leftChars="200"/>
    </w:pPr>
  </w:style>
  <w:style w:type="paragraph" w:styleId="73">
    <w:name w:val="toc 9"/>
    <w:basedOn w:val="1"/>
    <w:next w:val="1"/>
    <w:qFormat/>
    <w:uiPriority w:val="39"/>
    <w:pPr>
      <w:ind w:left="3360" w:leftChars="1600"/>
    </w:pPr>
  </w:style>
  <w:style w:type="paragraph" w:styleId="74">
    <w:name w:val="Body Text 2"/>
    <w:basedOn w:val="1"/>
    <w:link w:val="359"/>
    <w:unhideWhenUsed/>
    <w:qFormat/>
    <w:uiPriority w:val="99"/>
    <w:pPr>
      <w:widowControl/>
      <w:spacing w:after="120" w:line="480" w:lineRule="auto"/>
      <w:jc w:val="left"/>
    </w:pPr>
    <w:rPr>
      <w:rFonts w:ascii="Cambria" w:hAnsi="Cambria" w:eastAsia="微软雅黑"/>
      <w:color w:val="595959"/>
      <w:kern w:val="20"/>
      <w:szCs w:val="20"/>
      <w:lang w:val="zh-CN"/>
    </w:rPr>
  </w:style>
  <w:style w:type="paragraph" w:styleId="75">
    <w:name w:val="List 4"/>
    <w:basedOn w:val="1"/>
    <w:unhideWhenUsed/>
    <w:qFormat/>
    <w:uiPriority w:val="99"/>
    <w:pPr>
      <w:widowControl/>
      <w:ind w:left="1440" w:hanging="360"/>
      <w:contextualSpacing/>
      <w:jc w:val="left"/>
    </w:pPr>
    <w:rPr>
      <w:rFonts w:ascii="Cambria" w:hAnsi="Cambria" w:eastAsia="微软雅黑"/>
      <w:color w:val="595959"/>
      <w:kern w:val="20"/>
      <w:szCs w:val="20"/>
      <w:lang w:val="zh-CN"/>
    </w:rPr>
  </w:style>
  <w:style w:type="paragraph" w:styleId="76">
    <w:name w:val="List Continue 2"/>
    <w:basedOn w:val="1"/>
    <w:unhideWhenUsed/>
    <w:qFormat/>
    <w:uiPriority w:val="99"/>
    <w:pPr>
      <w:widowControl/>
      <w:spacing w:after="120"/>
      <w:ind w:left="720"/>
      <w:contextualSpacing/>
      <w:jc w:val="left"/>
    </w:pPr>
    <w:rPr>
      <w:rFonts w:ascii="Cambria" w:hAnsi="Cambria" w:eastAsia="微软雅黑"/>
      <w:color w:val="595959"/>
      <w:kern w:val="20"/>
      <w:szCs w:val="20"/>
      <w:lang w:val="zh-CN"/>
    </w:rPr>
  </w:style>
  <w:style w:type="paragraph" w:styleId="77">
    <w:name w:val="HTML Preformatted"/>
    <w:basedOn w:val="1"/>
    <w:link w:val="17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79">
    <w:name w:val="List Continue 3"/>
    <w:basedOn w:val="1"/>
    <w:unhideWhenUsed/>
    <w:qFormat/>
    <w:uiPriority w:val="99"/>
    <w:pPr>
      <w:widowControl/>
      <w:spacing w:after="120"/>
      <w:ind w:left="1080"/>
      <w:contextualSpacing/>
      <w:jc w:val="left"/>
    </w:pPr>
    <w:rPr>
      <w:rFonts w:ascii="Cambria" w:hAnsi="Cambria" w:eastAsia="微软雅黑"/>
      <w:color w:val="595959"/>
      <w:kern w:val="20"/>
      <w:szCs w:val="20"/>
      <w:lang w:val="zh-CN"/>
    </w:rPr>
  </w:style>
  <w:style w:type="paragraph" w:styleId="80">
    <w:name w:val="index 2"/>
    <w:basedOn w:val="1"/>
    <w:next w:val="1"/>
    <w:unhideWhenUsed/>
    <w:qFormat/>
    <w:uiPriority w:val="99"/>
    <w:pPr>
      <w:widowControl/>
      <w:ind w:left="440" w:hanging="220"/>
      <w:jc w:val="left"/>
    </w:pPr>
    <w:rPr>
      <w:rFonts w:ascii="Cambria" w:hAnsi="Cambria" w:eastAsia="微软雅黑"/>
      <w:color w:val="595959"/>
      <w:kern w:val="20"/>
      <w:szCs w:val="20"/>
      <w:lang w:val="zh-CN"/>
    </w:rPr>
  </w:style>
  <w:style w:type="paragraph" w:styleId="81">
    <w:name w:val="Title"/>
    <w:basedOn w:val="1"/>
    <w:link w:val="174"/>
    <w:qFormat/>
    <w:uiPriority w:val="19"/>
    <w:pPr>
      <w:jc w:val="center"/>
      <w:outlineLvl w:val="0"/>
    </w:pPr>
    <w:rPr>
      <w:b/>
      <w:sz w:val="32"/>
      <w:szCs w:val="20"/>
    </w:rPr>
  </w:style>
  <w:style w:type="paragraph" w:styleId="82">
    <w:name w:val="annotation subject"/>
    <w:basedOn w:val="26"/>
    <w:next w:val="26"/>
    <w:link w:val="175"/>
    <w:qFormat/>
    <w:uiPriority w:val="99"/>
    <w:rPr>
      <w:b/>
      <w:bCs/>
    </w:rPr>
  </w:style>
  <w:style w:type="paragraph" w:styleId="83">
    <w:name w:val="Body Text First Indent"/>
    <w:basedOn w:val="32"/>
    <w:qFormat/>
    <w:uiPriority w:val="0"/>
    <w:pPr>
      <w:spacing w:after="120"/>
      <w:ind w:firstLine="420" w:firstLineChars="100"/>
    </w:pPr>
    <w:rPr>
      <w:sz w:val="21"/>
    </w:rPr>
  </w:style>
  <w:style w:type="paragraph" w:styleId="84">
    <w:name w:val="Body Text First Indent 2"/>
    <w:basedOn w:val="34"/>
    <w:next w:val="83"/>
    <w:link w:val="176"/>
    <w:qFormat/>
    <w:uiPriority w:val="0"/>
    <w:pPr>
      <w:spacing w:after="120" w:line="480" w:lineRule="exact"/>
      <w:ind w:left="420" w:leftChars="200" w:firstLine="420" w:firstLineChars="200"/>
    </w:pPr>
    <w:rPr>
      <w:szCs w:val="20"/>
    </w:rPr>
  </w:style>
  <w:style w:type="table" w:styleId="86">
    <w:name w:val="Table Grid"/>
    <w:basedOn w:val="8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7">
    <w:name w:val="Table Theme"/>
    <w:basedOn w:val="85"/>
    <w:unhideWhenUsed/>
    <w:qFormat/>
    <w:uiPriority w:val="99"/>
    <w:pPr>
      <w:spacing w:line="300" w:lineRule="auto"/>
    </w:pPr>
    <w:rPr>
      <w:rFonts w:ascii="Cambria" w:hAnsi="Cambria" w:eastAsia="黑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8">
    <w:name w:val="Table Colorful 1"/>
    <w:basedOn w:val="85"/>
    <w:unhideWhenUsed/>
    <w:qFormat/>
    <w:uiPriority w:val="99"/>
    <w:pPr>
      <w:spacing w:line="300" w:lineRule="auto"/>
    </w:pPr>
    <w:rPr>
      <w:rFonts w:ascii="Cambria" w:hAnsi="Cambria" w:eastAsia="黑体"/>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rFonts w:cs="Times New Roman"/>
        <w:b/>
        <w:bCs/>
        <w:i/>
        <w:iCs/>
      </w:rPr>
      <w:tblPr/>
      <w:tcPr>
        <w:tcBorders>
          <w:top w:val="nil"/>
          <w:left w:val="nil"/>
          <w:bottom w:val="nil"/>
          <w:right w:val="nil"/>
          <w:insideH w:val="nil"/>
          <w:insideV w:val="nil"/>
          <w:tl2br w:val="nil"/>
          <w:tr2bl w:val="nil"/>
        </w:tcBorders>
        <w:shd w:val="solid" w:color="000000" w:fill="FFFFFF"/>
      </w:tcPr>
    </w:tblStylePr>
    <w:tblStylePr w:type="firstCol">
      <w:rPr>
        <w:rFonts w:cs="Times New Roman"/>
        <w:b/>
        <w:bCs/>
        <w:i/>
        <w:iCs/>
      </w:rPr>
      <w:tblPr/>
      <w:tcPr>
        <w:tcBorders>
          <w:top w:val="nil"/>
          <w:left w:val="nil"/>
          <w:bottom w:val="nil"/>
          <w:right w:val="nil"/>
          <w:insideH w:val="nil"/>
          <w:insideV w:val="nil"/>
          <w:tl2br w:val="nil"/>
          <w:tr2bl w:val="nil"/>
        </w:tcBorders>
        <w:shd w:val="solid" w:color="000080" w:fill="FFFFFF"/>
      </w:tcPr>
    </w:tblStylePr>
    <w:tblStylePr w:type="nwCell">
      <w:rPr>
        <w:rFonts w:cs="Times New Roman"/>
      </w:rPr>
      <w:tblPr/>
      <w:tcPr>
        <w:tcBorders>
          <w:top w:val="nil"/>
          <w:left w:val="nil"/>
          <w:bottom w:val="nil"/>
          <w:right w:val="nil"/>
          <w:insideH w:val="nil"/>
          <w:insideV w:val="nil"/>
          <w:tl2br w:val="nil"/>
          <w:tr2bl w:val="nil"/>
        </w:tcBorders>
        <w:shd w:val="solid" w:color="000000" w:fill="FFFFFF"/>
      </w:tcPr>
    </w:tblStylePr>
    <w:tblStylePr w:type="swCell">
      <w:rPr>
        <w:rFonts w:cs="Times New Roman"/>
        <w:b/>
        <w:bCs/>
        <w:i w:val="0"/>
        <w:iCs w:val="0"/>
      </w:rPr>
      <w:tblPr/>
      <w:tcPr>
        <w:tcBorders>
          <w:top w:val="nil"/>
          <w:left w:val="nil"/>
          <w:bottom w:val="nil"/>
          <w:right w:val="nil"/>
          <w:insideH w:val="nil"/>
          <w:insideV w:val="nil"/>
          <w:tl2br w:val="nil"/>
          <w:tr2bl w:val="nil"/>
        </w:tcBorders>
      </w:tcPr>
    </w:tblStylePr>
  </w:style>
  <w:style w:type="table" w:styleId="89">
    <w:name w:val="Table Colorful 2"/>
    <w:basedOn w:val="85"/>
    <w:unhideWhenUsed/>
    <w:qFormat/>
    <w:uiPriority w:val="99"/>
    <w:pPr>
      <w:spacing w:line="300" w:lineRule="auto"/>
    </w:pPr>
    <w:rPr>
      <w:rFonts w:ascii="Cambria" w:hAnsi="Cambria" w:eastAsia="黑体"/>
    </w:rPr>
    <w:tblPr>
      <w:tblBorders>
        <w:bottom w:val="single" w:color="000000" w:sz="12" w:space="0"/>
      </w:tblBorders>
    </w:tblPr>
    <w:tcPr>
      <w:shd w:val="pct20" w:color="FFFF00" w:fill="FFFFFF"/>
    </w:tcPr>
    <w:tblStylePr w:type="firstRow">
      <w:rPr>
        <w:rFonts w:cs="Times New Roman"/>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rFonts w:cs="Times New Roman"/>
        <w:b/>
        <w:bCs/>
        <w:i/>
        <w:iCs/>
      </w:rPr>
      <w:tblPr/>
      <w:tcPr>
        <w:tcBorders>
          <w:top w:val="nil"/>
          <w:left w:val="nil"/>
          <w:bottom w:val="nil"/>
          <w:right w:val="nil"/>
          <w:insideH w:val="nil"/>
          <w:insideV w:val="nil"/>
          <w:tl2br w:val="nil"/>
          <w:tr2bl w:val="nil"/>
        </w:tcBorders>
      </w:tcPr>
    </w:tblStylePr>
    <w:tblStylePr w:type="lastCol">
      <w:rPr>
        <w:rFonts w:cs="Times New Roman"/>
      </w:rPr>
      <w:tblPr/>
      <w:tcPr>
        <w:tcBorders>
          <w:top w:val="nil"/>
          <w:left w:val="nil"/>
          <w:bottom w:val="nil"/>
          <w:right w:val="nil"/>
          <w:insideH w:val="nil"/>
          <w:insideV w:val="nil"/>
          <w:tl2br w:val="nil"/>
          <w:tr2bl w:val="nil"/>
        </w:tcBorders>
        <w:shd w:val="solid" w:color="C0C0C0" w:fill="FFFFFF"/>
      </w:tcPr>
    </w:tblStylePr>
    <w:tblStylePr w:type="swCell">
      <w:rPr>
        <w:rFonts w:cs="Times New Roman"/>
        <w:b/>
        <w:bCs/>
        <w:i w:val="0"/>
        <w:iCs w:val="0"/>
      </w:rPr>
      <w:tblPr/>
      <w:tcPr>
        <w:tcBorders>
          <w:top w:val="nil"/>
          <w:left w:val="nil"/>
          <w:bottom w:val="nil"/>
          <w:right w:val="nil"/>
          <w:insideH w:val="nil"/>
          <w:insideV w:val="nil"/>
          <w:tl2br w:val="nil"/>
          <w:tr2bl w:val="nil"/>
        </w:tcBorders>
      </w:tcPr>
    </w:tblStylePr>
  </w:style>
  <w:style w:type="table" w:styleId="90">
    <w:name w:val="Table Colorful 3"/>
    <w:basedOn w:val="85"/>
    <w:unhideWhenUsed/>
    <w:qFormat/>
    <w:uiPriority w:val="99"/>
    <w:pPr>
      <w:spacing w:line="300" w:lineRule="auto"/>
    </w:pPr>
    <w:rPr>
      <w:rFonts w:ascii="Cambria" w:hAnsi="Cambria" w:eastAsia="黑体"/>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rPr>
        <w:rFonts w:cs="Times New Roman"/>
      </w:rPr>
      <w:tblPr/>
      <w:tcPr>
        <w:tcBorders>
          <w:top w:val="nil"/>
          <w:left w:val="nil"/>
          <w:bottom w:val="single" w:color="000000" w:sz="6" w:space="0"/>
          <w:right w:val="nil"/>
          <w:insideH w:val="nil"/>
          <w:insideV w:val="nil"/>
          <w:tl2br w:val="nil"/>
          <w:tr2bl w:val="nil"/>
        </w:tcBorders>
        <w:shd w:val="solid" w:color="008080" w:fill="FFFFFF"/>
      </w:tcPr>
    </w:tblStylePr>
    <w:tblStylePr w:type="firstCol">
      <w:rPr>
        <w:rFonts w:cs="Times New Roman"/>
      </w:rPr>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rFonts w:cs="Times New Roman"/>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1">
    <w:name w:val="Table Elegant"/>
    <w:basedOn w:val="85"/>
    <w:unhideWhenUsed/>
    <w:qFormat/>
    <w:uiPriority w:val="99"/>
    <w:pPr>
      <w:spacing w:line="300" w:lineRule="auto"/>
    </w:pPr>
    <w:rPr>
      <w:rFonts w:ascii="Cambria" w:hAnsi="Cambria" w:eastAsia="黑体"/>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rFonts w:cs="Times New Roman"/>
        <w:caps/>
        <w:color w:val="auto"/>
      </w:rPr>
      <w:tblPr/>
      <w:tcPr>
        <w:tcBorders>
          <w:top w:val="nil"/>
          <w:left w:val="nil"/>
          <w:bottom w:val="nil"/>
          <w:right w:val="nil"/>
          <w:insideH w:val="nil"/>
          <w:insideV w:val="nil"/>
          <w:tl2br w:val="nil"/>
          <w:tr2bl w:val="nil"/>
        </w:tcBorders>
      </w:tcPr>
    </w:tblStylePr>
  </w:style>
  <w:style w:type="table" w:styleId="92">
    <w:name w:val="Table Classic 1"/>
    <w:basedOn w:val="85"/>
    <w:unhideWhenUsed/>
    <w:qFormat/>
    <w:uiPriority w:val="99"/>
    <w:pPr>
      <w:spacing w:line="300" w:lineRule="auto"/>
    </w:pPr>
    <w:rPr>
      <w:rFonts w:ascii="Cambria" w:hAnsi="Cambria" w:eastAsia="黑体"/>
    </w:rPr>
    <w:tblPr>
      <w:tblBorders>
        <w:top w:val="single" w:color="000000" w:sz="12" w:space="0"/>
        <w:bottom w:val="single" w:color="000000" w:sz="12" w:space="0"/>
      </w:tblBorders>
    </w:tblPr>
    <w:tblStylePr w:type="firstRow">
      <w:rPr>
        <w:rFonts w:cs="Times New Roman"/>
        <w:i/>
        <w:iCs/>
      </w:rPr>
      <w:tblPr/>
      <w:tcPr>
        <w:tcBorders>
          <w:top w:val="nil"/>
          <w:left w:val="nil"/>
          <w:bottom w:val="single" w:color="000000" w:sz="6" w:space="0"/>
          <w:right w:val="nil"/>
          <w:insideH w:val="nil"/>
          <w:insideV w:val="nil"/>
          <w:tl2br w:val="nil"/>
          <w:tr2bl w:val="nil"/>
        </w:tcBorders>
      </w:tcPr>
    </w:tblStylePr>
    <w:tblStylePr w:type="lastRow">
      <w:rPr>
        <w:rFonts w:cs="Times New Roman"/>
        <w:color w:val="auto"/>
      </w:rPr>
      <w:tblPr/>
      <w:tcPr>
        <w:tcBorders>
          <w:top w:val="single" w:color="000000" w:sz="6" w:space="0"/>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color="000000" w:sz="6" w:space="0"/>
          <w:insideH w:val="nil"/>
          <w:insideV w:val="nil"/>
          <w:tl2br w:val="nil"/>
          <w:tr2bl w:val="nil"/>
        </w:tcBorders>
      </w:tcPr>
    </w:tblStylePr>
    <w:tblStylePr w:type="neCell">
      <w:rPr>
        <w:rFonts w:cs="Times New Roman"/>
        <w:b/>
        <w:bCs/>
        <w:i w:val="0"/>
        <w:iCs w:val="0"/>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93">
    <w:name w:val="Table Classic 2"/>
    <w:basedOn w:val="85"/>
    <w:unhideWhenUsed/>
    <w:qFormat/>
    <w:uiPriority w:val="99"/>
    <w:pPr>
      <w:spacing w:line="300" w:lineRule="auto"/>
    </w:pPr>
    <w:rPr>
      <w:rFonts w:ascii="Cambria" w:hAnsi="Cambria" w:eastAsia="黑体"/>
    </w:rPr>
    <w:tblPr>
      <w:tblBorders>
        <w:top w:val="single" w:color="000000" w:sz="12" w:space="0"/>
        <w:bottom w:val="single" w:color="000000" w:sz="12" w:space="0"/>
      </w:tblBorders>
    </w:tblPr>
    <w:tblStylePr w:type="firstRow">
      <w:rPr>
        <w:rFonts w:cs="Times New Roman"/>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rPr>
        <w:rFonts w:cs="Times New Roman"/>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shd w:val="solid" w:color="C0C0C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nil"/>
          <w:tr2bl w:val="nil"/>
        </w:tcBorders>
        <w:shd w:val="solid" w:color="800080" w:fill="FFFFFF"/>
      </w:tcPr>
    </w:tblStylePr>
    <w:tblStylePr w:type="swCell">
      <w:rPr>
        <w:rFonts w:cs="Times New Roman"/>
        <w:color w:val="000080"/>
      </w:rPr>
      <w:tblPr/>
      <w:tcPr>
        <w:tcBorders>
          <w:top w:val="nil"/>
          <w:left w:val="nil"/>
          <w:bottom w:val="nil"/>
          <w:right w:val="nil"/>
          <w:insideH w:val="nil"/>
          <w:insideV w:val="nil"/>
          <w:tl2br w:val="nil"/>
          <w:tr2bl w:val="nil"/>
        </w:tcBorders>
      </w:tcPr>
    </w:tblStylePr>
  </w:style>
  <w:style w:type="table" w:styleId="94">
    <w:name w:val="Table Classic 3"/>
    <w:basedOn w:val="85"/>
    <w:unhideWhenUsed/>
    <w:qFormat/>
    <w:uiPriority w:val="99"/>
    <w:pPr>
      <w:spacing w:line="300" w:lineRule="auto"/>
    </w:pPr>
    <w:rPr>
      <w:rFonts w:ascii="Cambria" w:hAnsi="Cambria" w:eastAsia="黑体"/>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rFonts w:cs="Times New Roman"/>
        <w:b/>
        <w:bCs/>
        <w:i/>
        <w:iCs/>
        <w:color w:val="FFFFFF"/>
      </w:rPr>
      <w:tblPr/>
      <w:tcPr>
        <w:tcBorders>
          <w:top w:val="nil"/>
          <w:left w:val="nil"/>
          <w:bottom w:val="single" w:color="000000" w:sz="6" w:space="0"/>
          <w:right w:val="nil"/>
          <w:insideH w:val="nil"/>
          <w:insideV w:val="nil"/>
          <w:tl2br w:val="nil"/>
          <w:tr2bl w:val="nil"/>
        </w:tcBorders>
        <w:shd w:val="solid" w:color="000080" w:fill="FFFFFF"/>
      </w:tcPr>
    </w:tblStylePr>
    <w:tblStylePr w:type="lastRow">
      <w:rPr>
        <w:rFonts w:cs="Times New Roman"/>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rFonts w:cs="Times New Roman"/>
        <w:b/>
        <w:bCs/>
        <w:color w:val="000000"/>
      </w:rPr>
      <w:tblPr/>
      <w:tcPr>
        <w:tcBorders>
          <w:top w:val="nil"/>
          <w:left w:val="nil"/>
          <w:bottom w:val="nil"/>
          <w:right w:val="nil"/>
          <w:insideH w:val="nil"/>
          <w:insideV w:val="nil"/>
          <w:tl2br w:val="nil"/>
          <w:tr2bl w:val="nil"/>
        </w:tcBorders>
      </w:tcPr>
    </w:tblStylePr>
  </w:style>
  <w:style w:type="table" w:styleId="95">
    <w:name w:val="Table Classic 4"/>
    <w:basedOn w:val="85"/>
    <w:unhideWhenUsed/>
    <w:qFormat/>
    <w:uiPriority w:val="99"/>
    <w:pPr>
      <w:spacing w:line="300" w:lineRule="auto"/>
    </w:pPr>
    <w:rPr>
      <w:rFonts w:ascii="Cambria" w:hAnsi="Cambria" w:eastAsia="黑体"/>
    </w:rPr>
    <w:tblPr>
      <w:tblBorders>
        <w:top w:val="single" w:color="000000" w:sz="12" w:space="0"/>
        <w:left w:val="single" w:color="000000" w:sz="6" w:space="0"/>
        <w:bottom w:val="single" w:color="000000" w:sz="12" w:space="0"/>
        <w:right w:val="single" w:color="000000" w:sz="6" w:space="0"/>
      </w:tblBorders>
    </w:tblPr>
    <w:tblStylePr w:type="firstRow">
      <w:rPr>
        <w:rFonts w:cs="Times New Roman"/>
        <w:b/>
        <w:bCs/>
        <w:i/>
        <w:iCs/>
        <w:color w:val="FFFFFF"/>
      </w:rPr>
      <w:tblPr/>
      <w:tcPr>
        <w:tcBorders>
          <w:top w:val="nil"/>
          <w:left w:val="nil"/>
          <w:bottom w:val="single" w:color="000000" w:sz="6" w:space="0"/>
          <w:right w:val="nil"/>
          <w:insideH w:val="nil"/>
          <w:insideV w:val="nil"/>
          <w:tl2br w:val="nil"/>
          <w:tr2bl w:val="nil"/>
        </w:tcBorders>
        <w:shd w:val="pct50" w:color="000080" w:fill="FFFFFF"/>
      </w:tcPr>
    </w:tblStylePr>
    <w:tblStylePr w:type="lastRow">
      <w:rPr>
        <w:rFonts w:cs="Times New Roman"/>
        <w:color w:val="000080"/>
      </w:rPr>
      <w:tblPr/>
      <w:tcPr>
        <w:tcBorders>
          <w:top w:val="nil"/>
          <w:left w:val="nil"/>
          <w:bottom w:val="single" w:color="000000" w:sz="6" w:space="0"/>
          <w:right w:val="nil"/>
          <w:insideH w:val="nil"/>
          <w:insideV w:val="nil"/>
          <w:tl2br w:val="nil"/>
          <w:tr2bl w:val="nil"/>
        </w:tcBorders>
        <w:shd w:val="pct50" w:color="000000" w:fill="FFFFFF"/>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color w:val="000080"/>
      </w:rPr>
      <w:tblPr/>
      <w:tcPr>
        <w:tcBorders>
          <w:top w:val="nil"/>
          <w:left w:val="nil"/>
          <w:bottom w:val="nil"/>
          <w:right w:val="nil"/>
          <w:insideH w:val="nil"/>
          <w:insideV w:val="nil"/>
          <w:tl2br w:val="nil"/>
          <w:tr2bl w:val="nil"/>
        </w:tcBorders>
      </w:tcPr>
    </w:tblStylePr>
  </w:style>
  <w:style w:type="table" w:styleId="96">
    <w:name w:val="Table Simple 1"/>
    <w:basedOn w:val="85"/>
    <w:unhideWhenUsed/>
    <w:qFormat/>
    <w:uiPriority w:val="99"/>
    <w:pPr>
      <w:spacing w:line="300" w:lineRule="auto"/>
    </w:pPr>
    <w:rPr>
      <w:rFonts w:ascii="Cambria" w:hAnsi="Cambria" w:eastAsia="黑体"/>
    </w:rPr>
    <w:tblPr>
      <w:tblBorders>
        <w:top w:val="single" w:color="008000" w:sz="12" w:space="0"/>
        <w:bottom w:val="single" w:color="008000" w:sz="12" w:space="0"/>
      </w:tblBorders>
    </w:tblPr>
    <w:tblStylePr w:type="firstRow">
      <w:rPr>
        <w:rFonts w:cs="Times New Roman"/>
      </w:rPr>
      <w:tblPr/>
      <w:tcPr>
        <w:tcBorders>
          <w:top w:val="nil"/>
          <w:left w:val="nil"/>
          <w:bottom w:val="single" w:color="008000" w:sz="6" w:space="0"/>
          <w:right w:val="nil"/>
          <w:insideH w:val="nil"/>
          <w:insideV w:val="nil"/>
          <w:tl2br w:val="nil"/>
          <w:tr2bl w:val="nil"/>
        </w:tcBorders>
      </w:tcPr>
    </w:tblStylePr>
    <w:tblStylePr w:type="lastRow">
      <w:rPr>
        <w:rFonts w:cs="Times New Roman"/>
      </w:rPr>
      <w:tblPr/>
      <w:tcPr>
        <w:tcBorders>
          <w:top w:val="single" w:color="008000" w:sz="6" w:space="0"/>
          <w:left w:val="nil"/>
          <w:bottom w:val="nil"/>
          <w:right w:val="nil"/>
          <w:insideH w:val="nil"/>
          <w:insideV w:val="nil"/>
          <w:tl2br w:val="nil"/>
          <w:tr2bl w:val="nil"/>
        </w:tcBorders>
      </w:tcPr>
    </w:tblStylePr>
  </w:style>
  <w:style w:type="table" w:styleId="97">
    <w:name w:val="Table Simple 2"/>
    <w:basedOn w:val="85"/>
    <w:unhideWhenUsed/>
    <w:qFormat/>
    <w:uiPriority w:val="99"/>
    <w:pPr>
      <w:spacing w:line="300" w:lineRule="auto"/>
    </w:pPr>
    <w:rPr>
      <w:rFonts w:ascii="Cambria" w:hAnsi="Cambria" w:eastAsia="黑体"/>
    </w:rPr>
    <w:tblPr/>
    <w:tblStylePr w:type="firstRow">
      <w:rPr>
        <w:rFonts w:cs="Times New Roman"/>
        <w:b/>
        <w:bCs/>
      </w:rPr>
      <w:tblPr/>
      <w:tcPr>
        <w:tcBorders>
          <w:top w:val="nil"/>
          <w:left w:val="nil"/>
          <w:bottom w:val="single" w:color="000000" w:sz="12" w:space="0"/>
          <w:right w:val="nil"/>
          <w:insideH w:val="nil"/>
          <w:insideV w:val="nil"/>
          <w:tl2br w:val="nil"/>
          <w:tr2bl w:val="nil"/>
        </w:tcBorders>
      </w:tcPr>
    </w:tblStylePr>
    <w:tblStylePr w:type="lastRow">
      <w:rPr>
        <w:rFonts w:cs="Times New Roman"/>
        <w:b/>
        <w:bCs/>
        <w:color w:val="auto"/>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single" w:color="000000" w:sz="12" w:space="0"/>
          <w:insideH w:val="nil"/>
          <w:insideV w:val="nil"/>
          <w:tl2br w:val="nil"/>
          <w:tr2bl w:val="nil"/>
        </w:tcBorders>
      </w:tcPr>
    </w:tblStylePr>
    <w:tblStylePr w:type="lastCol">
      <w:rPr>
        <w:rFonts w:cs="Times New Roman"/>
        <w:b/>
        <w:bCs/>
      </w:rPr>
      <w:tblPr/>
      <w:tcPr>
        <w:tcBorders>
          <w:top w:val="nil"/>
          <w:left w:val="single" w:color="000000" w:sz="6" w:space="0"/>
          <w:bottom w:val="nil"/>
          <w:right w:val="nil"/>
          <w:insideH w:val="nil"/>
          <w:insideV w:val="nil"/>
          <w:tl2br w:val="nil"/>
          <w:tr2bl w:val="nil"/>
        </w:tcBorders>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98">
    <w:name w:val="Table Simple 3"/>
    <w:basedOn w:val="85"/>
    <w:unhideWhenUsed/>
    <w:qFormat/>
    <w:uiPriority w:val="99"/>
    <w:pPr>
      <w:spacing w:line="300" w:lineRule="auto"/>
    </w:pPr>
    <w:rPr>
      <w:rFonts w:ascii="Cambria" w:hAnsi="Cambria" w:eastAsia="黑体"/>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9">
    <w:name w:val="Table Subtle 1"/>
    <w:basedOn w:val="85"/>
    <w:unhideWhenUsed/>
    <w:qFormat/>
    <w:uiPriority w:val="99"/>
    <w:pPr>
      <w:spacing w:line="300" w:lineRule="auto"/>
    </w:pPr>
    <w:rPr>
      <w:rFonts w:ascii="Cambria" w:hAnsi="Cambria" w:eastAsia="黑体"/>
    </w:rPr>
    <w:tblPr>
      <w:tblStyleRowBandSize w:val="1"/>
    </w:tblPr>
    <w:tblStylePr w:type="firstRow">
      <w:rPr>
        <w:rFonts w:cs="Times New Roman"/>
      </w:rPr>
      <w:tblPr/>
      <w:tcPr>
        <w:tcBorders>
          <w:top w:val="single" w:color="000000" w:sz="6" w:space="0"/>
          <w:left w:val="nil"/>
          <w:bottom w:val="single" w:color="000000" w:sz="12" w:space="0"/>
          <w:right w:val="nil"/>
          <w:insideH w:val="nil"/>
          <w:insideV w:val="nil"/>
          <w:tl2br w:val="nil"/>
          <w:tr2bl w:val="nil"/>
        </w:tcBorders>
      </w:tcPr>
    </w:tblStylePr>
    <w:tblStylePr w:type="lastRow">
      <w:rPr>
        <w:rFonts w:cs="Times New Roman"/>
      </w:rPr>
      <w:tblPr/>
      <w:tcPr>
        <w:tcBorders>
          <w:top w:val="single" w:color="000000" w:sz="12" w:space="0"/>
          <w:left w:val="nil"/>
          <w:bottom w:val="nil"/>
          <w:right w:val="nil"/>
          <w:insideH w:val="nil"/>
          <w:insideV w:val="nil"/>
          <w:tl2br w:val="nil"/>
          <w:tr2bl w:val="nil"/>
        </w:tcBorders>
        <w:shd w:val="pct25" w:color="800080" w:fill="FFFFFF"/>
      </w:tcPr>
    </w:tblStylePr>
    <w:tblStylePr w:type="firstCol">
      <w:rPr>
        <w:rFonts w:cs="Times New Roman"/>
      </w:rPr>
      <w:tblPr/>
      <w:tcPr>
        <w:tcBorders>
          <w:top w:val="nil"/>
          <w:left w:val="nil"/>
          <w:bottom w:val="nil"/>
          <w:right w:val="single" w:color="000000" w:sz="12" w:space="0"/>
          <w:insideH w:val="nil"/>
          <w:insideV w:val="nil"/>
          <w:tl2br w:val="nil"/>
          <w:tr2bl w:val="nil"/>
        </w:tcBorders>
      </w:tcPr>
    </w:tblStylePr>
    <w:tblStylePr w:type="lastCol">
      <w:rPr>
        <w:rFonts w:cs="Times New Roman"/>
      </w:rPr>
      <w:tblPr/>
      <w:tcPr>
        <w:tcBorders>
          <w:top w:val="nil"/>
          <w:left w:val="single" w:color="000000" w:sz="12" w:space="0"/>
          <w:bottom w:val="nil"/>
          <w:right w:val="nil"/>
          <w:insideH w:val="nil"/>
          <w:insideV w:val="nil"/>
          <w:tl2br w:val="nil"/>
          <w:tr2bl w:val="nil"/>
        </w:tcBorders>
      </w:tcPr>
    </w:tblStylePr>
    <w:tblStylePr w:type="band1Horz">
      <w:rPr>
        <w:rFonts w:cs="Times New Roman"/>
      </w:rPr>
      <w:tblPr/>
      <w:tcPr>
        <w:tcBorders>
          <w:top w:val="nil"/>
          <w:left w:val="nil"/>
          <w:bottom w:val="single" w:color="000000" w:sz="6" w:space="0"/>
          <w:right w:val="nil"/>
          <w:insideH w:val="nil"/>
          <w:insideV w:val="nil"/>
          <w:tl2br w:val="nil"/>
          <w:tr2bl w:val="nil"/>
        </w:tcBorders>
        <w:shd w:val="pct25" w:color="80800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00">
    <w:name w:val="Table Subtle 2"/>
    <w:basedOn w:val="85"/>
    <w:unhideWhenUsed/>
    <w:qFormat/>
    <w:uiPriority w:val="99"/>
    <w:pPr>
      <w:spacing w:line="300" w:lineRule="auto"/>
    </w:pPr>
    <w:rPr>
      <w:rFonts w:ascii="Cambria" w:hAnsi="Cambria" w:eastAsia="黑体"/>
    </w:rPr>
    <w:tblPr>
      <w:tblBorders>
        <w:left w:val="single" w:color="000000" w:sz="6" w:space="0"/>
        <w:right w:val="single" w:color="000000" w:sz="6" w:space="0"/>
      </w:tblBorders>
    </w:tblPr>
    <w:tblStylePr w:type="firstRow">
      <w:rPr>
        <w:rFonts w:cs="Times New Roman"/>
      </w:rPr>
      <w:tblPr/>
      <w:tcPr>
        <w:tcBorders>
          <w:top w:val="nil"/>
          <w:left w:val="nil"/>
          <w:bottom w:val="single" w:color="000000" w:sz="12" w:space="0"/>
          <w:right w:val="nil"/>
          <w:insideH w:val="nil"/>
          <w:insideV w:val="nil"/>
          <w:tl2br w:val="nil"/>
          <w:tr2bl w:val="nil"/>
        </w:tcBorders>
      </w:tcPr>
    </w:tblStylePr>
    <w:tblStylePr w:type="lastRow">
      <w:rPr>
        <w:rFonts w:cs="Times New Roman"/>
      </w:rPr>
      <w:tblPr/>
      <w:tcPr>
        <w:tcBorders>
          <w:top w:val="single" w:color="000000" w:sz="12" w:space="0"/>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color="000000" w:sz="12" w:space="0"/>
          <w:insideH w:val="nil"/>
          <w:insideV w:val="nil"/>
          <w:tl2br w:val="nil"/>
          <w:tr2bl w:val="nil"/>
        </w:tcBorders>
        <w:shd w:val="pct25" w:color="008000" w:fill="FFFFFF"/>
      </w:tcPr>
    </w:tblStylePr>
    <w:tblStylePr w:type="lastCol">
      <w:rPr>
        <w:rFonts w:cs="Times New Roman"/>
      </w:rPr>
      <w:tblPr/>
      <w:tcPr>
        <w:tcBorders>
          <w:top w:val="nil"/>
          <w:left w:val="single" w:color="000000" w:sz="12" w:space="0"/>
          <w:bottom w:val="nil"/>
          <w:right w:val="nil"/>
          <w:insideH w:val="nil"/>
          <w:insideV w:val="nil"/>
          <w:tl2br w:val="nil"/>
          <w:tr2bl w:val="nil"/>
        </w:tcBorders>
        <w:shd w:val="pct25" w:color="80800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01">
    <w:name w:val="Table List 1"/>
    <w:basedOn w:val="85"/>
    <w:unhideWhenUsed/>
    <w:qFormat/>
    <w:uiPriority w:val="99"/>
    <w:pPr>
      <w:spacing w:line="300" w:lineRule="auto"/>
    </w:pPr>
    <w:rPr>
      <w:rFonts w:ascii="Cambria" w:hAnsi="Cambria" w:eastAsia="黑体"/>
    </w:rPr>
    <w:tblPr>
      <w:tblBorders>
        <w:top w:val="single" w:color="008080" w:sz="12" w:space="0"/>
        <w:left w:val="single" w:color="008080" w:sz="6" w:space="0"/>
        <w:bottom w:val="single" w:color="008080" w:sz="12" w:space="0"/>
        <w:right w:val="single" w:color="008080" w:sz="6" w:space="0"/>
      </w:tblBorders>
    </w:tblPr>
    <w:tblStylePr w:type="firstRow">
      <w:rPr>
        <w:rFonts w:cs="Times New Roman"/>
        <w:b/>
        <w:bCs/>
        <w:i/>
        <w:iCs/>
        <w:color w:val="800000"/>
      </w:rPr>
      <w:tblPr/>
      <w:tcPr>
        <w:tcBorders>
          <w:top w:val="nil"/>
          <w:left w:val="nil"/>
          <w:bottom w:val="single" w:color="000000" w:sz="6" w:space="0"/>
          <w:right w:val="nil"/>
          <w:insideH w:val="nil"/>
          <w:insideV w:val="nil"/>
          <w:tl2br w:val="nil"/>
          <w:tr2bl w:val="nil"/>
        </w:tcBorders>
        <w:shd w:val="solid" w:color="C0C0C0" w:fill="FFFFFF"/>
      </w:tcPr>
    </w:tblStylePr>
    <w:tblStylePr w:type="lastRow">
      <w:rPr>
        <w:rFonts w:cs="Times New Roman"/>
      </w:rPr>
      <w:tblPr/>
      <w:tcPr>
        <w:tcBorders>
          <w:top w:val="single" w:color="000000" w:sz="6" w:space="0"/>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solid" w:color="C0C0C0" w:fill="FFFFFF"/>
      </w:tcPr>
    </w:tblStylePr>
    <w:tblStylePr w:type="band2Horz">
      <w:rPr>
        <w:rFonts w:cs="Times New Roman"/>
        <w:color w:val="auto"/>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02">
    <w:name w:val="Table List 2"/>
    <w:basedOn w:val="85"/>
    <w:unhideWhenUsed/>
    <w:qFormat/>
    <w:uiPriority w:val="99"/>
    <w:pPr>
      <w:spacing w:line="300" w:lineRule="auto"/>
    </w:pPr>
    <w:rPr>
      <w:rFonts w:ascii="Cambria" w:hAnsi="Cambria" w:eastAsia="黑体"/>
    </w:rPr>
    <w:tblPr>
      <w:tblBorders>
        <w:bottom w:val="single" w:color="808080" w:sz="12" w:space="0"/>
      </w:tblBorders>
    </w:tblPr>
    <w:tblStylePr w:type="firstRow">
      <w:rPr>
        <w:rFonts w:cs="Times New Roman"/>
        <w:b/>
        <w:bCs/>
        <w:color w:val="FFFFFF"/>
      </w:rPr>
      <w:tblPr/>
      <w:tcPr>
        <w:tcBorders>
          <w:top w:val="nil"/>
          <w:left w:val="nil"/>
          <w:bottom w:val="single" w:color="000000" w:sz="6" w:space="0"/>
          <w:right w:val="nil"/>
          <w:insideH w:val="nil"/>
          <w:insideV w:val="nil"/>
          <w:tl2br w:val="nil"/>
          <w:tr2bl w:val="nil"/>
        </w:tcBorders>
        <w:shd w:val="pct75" w:color="008080" w:fill="008000"/>
      </w:tcPr>
    </w:tblStylePr>
    <w:tblStylePr w:type="lastRow">
      <w:rPr>
        <w:rFonts w:cs="Times New Roman"/>
      </w:rPr>
      <w:tblPr/>
      <w:tcPr>
        <w:tcBorders>
          <w:top w:val="single" w:color="000000" w:sz="6" w:space="0"/>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0" w:color="00FF00" w:fill="FFFFFF"/>
      </w:tcPr>
    </w:tblStylePr>
    <w:tblStylePr w:type="band2Horz">
      <w:rPr>
        <w:rFonts w:cs="Times New Roman"/>
        <w:color w:val="auto"/>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03">
    <w:name w:val="Table List 3"/>
    <w:basedOn w:val="85"/>
    <w:unhideWhenUsed/>
    <w:qFormat/>
    <w:uiPriority w:val="99"/>
    <w:pPr>
      <w:spacing w:line="300" w:lineRule="auto"/>
    </w:pPr>
    <w:rPr>
      <w:rFonts w:ascii="Cambria" w:hAnsi="Cambria" w:eastAsia="黑体"/>
    </w:rPr>
    <w:tblPr>
      <w:tblBorders>
        <w:top w:val="single" w:color="000000" w:sz="12" w:space="0"/>
        <w:bottom w:val="single" w:color="000000" w:sz="12" w:space="0"/>
        <w:insideH w:val="single" w:color="000000" w:sz="6" w:space="0"/>
      </w:tblBorders>
    </w:tblPr>
    <w:tblStylePr w:type="firstRow">
      <w:rPr>
        <w:rFonts w:cs="Times New Roman"/>
        <w:b/>
        <w:bCs/>
        <w:color w:val="000080"/>
      </w:rPr>
      <w:tblPr/>
      <w:tcPr>
        <w:tcBorders>
          <w:top w:val="nil"/>
          <w:left w:val="nil"/>
          <w:bottom w:val="single" w:color="000000" w:sz="12" w:space="0"/>
          <w:right w:val="nil"/>
          <w:insideH w:val="nil"/>
          <w:insideV w:val="nil"/>
          <w:tl2br w:val="nil"/>
          <w:tr2bl w:val="nil"/>
        </w:tcBorders>
      </w:tcPr>
    </w:tblStylePr>
    <w:tblStylePr w:type="lastRow">
      <w:rPr>
        <w:rFonts w:cs="Times New Roman"/>
      </w:rPr>
      <w:tblPr/>
      <w:tcPr>
        <w:tcBorders>
          <w:top w:val="single" w:color="000000" w:sz="12" w:space="0"/>
          <w:left w:val="nil"/>
          <w:bottom w:val="nil"/>
          <w:right w:val="nil"/>
          <w:insideH w:val="nil"/>
          <w:insideV w:val="nil"/>
          <w:tl2br w:val="nil"/>
          <w:tr2bl w:val="nil"/>
        </w:tcBorders>
      </w:tcPr>
    </w:tblStylePr>
    <w:tblStylePr w:type="swCell">
      <w:rPr>
        <w:rFonts w:cs="Times New Roman"/>
        <w:i/>
        <w:iCs/>
        <w:color w:val="000080"/>
      </w:rPr>
      <w:tblPr/>
      <w:tcPr>
        <w:tcBorders>
          <w:top w:val="nil"/>
          <w:left w:val="nil"/>
          <w:bottom w:val="nil"/>
          <w:right w:val="nil"/>
          <w:insideH w:val="nil"/>
          <w:insideV w:val="nil"/>
          <w:tl2br w:val="nil"/>
          <w:tr2bl w:val="nil"/>
        </w:tcBorders>
      </w:tcPr>
    </w:tblStylePr>
  </w:style>
  <w:style w:type="table" w:styleId="104">
    <w:name w:val="Table List 4"/>
    <w:basedOn w:val="85"/>
    <w:unhideWhenUsed/>
    <w:qFormat/>
    <w:uiPriority w:val="99"/>
    <w:pPr>
      <w:spacing w:line="300" w:lineRule="auto"/>
    </w:pPr>
    <w:rPr>
      <w:rFonts w:ascii="Cambria" w:hAnsi="Cambria" w:eastAsia="黑体"/>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105">
    <w:name w:val="Table List 5"/>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Row">
      <w:rPr>
        <w:rFonts w:cs="Times New Roman"/>
        <w:b/>
        <w:bCs/>
      </w:rPr>
      <w:tblPr/>
      <w:tcPr>
        <w:tcBorders>
          <w:top w:val="nil"/>
          <w:left w:val="nil"/>
          <w:bottom w:val="single" w:color="000000" w:sz="12" w:space="0"/>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style>
  <w:style w:type="table" w:styleId="106">
    <w:name w:val="Table List 6"/>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rFonts w:cs="Times New Roman"/>
        <w:b/>
        <w:bCs/>
      </w:rPr>
      <w:tblPr/>
      <w:tcPr>
        <w:tcBorders>
          <w:top w:val="nil"/>
          <w:left w:val="nil"/>
          <w:bottom w:val="single" w:color="000000" w:sz="12" w:space="0"/>
          <w:right w:val="nil"/>
          <w:insideH w:val="nil"/>
          <w:insideV w:val="nil"/>
          <w:tl2br w:val="nil"/>
          <w:tr2bl w:val="nil"/>
        </w:tcBorders>
      </w:tcPr>
    </w:tblStylePr>
    <w:tblStylePr w:type="firstCol">
      <w:rPr>
        <w:rFonts w:cs="Times New Roman"/>
        <w:b/>
        <w:bCs/>
      </w:rPr>
      <w:tblPr/>
      <w:tcPr>
        <w:tcBorders>
          <w:top w:val="nil"/>
          <w:left w:val="nil"/>
          <w:bottom w:val="nil"/>
          <w:right w:val="single" w:color="000000" w:sz="12" w:space="0"/>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shd w:val="pct25" w:color="000000" w:fill="FFFFFF"/>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07">
    <w:name w:val="Table List 7"/>
    <w:basedOn w:val="85"/>
    <w:unhideWhenUsed/>
    <w:qFormat/>
    <w:uiPriority w:val="99"/>
    <w:pPr>
      <w:spacing w:line="300" w:lineRule="auto"/>
    </w:pPr>
    <w:rPr>
      <w:rFonts w:ascii="Cambria" w:hAnsi="Cambria" w:eastAsia="黑体"/>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rFonts w:cs="Times New Roman"/>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b/>
        <w:bCs/>
      </w:rPr>
      <w:tblPr/>
      <w:tcPr>
        <w:tcBorders>
          <w:top w:val="single" w:color="008000" w:sz="12"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0" w:color="000000" w:fill="FFFFFF"/>
      </w:tcPr>
    </w:tblStylePr>
    <w:tblStylePr w:type="band2Horz">
      <w:rPr>
        <w:rFonts w:cs="Times New Roman"/>
      </w:rPr>
      <w:tblPr/>
      <w:tcPr>
        <w:tcBorders>
          <w:top w:val="nil"/>
          <w:left w:val="nil"/>
          <w:bottom w:val="nil"/>
          <w:right w:val="nil"/>
          <w:insideH w:val="nil"/>
          <w:insideV w:val="nil"/>
          <w:tl2br w:val="nil"/>
          <w:tr2bl w:val="nil"/>
        </w:tcBorders>
        <w:shd w:val="pct25" w:color="FFFF00" w:fill="FFFFFF"/>
      </w:tcPr>
    </w:tblStylePr>
  </w:style>
  <w:style w:type="table" w:styleId="108">
    <w:name w:val="Table List 8"/>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rFonts w:cs="Times New Roman"/>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rFonts w:cs="Times New Roman"/>
        <w:b/>
        <w:bCs/>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5" w:color="FFFF00" w:fill="FFFFFF"/>
      </w:tcPr>
    </w:tblStylePr>
    <w:tblStylePr w:type="band2Horz">
      <w:rPr>
        <w:rFonts w:cs="Times New Roman"/>
      </w:rPr>
      <w:tblPr/>
      <w:tcPr>
        <w:tcBorders>
          <w:top w:val="nil"/>
          <w:left w:val="nil"/>
          <w:bottom w:val="nil"/>
          <w:right w:val="nil"/>
          <w:insideH w:val="nil"/>
          <w:insideV w:val="nil"/>
          <w:tl2br w:val="nil"/>
          <w:tr2bl w:val="nil"/>
        </w:tcBorders>
        <w:shd w:val="pct50" w:color="FF0000" w:fill="FFFFFF"/>
      </w:tcPr>
    </w:tblStylePr>
    <w:tblStylePr w:type="nwCell">
      <w:rPr>
        <w:rFonts w:cs="Times New Roman"/>
      </w:rPr>
      <w:tblPr/>
      <w:tcPr>
        <w:tcBorders>
          <w:top w:val="nil"/>
          <w:left w:val="nil"/>
          <w:bottom w:val="nil"/>
          <w:right w:val="nil"/>
          <w:insideH w:val="nil"/>
          <w:insideV w:val="nil"/>
          <w:tl2br w:val="single" w:color="auto" w:sz="6" w:space="0"/>
          <w:tr2bl w:val="nil"/>
        </w:tcBorders>
      </w:tcPr>
    </w:tblStylePr>
  </w:style>
  <w:style w:type="table" w:styleId="109">
    <w:name w:val="Table Contemporary"/>
    <w:basedOn w:val="85"/>
    <w:unhideWhenUsed/>
    <w:qFormat/>
    <w:uiPriority w:val="99"/>
    <w:pPr>
      <w:spacing w:line="300" w:lineRule="auto"/>
    </w:pPr>
    <w:rPr>
      <w:rFonts w:ascii="Cambria" w:hAnsi="Cambria" w:eastAsia="黑体"/>
    </w:rPr>
    <w:tblPr>
      <w:tblBorders>
        <w:insideH w:val="single" w:color="FFFFFF" w:sz="18" w:space="0"/>
        <w:insideV w:val="single" w:color="FFFFFF" w:sz="18" w:space="0"/>
      </w:tblBorders>
    </w:tblPr>
    <w:tblStylePr w:type="firstRow">
      <w:rPr>
        <w:rFonts w:cs="Times New Roman"/>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styleId="110">
    <w:name w:val="Table Grid 1"/>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Row">
      <w:rPr>
        <w:rFonts w:cs="Times New Roman"/>
        <w:i/>
        <w:iCs/>
      </w:rPr>
      <w:tblPr/>
      <w:tcPr>
        <w:tcBorders>
          <w:top w:val="nil"/>
          <w:left w:val="nil"/>
          <w:bottom w:val="nil"/>
          <w:right w:val="nil"/>
          <w:insideH w:val="nil"/>
          <w:insideV w:val="nil"/>
          <w:tl2br w:val="nil"/>
          <w:tr2bl w:val="nil"/>
        </w:tcBorders>
      </w:tcPr>
    </w:tblStylePr>
    <w:tblStylePr w:type="lastCol">
      <w:rPr>
        <w:rFonts w:cs="Times New Roman"/>
        <w:i/>
        <w:i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1">
    <w:name w:val="Table Grid 2"/>
    <w:basedOn w:val="85"/>
    <w:unhideWhenUsed/>
    <w:qFormat/>
    <w:uiPriority w:val="99"/>
    <w:pPr>
      <w:spacing w:line="300" w:lineRule="auto"/>
    </w:pPr>
    <w:rPr>
      <w:rFonts w:ascii="Cambria" w:hAnsi="Cambria" w:eastAsia="黑体"/>
    </w:rPr>
    <w:tblPr>
      <w:tblBorders>
        <w:insideH w:val="single" w:color="000000" w:sz="6" w:space="0"/>
        <w:insideV w:val="single" w:color="000000" w:sz="6" w:space="0"/>
      </w:tblBorders>
    </w:tblPr>
    <w:tblStylePr w:type="firstRow">
      <w:rPr>
        <w:rFonts w:cs="Times New Roman"/>
        <w:b/>
        <w:bCs/>
      </w:rPr>
      <w:tblPr/>
      <w:tcPr>
        <w:tcBorders>
          <w:top w:val="nil"/>
          <w:left w:val="nil"/>
          <w:bottom w:val="nil"/>
          <w:right w:val="nil"/>
          <w:insideH w:val="nil"/>
          <w:insideV w:val="nil"/>
          <w:tl2br w:val="nil"/>
          <w:tr2bl w:val="nil"/>
        </w:tcBorders>
      </w:tcPr>
    </w:tblStylePr>
    <w:tblStylePr w:type="lastRow">
      <w:rPr>
        <w:rFonts w:cs="Times New Roman"/>
        <w:b/>
        <w:bCs/>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style>
  <w:style w:type="table" w:styleId="112">
    <w:name w:val="Table Grid 3"/>
    <w:basedOn w:val="85"/>
    <w:unhideWhenUsed/>
    <w:qFormat/>
    <w:uiPriority w:val="99"/>
    <w:pPr>
      <w:spacing w:line="300" w:lineRule="auto"/>
    </w:pPr>
    <w:rPr>
      <w:rFonts w:ascii="Cambria" w:hAnsi="Cambria" w:eastAsia="黑体"/>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3">
    <w:name w:val="Table Grid 4"/>
    <w:basedOn w:val="85"/>
    <w:unhideWhenUsed/>
    <w:qFormat/>
    <w:uiPriority w:val="99"/>
    <w:pPr>
      <w:spacing w:line="300" w:lineRule="auto"/>
    </w:pPr>
    <w:rPr>
      <w:rFonts w:ascii="Cambria" w:hAnsi="Cambria" w:eastAsia="黑体"/>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rFonts w:cs="Times New Roman"/>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rFonts w:cs="Times New Roman"/>
        <w:b/>
        <w:bCs/>
        <w:color w:val="auto"/>
      </w:rPr>
      <w:tblPr/>
      <w:tcPr>
        <w:tcBorders>
          <w:top w:val="nil"/>
          <w:left w:val="nil"/>
          <w:bottom w:val="nil"/>
          <w:right w:val="nil"/>
          <w:insideH w:val="nil"/>
          <w:insideV w:val="nil"/>
          <w:tl2br w:val="nil"/>
          <w:tr2bl w:val="nil"/>
        </w:tcBorders>
      </w:tcPr>
    </w:tblStylePr>
  </w:style>
  <w:style w:type="table" w:styleId="114">
    <w:name w:val="Table Grid 5"/>
    <w:basedOn w:val="85"/>
    <w:unhideWhenUsed/>
    <w:qFormat/>
    <w:uiPriority w:val="99"/>
    <w:pPr>
      <w:spacing w:line="300" w:lineRule="auto"/>
    </w:pPr>
    <w:rPr>
      <w:rFonts w:ascii="Cambria" w:hAnsi="Cambria" w:eastAsia="黑体"/>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blPr/>
      <w:tcPr>
        <w:tcBorders>
          <w:top w:val="nil"/>
          <w:left w:val="nil"/>
          <w:bottom w:val="single" w:color="000000" w:sz="12" w:space="0"/>
          <w:right w:val="nil"/>
          <w:insideH w:val="nil"/>
          <w:insideV w:val="nil"/>
          <w:tl2br w:val="nil"/>
          <w:tr2bl w:val="nil"/>
        </w:tcBorders>
      </w:tcPr>
    </w:tblStylePr>
    <w:tblStylePr w:type="lastRow">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5">
    <w:name w:val="Table Grid 6"/>
    <w:basedOn w:val="85"/>
    <w:unhideWhenUsed/>
    <w:qFormat/>
    <w:uiPriority w:val="99"/>
    <w:pPr>
      <w:spacing w:line="300" w:lineRule="auto"/>
    </w:pPr>
    <w:rPr>
      <w:rFonts w:ascii="Cambria" w:hAnsi="Cambria" w:eastAsia="黑体"/>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Row">
      <w:rPr>
        <w:rFonts w:cs="Times New Roman"/>
        <w:b/>
        <w:bCs/>
      </w:rPr>
      <w:tblPr/>
      <w:tcPr>
        <w:tcBorders>
          <w:top w:val="nil"/>
          <w:left w:val="nil"/>
          <w:bottom w:val="single" w:color="000000" w:sz="6" w:space="0"/>
          <w:right w:val="nil"/>
          <w:insideH w:val="nil"/>
          <w:insideV w:val="nil"/>
          <w:tl2br w:val="nil"/>
          <w:tr2bl w:val="nil"/>
        </w:tcBorders>
      </w:tcPr>
    </w:tblStylePr>
    <w:tblStylePr w:type="lastRow">
      <w:rPr>
        <w:rFonts w:cs="Times New Roman"/>
        <w:color w:val="auto"/>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6">
    <w:name w:val="Table Grid 7"/>
    <w:basedOn w:val="85"/>
    <w:unhideWhenUsed/>
    <w:qFormat/>
    <w:uiPriority w:val="99"/>
    <w:pPr>
      <w:spacing w:line="300" w:lineRule="auto"/>
    </w:pPr>
    <w:rPr>
      <w:rFonts w:ascii="Cambria" w:hAnsi="Cambria" w:eastAsia="黑体"/>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b w:val="0"/>
        <w:bCs w:val="0"/>
      </w:rPr>
      <w:tblPr/>
      <w:tcPr>
        <w:tcBorders>
          <w:top w:val="nil"/>
          <w:left w:val="nil"/>
          <w:bottom w:val="single" w:color="000000" w:sz="12" w:space="0"/>
          <w:right w:val="nil"/>
          <w:insideH w:val="nil"/>
          <w:insideV w:val="nil"/>
          <w:tl2br w:val="nil"/>
          <w:tr2bl w:val="nil"/>
        </w:tcBorders>
      </w:tcPr>
    </w:tblStylePr>
    <w:tblStylePr w:type="lastRow">
      <w:rPr>
        <w:rFonts w:cs="Times New Roman"/>
        <w:b w:val="0"/>
        <w:bCs w:val="0"/>
      </w:rPr>
      <w:tblPr/>
      <w:tcPr>
        <w:tcBorders>
          <w:top w:val="single" w:color="000000" w:sz="6" w:space="0"/>
          <w:left w:val="nil"/>
          <w:bottom w:val="nil"/>
          <w:right w:val="nil"/>
          <w:insideH w:val="nil"/>
          <w:insideV w:val="nil"/>
          <w:tl2br w:val="nil"/>
          <w:tr2bl w:val="nil"/>
        </w:tcBorders>
      </w:tcPr>
    </w:tblStylePr>
    <w:tblStylePr w:type="firstCol">
      <w:rPr>
        <w:rFonts w:cs="Times New Roman"/>
        <w:b w:val="0"/>
        <w:bCs w:val="0"/>
      </w:rPr>
      <w:tblPr/>
      <w:tcPr>
        <w:tcBorders>
          <w:top w:val="nil"/>
          <w:left w:val="nil"/>
          <w:bottom w:val="nil"/>
          <w:right w:val="nil"/>
          <w:insideH w:val="nil"/>
          <w:insideV w:val="nil"/>
          <w:tl2br w:val="nil"/>
          <w:tr2bl w:val="nil"/>
        </w:tcBorders>
      </w:tcPr>
    </w:tblStylePr>
    <w:tblStylePr w:type="lastCol">
      <w:rPr>
        <w:rFonts w:cs="Times New Roman"/>
        <w:b w:val="0"/>
        <w:bCs w:val="0"/>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7">
    <w:name w:val="Table Grid 8"/>
    <w:basedOn w:val="85"/>
    <w:unhideWhenUsed/>
    <w:qFormat/>
    <w:uiPriority w:val="99"/>
    <w:pPr>
      <w:spacing w:line="300" w:lineRule="auto"/>
    </w:pPr>
    <w:rPr>
      <w:rFonts w:ascii="Cambria" w:hAnsi="Cambria" w:eastAsia="黑体"/>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Times New Roman"/>
        <w:b/>
        <w:bCs/>
        <w:color w:val="auto"/>
      </w:rPr>
      <w:tblPr/>
      <w:tcPr>
        <w:tcBorders>
          <w:top w:val="nil"/>
          <w:left w:val="nil"/>
          <w:bottom w:val="nil"/>
          <w:right w:val="nil"/>
          <w:insideH w:val="nil"/>
          <w:insideV w:val="nil"/>
          <w:tl2br w:val="nil"/>
          <w:tr2bl w:val="nil"/>
        </w:tcBorders>
      </w:tcPr>
    </w:tblStylePr>
    <w:tblStylePr w:type="lastCol">
      <w:rPr>
        <w:rFonts w:cs="Times New Roman"/>
        <w:b/>
        <w:bCs/>
        <w:color w:val="auto"/>
      </w:rPr>
      <w:tblPr/>
      <w:tcPr>
        <w:tcBorders>
          <w:top w:val="nil"/>
          <w:left w:val="nil"/>
          <w:bottom w:val="nil"/>
          <w:right w:val="nil"/>
          <w:insideH w:val="nil"/>
          <w:insideV w:val="nil"/>
          <w:tl2br w:val="nil"/>
          <w:tr2bl w:val="nil"/>
        </w:tcBorders>
      </w:tcPr>
    </w:tblStylePr>
  </w:style>
  <w:style w:type="table" w:styleId="118">
    <w:name w:val="Table Web 1"/>
    <w:basedOn w:val="85"/>
    <w:unhideWhenUsed/>
    <w:qFormat/>
    <w:uiPriority w:val="99"/>
    <w:pPr>
      <w:spacing w:line="300" w:lineRule="auto"/>
    </w:pPr>
    <w:rPr>
      <w:rFonts w:ascii="Cambria" w:hAnsi="Cambria" w:eastAsia="黑体"/>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119">
    <w:name w:val="Table Web 2"/>
    <w:basedOn w:val="85"/>
    <w:unhideWhenUsed/>
    <w:qFormat/>
    <w:uiPriority w:val="99"/>
    <w:pPr>
      <w:spacing w:line="300" w:lineRule="auto"/>
    </w:pPr>
    <w:rPr>
      <w:rFonts w:ascii="Cambria" w:hAnsi="Cambria" w:eastAsia="黑体"/>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120">
    <w:name w:val="Table Web 3"/>
    <w:basedOn w:val="85"/>
    <w:unhideWhenUsed/>
    <w:qFormat/>
    <w:uiPriority w:val="99"/>
    <w:pPr>
      <w:spacing w:line="300" w:lineRule="auto"/>
    </w:pPr>
    <w:rPr>
      <w:rFonts w:ascii="Cambria" w:hAnsi="Cambria" w:eastAsia="黑体"/>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121">
    <w:name w:val="Table Professional"/>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blPr/>
      <w:tcPr>
        <w:tcBorders>
          <w:top w:val="nil"/>
          <w:left w:val="nil"/>
          <w:bottom w:val="nil"/>
          <w:right w:val="nil"/>
          <w:insideH w:val="nil"/>
          <w:insideV w:val="nil"/>
          <w:tl2br w:val="nil"/>
          <w:tr2bl w:val="nil"/>
        </w:tcBorders>
        <w:shd w:val="solid" w:color="000000" w:fill="FFFFFF"/>
      </w:tcPr>
    </w:tblStylePr>
  </w:style>
  <w:style w:type="table" w:styleId="122">
    <w:name w:val="Light Shading"/>
    <w:basedOn w:val="85"/>
    <w:qFormat/>
    <w:uiPriority w:val="60"/>
    <w:rPr>
      <w:rFonts w:ascii="Cambria" w:hAnsi="Cambria" w:eastAsia="黑体"/>
      <w:color w:val="000000"/>
    </w:rPr>
    <w:tblPr>
      <w:tblBorders>
        <w:top w:val="single" w:color="000000" w:sz="8" w:space="0"/>
        <w:bottom w:val="single" w:color="000000" w:sz="8" w:space="0"/>
      </w:tblBorders>
    </w:tblPr>
    <w:tblStylePr w:type="firstRow">
      <w:pPr>
        <w:spacing w:before="0" w:after="0"/>
      </w:pPr>
      <w:rPr>
        <w:rFonts w:cs="Times New Roman"/>
        <w:b/>
        <w:bCs/>
      </w:rPr>
      <w:tbl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pPr>
      <w:rPr>
        <w:rFonts w:cs="Times New Roman"/>
        <w:b/>
        <w:bCs/>
      </w:rPr>
      <w:tblPr/>
      <w:tcPr>
        <w:tcBorders>
          <w:top w:val="single" w:color="000000" w:sz="8" w:space="0"/>
          <w:left w:val="nil"/>
          <w:bottom w:val="single" w:color="000000"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C0C0C0"/>
      </w:tcPr>
    </w:tblStylePr>
    <w:tblStylePr w:type="band1Horz">
      <w:rPr>
        <w:rFonts w:cs="Times New Roman"/>
      </w:rPr>
      <w:tblPr/>
      <w:tcPr>
        <w:tcBorders>
          <w:top w:val="nil"/>
          <w:left w:val="nil"/>
          <w:bottom w:val="nil"/>
          <w:right w:val="nil"/>
          <w:insideH w:val="nil"/>
          <w:insideV w:val="nil"/>
          <w:tl2br w:val="nil"/>
          <w:tr2bl w:val="nil"/>
        </w:tcBorders>
        <w:shd w:val="clear" w:color="auto" w:fill="C0C0C0"/>
      </w:tcPr>
    </w:tblStylePr>
  </w:style>
  <w:style w:type="table" w:styleId="123">
    <w:name w:val="Light List"/>
    <w:basedOn w:val="85"/>
    <w:qFormat/>
    <w:uiPriority w:val="61"/>
    <w:rPr>
      <w:rFonts w:ascii="Cambria" w:hAnsi="Cambria" w:eastAsia="黑体"/>
    </w:rPr>
    <w:tblPr>
      <w:tblBorders>
        <w:top w:val="single" w:color="000000" w:sz="8" w:space="0"/>
        <w:left w:val="single" w:color="000000" w:sz="8" w:space="0"/>
        <w:bottom w:val="single" w:color="000000" w:sz="8" w:space="0"/>
        <w:right w:val="single" w:color="000000" w:sz="8" w:space="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styleId="124">
    <w:name w:val="Light Grid"/>
    <w:basedOn w:val="85"/>
    <w:qFormat/>
    <w:uiPriority w:val="62"/>
    <w:rPr>
      <w:rFonts w:ascii="Cambria" w:hAnsi="Cambria" w:eastAsia="黑体"/>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pPr>
      <w:rPr>
        <w:rFonts w:ascii="Calibri" w:hAnsi="Calibri" w:eastAsia="宋体" w:cs="Arial"/>
        <w:b/>
        <w:bCs/>
      </w:rPr>
      <w:tblPr/>
      <w:tcPr>
        <w:tcBorders>
          <w:top w:val="single" w:color="000000" w:sz="8" w:space="0"/>
          <w:left w:val="single" w:color="000000" w:sz="8" w:space="0"/>
          <w:bottom w:val="single" w:color="000000" w:sz="18" w:space="0"/>
          <w:right w:val="single" w:color="000000" w:sz="8" w:space="0"/>
          <w:insideH w:val="nil"/>
          <w:insideV w:val="nil"/>
          <w:tl2br w:val="nil"/>
          <w:tr2bl w:val="nil"/>
        </w:tcBorders>
      </w:tcPr>
    </w:tblStylePr>
    <w:tblStylePr w:type="lastRow">
      <w:pPr>
        <w:spacing w:before="0" w:after="0"/>
      </w:pPr>
      <w:rPr>
        <w:rFonts w:ascii="Calibri" w:hAnsi="Calibri" w:eastAsia="宋体" w:cs="Arial"/>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2Horz">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styleId="125">
    <w:name w:val="Medium Shading 1"/>
    <w:basedOn w:val="85"/>
    <w:qFormat/>
    <w:uiPriority w:val="63"/>
    <w:rPr>
      <w:rFonts w:ascii="Cambria" w:hAnsi="Cambria" w:eastAsia="黑体"/>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pPr>
      <w:rPr>
        <w:rFonts w:cs="Times New Roman"/>
        <w:b/>
        <w:bCs/>
        <w:color w:val="FFFFFF"/>
      </w:rPr>
      <w:tblPr/>
      <w:tcPr>
        <w:tcBorders>
          <w:top w:val="single" w:color="404040" w:sz="8" w:space="0"/>
          <w:left w:val="single" w:color="404040" w:sz="8" w:space="0"/>
          <w:bottom w:val="single" w:color="404040" w:sz="8" w:space="0"/>
          <w:right w:val="single" w:color="404040" w:sz="8" w:space="0"/>
          <w:insideH w:val="nil"/>
          <w:insideV w:val="nil"/>
          <w:tl2br w:val="nil"/>
          <w:tr2bl w:val="nil"/>
        </w:tcBorders>
        <w:shd w:val="clear" w:color="auto" w:fill="000000"/>
      </w:tcPr>
    </w:tblStylePr>
    <w:tblStylePr w:type="lastRow">
      <w:pPr>
        <w:spacing w:before="0" w:after="0"/>
      </w:pPr>
      <w:rPr>
        <w:rFonts w:cs="Times New Roman"/>
        <w:b/>
        <w:bCs/>
      </w:rPr>
      <w:tblPr/>
      <w:tcPr>
        <w:tcBorders>
          <w:top w:val="double" w:color="404040" w:sz="6" w:space="0"/>
          <w:left w:val="single" w:color="404040" w:sz="8" w:space="0"/>
          <w:bottom w:val="single" w:color="404040" w:sz="8" w:space="0"/>
          <w:right w:val="single" w:color="404040"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tblStylePr w:type="band2Horz">
      <w:rPr>
        <w:rFonts w:cs="Times New Roman"/>
      </w:rPr>
      <w:tblPr/>
    </w:tblStylePr>
  </w:style>
  <w:style w:type="table" w:styleId="126">
    <w:name w:val="Medium Shading 2"/>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l2br w:val="nil"/>
          <w:tr2bl w:val="nil"/>
        </w:tcBorders>
        <w:shd w:val="clear" w:color="auto" w:fill="000000"/>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l2br w:val="nil"/>
          <w:tr2bl w:val="nil"/>
        </w:tcBorders>
        <w:shd w:val="clear" w:color="auto" w:fill="000000"/>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000000"/>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l2br w:val="nil"/>
          <w:tr2bl w:val="nil"/>
        </w:tcBorders>
      </w:tcPr>
    </w:tblStylePr>
  </w:style>
  <w:style w:type="table" w:styleId="127">
    <w:name w:val="Medium List 1"/>
    <w:basedOn w:val="85"/>
    <w:qFormat/>
    <w:uiPriority w:val="65"/>
    <w:rPr>
      <w:rFonts w:ascii="Cambria" w:hAnsi="Cambria" w:eastAsia="黑体"/>
      <w:color w:val="000000"/>
    </w:rPr>
    <w:tblPr>
      <w:tblBorders>
        <w:top w:val="single" w:color="000000" w:sz="8" w:space="0"/>
        <w:bottom w:val="single" w:color="000000" w:sz="8" w:space="0"/>
      </w:tblBorders>
    </w:tblPr>
    <w:tblStylePr w:type="firstRow">
      <w:rPr>
        <w:rFonts w:ascii="Calibri" w:hAnsi="Calibri" w:eastAsia="宋体" w:cs="Arial"/>
      </w:rPr>
      <w:tblPr/>
      <w:tcPr>
        <w:tcBorders>
          <w:top w:val="nil"/>
          <w:left w:val="nil"/>
          <w:bottom w:val="single" w:color="000000" w:sz="8" w:space="0"/>
          <w:right w:val="nil"/>
          <w:insideH w:val="nil"/>
          <w:insideV w:val="nil"/>
          <w:tl2br w:val="nil"/>
          <w:tr2bl w:val="nil"/>
        </w:tcBorders>
      </w:tcPr>
    </w:tblStylePr>
    <w:tblStylePr w:type="lastRow">
      <w:rPr>
        <w:rFonts w:cs="Times New Roman"/>
        <w:b/>
        <w:bCs/>
        <w:color w:val="1F2123"/>
      </w:rPr>
      <w:tblPr/>
      <w:tcPr>
        <w:tcBorders>
          <w:top w:val="single" w:color="000000" w:sz="8" w:space="0"/>
          <w:left w:val="nil"/>
          <w:bottom w:val="single" w:color="000000" w:sz="8" w:space="0"/>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color="000000" w:sz="8" w:space="0"/>
          <w:left w:val="nil"/>
          <w:bottom w:val="single" w:color="000000" w:sz="8" w:space="0"/>
          <w:right w:val="nil"/>
          <w:insideH w:val="nil"/>
          <w:insideV w:val="nil"/>
          <w:tl2br w:val="nil"/>
          <w:tr2bl w:val="nil"/>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128">
    <w:name w:val="Medium List 2"/>
    <w:basedOn w:val="85"/>
    <w:qFormat/>
    <w:uiPriority w:val="66"/>
    <w:rPr>
      <w:rFonts w:ascii="Calibri" w:hAnsi="Calibri" w:cs="Arial"/>
      <w:color w:val="000000"/>
    </w:rPr>
    <w:tblPr>
      <w:tblBorders>
        <w:top w:val="single" w:color="000000" w:sz="8" w:space="0"/>
        <w:left w:val="single" w:color="000000" w:sz="8" w:space="0"/>
        <w:bottom w:val="single" w:color="000000" w:sz="8" w:space="0"/>
        <w:right w:val="single" w:color="000000" w:sz="8" w:space="0"/>
      </w:tblBorders>
    </w:tblPr>
    <w:tblStylePr w:type="firstRow">
      <w:rPr>
        <w:rFonts w:cs="Arial"/>
        <w:sz w:val="24"/>
        <w:szCs w:val="24"/>
      </w:rPr>
      <w:tblPr/>
      <w:tcPr>
        <w:tcBorders>
          <w:top w:val="nil"/>
          <w:left w:val="nil"/>
          <w:bottom w:val="single" w:color="000000" w:sz="24" w:space="0"/>
          <w:right w:val="nil"/>
          <w:insideH w:val="nil"/>
          <w:insideV w:val="nil"/>
          <w:tl2br w:val="nil"/>
          <w:tr2bl w:val="nil"/>
        </w:tcBorders>
        <w:shd w:val="clear" w:color="auto" w:fill="FFFFFF"/>
      </w:tcPr>
    </w:tblStylePr>
    <w:tblStylePr w:type="lastRow">
      <w:rPr>
        <w:rFonts w:cs="Arial"/>
      </w:rPr>
      <w:tblPr/>
      <w:tcPr>
        <w:tcBorders>
          <w:top w:val="single" w:color="000000" w:sz="8" w:space="0"/>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color="000000" w:sz="8" w:space="0"/>
          <w:insideH w:val="nil"/>
          <w:insideV w:val="nil"/>
          <w:tl2br w:val="nil"/>
          <w:tr2bl w:val="nil"/>
        </w:tcBorders>
        <w:shd w:val="clear" w:color="auto" w:fill="FFFFFF"/>
      </w:tcPr>
    </w:tblStylePr>
    <w:tblStylePr w:type="lastCol">
      <w:rPr>
        <w:rFonts w:cs="Arial"/>
      </w:rPr>
      <w:tblPr/>
      <w:tcPr>
        <w:tcBorders>
          <w:top w:val="nil"/>
          <w:left w:val="single" w:color="000000" w:sz="8" w:space="0"/>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C0C0C0"/>
      </w:tcPr>
    </w:tblStylePr>
    <w:tblStylePr w:type="band1Horz">
      <w:rPr>
        <w:rFonts w:cs="Arial"/>
      </w:rPr>
      <w:tblPr/>
      <w:tcPr>
        <w:tcBorders>
          <w:top w:val="nil"/>
          <w:left w:val="nil"/>
          <w:bottom w:val="nil"/>
          <w:right w:val="nil"/>
          <w:insideH w:val="nil"/>
          <w:insideV w:val="nil"/>
          <w:tl2br w:val="nil"/>
          <w:tr2bl w:val="nil"/>
        </w:tcBorders>
        <w:shd w:val="clear" w:color="auto" w:fill="C0C0C0"/>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styleId="129">
    <w:name w:val="Medium Grid 1"/>
    <w:basedOn w:val="85"/>
    <w:qFormat/>
    <w:uiPriority w:val="67"/>
    <w:rPr>
      <w:rFonts w:ascii="Cambria" w:hAnsi="Cambria" w:eastAsia="黑体"/>
    </w:rPr>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rFonts w:cs="Times New Roman"/>
        <w:b/>
        <w:bCs/>
      </w:rPr>
    </w:tblStylePr>
    <w:tblStylePr w:type="lastRow">
      <w:rPr>
        <w:rFonts w:cs="Times New Roman"/>
        <w:b/>
        <w:bCs/>
      </w:rPr>
      <w:tblPr/>
      <w:tcPr>
        <w:tcBorders>
          <w:top w:val="single" w:color="404040"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130">
    <w:name w:val="Medium Grid 1 Accent 2"/>
    <w:basedOn w:val="85"/>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2"/>
    <w:basedOn w:val="85"/>
    <w:qFormat/>
    <w:uiPriority w:val="68"/>
    <w:rPr>
      <w:rFonts w:ascii="Calibri" w:hAnsi="Calibri" w:cs="Arial"/>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rFonts w:cs="Arial"/>
        <w:b/>
        <w:bCs/>
        <w:color w:val="000000"/>
      </w:rPr>
      <w:tblPr/>
      <w:tcPr>
        <w:shd w:val="clear" w:color="auto" w:fill="E6E6E6"/>
      </w:tcPr>
    </w:tblStylePr>
    <w:tblStylePr w:type="lastRow">
      <w:rPr>
        <w:rFonts w:cs="Arial"/>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rPr>
        <w:rFonts w:cs="Arial"/>
      </w:rPr>
      <w:tblPr/>
      <w:tcPr>
        <w:shd w:val="clear" w:color="auto" w:fill="808080"/>
      </w:tcPr>
    </w:tblStylePr>
    <w:tblStylePr w:type="band1Horz">
      <w:rPr>
        <w:rFonts w:cs="Arial"/>
      </w:rPr>
      <w:tblPr/>
      <w:tcPr>
        <w:shd w:val="clear" w:color="auto" w:fill="808080"/>
      </w:tcPr>
    </w:tblStylePr>
    <w:tblStylePr w:type="nwCell">
      <w:rPr>
        <w:rFonts w:cs="Arial"/>
      </w:rPr>
      <w:tblPr/>
      <w:tcPr>
        <w:shd w:val="clear" w:color="auto" w:fill="FFFFFF"/>
      </w:tcPr>
    </w:tblStylePr>
  </w:style>
  <w:style w:type="table" w:styleId="132">
    <w:name w:val="Medium Grid 3"/>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000000"/>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000000"/>
      </w:tcPr>
    </w:tblStylePr>
    <w:tblStylePr w:type="firstCol">
      <w:rPr>
        <w:rFonts w:cs="Times New Roman"/>
        <w:b/>
        <w:bCs/>
        <w:i w:val="0"/>
        <w:iCs w:val="0"/>
        <w:color w:val="FFFFFF"/>
      </w:rPr>
      <w:tblPr/>
      <w:tcPr>
        <w:tcBorders>
          <w:top w:val="nil"/>
          <w:left w:val="single" w:color="FFFFFF" w:sz="8" w:space="0"/>
          <w:bottom w:val="nil"/>
          <w:right w:val="single" w:color="FFFFFF" w:sz="24" w:space="0"/>
          <w:insideH w:val="nil"/>
          <w:insideV w:val="nil"/>
          <w:tl2br w:val="nil"/>
          <w:tr2bl w:val="nil"/>
        </w:tcBorders>
        <w:shd w:val="clear" w:color="auto" w:fill="000000"/>
      </w:tcPr>
    </w:tblStylePr>
    <w:tblStylePr w:type="lastCol">
      <w:rPr>
        <w:rFonts w:cs="Times New Roman"/>
        <w:b/>
        <w:bCs/>
        <w:i w:val="0"/>
        <w:iCs w:val="0"/>
        <w:color w:val="FFFFFF"/>
      </w:rPr>
      <w:tblPr/>
      <w:tcPr>
        <w:tcBorders>
          <w:top w:val="nil"/>
          <w:left w:val="single" w:color="FFFFFF" w:sz="24" w:space="0"/>
          <w:bottom w:val="nil"/>
          <w:right w:val="nil"/>
          <w:insideH w:val="nil"/>
          <w:insideV w:val="nil"/>
          <w:tl2br w:val="nil"/>
          <w:tr2bl w:val="nil"/>
        </w:tcBorders>
        <w:shd w:val="clear" w:color="auto" w:fill="000000"/>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808080"/>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808080"/>
      </w:tcPr>
    </w:tblStylePr>
  </w:style>
  <w:style w:type="table" w:styleId="133">
    <w:name w:val="Dark List"/>
    <w:basedOn w:val="85"/>
    <w:qFormat/>
    <w:uiPriority w:val="70"/>
    <w:rPr>
      <w:rFonts w:ascii="Cambria" w:hAnsi="Cambria" w:eastAsia="黑体"/>
      <w:color w:val="FFFFFF"/>
    </w:rPr>
    <w:tblPr>
      <w:tblStyleRowBandSize w:val="1"/>
      <w:tblStyleColBandSize w:val="1"/>
    </w:tblPr>
    <w:tcPr>
      <w:shd w:val="clear" w:color="auto" w:fill="000000"/>
    </w:tcPr>
    <w:tblStylePr w:type="firstRow">
      <w:rPr>
        <w:rFonts w:cs="Times New Roman"/>
        <w:b/>
        <w:bCs/>
      </w:rPr>
      <w:tbl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l2br w:val="nil"/>
          <w:tr2bl w:val="nil"/>
        </w:tcBorders>
        <w:shd w:val="clear" w:color="auto" w:fill="000000"/>
      </w:tcPr>
    </w:tblStylePr>
    <w:tblStylePr w:type="firstCol">
      <w:rPr>
        <w:rFonts w:cs="Times New Roman"/>
      </w:rPr>
      <w:tblPr/>
      <w:tcPr>
        <w:tcBorders>
          <w:top w:val="nil"/>
          <w:left w:val="nil"/>
          <w:bottom w:val="nil"/>
          <w:right w:val="single" w:color="FFFFFF" w:sz="18" w:space="0"/>
          <w:insideH w:val="nil"/>
          <w:insideV w:val="nil"/>
          <w:tl2br w:val="nil"/>
          <w:tr2bl w:val="nil"/>
        </w:tcBorders>
        <w:shd w:val="clear" w:color="auto" w:fill="000000"/>
      </w:tcPr>
    </w:tblStylePr>
    <w:tblStylePr w:type="lastCol">
      <w:rPr>
        <w:rFonts w:cs="Times New Roman"/>
      </w:rPr>
      <w:tblPr/>
      <w:tcPr>
        <w:tcBorders>
          <w:top w:val="nil"/>
          <w:left w:val="single" w:color="FFFFFF" w:sz="18" w:space="0"/>
          <w:bottom w:val="nil"/>
          <w:right w:val="nil"/>
          <w:insideH w:val="nil"/>
          <w:insideV w:val="nil"/>
          <w:tl2br w:val="nil"/>
          <w:tr2bl w:val="nil"/>
        </w:tcBorders>
        <w:shd w:val="clear" w:color="auto" w:fill="000000"/>
      </w:tcPr>
    </w:tblStylePr>
    <w:tblStylePr w:type="band1Vert">
      <w:rPr>
        <w:rFonts w:cs="Times New Roman"/>
      </w:rPr>
      <w:tblPr/>
      <w:tcPr>
        <w:tcBorders>
          <w:top w:val="nil"/>
          <w:left w:val="nil"/>
          <w:bottom w:val="nil"/>
          <w:right w:val="nil"/>
          <w:insideH w:val="nil"/>
          <w:insideV w:val="nil"/>
          <w:tl2br w:val="nil"/>
          <w:tr2bl w:val="nil"/>
        </w:tcBorders>
        <w:shd w:val="clear" w:color="auto" w:fill="000000"/>
      </w:tcPr>
    </w:tblStylePr>
    <w:tblStylePr w:type="band1Horz">
      <w:rPr>
        <w:rFonts w:cs="Times New Roman"/>
      </w:rPr>
      <w:tblPr/>
      <w:tcPr>
        <w:tcBorders>
          <w:top w:val="nil"/>
          <w:left w:val="nil"/>
          <w:bottom w:val="nil"/>
          <w:right w:val="nil"/>
          <w:insideH w:val="nil"/>
          <w:insideV w:val="nil"/>
          <w:tl2br w:val="nil"/>
          <w:tr2bl w:val="nil"/>
        </w:tcBorders>
        <w:shd w:val="clear" w:color="auto" w:fill="000000"/>
      </w:tcPr>
    </w:tblStylePr>
  </w:style>
  <w:style w:type="table" w:styleId="134">
    <w:name w:val="Colorful Shading"/>
    <w:basedOn w:val="85"/>
    <w:qFormat/>
    <w:uiPriority w:val="71"/>
    <w:rPr>
      <w:rFonts w:ascii="Cambria" w:hAnsi="Cambria" w:eastAsia="黑体"/>
      <w:color w:val="000000"/>
    </w:rPr>
    <w:tblPr>
      <w:tblBorders>
        <w:top w:val="single" w:color="CC8E60"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rFonts w:cs="Times New Roman"/>
        <w:b/>
        <w:bCs/>
      </w:rPr>
      <w:tblPr/>
      <w:tcPr>
        <w:tcBorders>
          <w:top w:val="nil"/>
          <w:left w:val="nil"/>
          <w:bottom w:val="single" w:color="CC8E60" w:sz="24" w:space="0"/>
          <w:right w:val="nil"/>
          <w:insideH w:val="nil"/>
          <w:insideV w:val="nil"/>
          <w:tl2br w:val="nil"/>
          <w:tr2bl w:val="nil"/>
        </w:tcBorders>
        <w:shd w:val="clear" w:color="auto" w:fill="FFFFFF"/>
      </w:tcPr>
    </w:tblStylePr>
    <w:tblStylePr w:type="lastRow">
      <w:rPr>
        <w:rFonts w:cs="Times New Roman"/>
        <w:b/>
        <w:bCs/>
        <w:color w:val="FFFFFF"/>
      </w:rPr>
      <w:tblPr/>
      <w:tcPr>
        <w:tcBorders>
          <w:top w:val="single" w:color="FFFFFF" w:sz="6" w:space="0"/>
          <w:left w:val="nil"/>
          <w:bottom w:val="nil"/>
          <w:right w:val="nil"/>
          <w:insideH w:val="nil"/>
          <w:insideV w:val="nil"/>
          <w:tl2br w:val="nil"/>
          <w:tr2bl w:val="nil"/>
        </w:tcBorders>
        <w:shd w:val="clear" w:color="auto" w:fill="000000"/>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000000"/>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135">
    <w:name w:val="Colorful List"/>
    <w:basedOn w:val="85"/>
    <w:qFormat/>
    <w:uiPriority w:val="72"/>
    <w:rPr>
      <w:rFonts w:ascii="Cambria" w:hAnsi="Cambria" w:eastAsia="黑体"/>
      <w:color w:val="000000"/>
    </w:rPr>
    <w:tblPr>
      <w:tblStyleRowBandSize w:val="1"/>
      <w:tblStyleColBandSize w:val="1"/>
    </w:tblPr>
    <w:tcPr>
      <w:shd w:val="clear" w:color="auto" w:fill="E6E6E6"/>
    </w:tcPr>
    <w:tblStylePr w:type="firstRow">
      <w:rPr>
        <w:rFonts w:cs="Times New Roman"/>
        <w:b/>
        <w:bCs/>
        <w:color w:val="FFFFFF"/>
      </w:rPr>
      <w:tblPr/>
      <w:tcPr>
        <w:tcBorders>
          <w:top w:val="nil"/>
          <w:left w:val="nil"/>
          <w:bottom w:val="single" w:color="FFFFFF" w:sz="12" w:space="0"/>
          <w:right w:val="nil"/>
          <w:insideH w:val="nil"/>
          <w:insideV w:val="nil"/>
          <w:tl2br w:val="nil"/>
          <w:tr2bl w:val="nil"/>
        </w:tcBorders>
        <w:shd w:val="clear" w:color="auto" w:fill="B56E3A"/>
      </w:tcPr>
    </w:tblStylePr>
    <w:tblStylePr w:type="lastRow">
      <w:rPr>
        <w:rFonts w:cs="Times New Roman"/>
        <w:b/>
        <w:bCs/>
        <w:color w:val="B56E3A"/>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C0C0C0"/>
      </w:tcPr>
    </w:tblStylePr>
    <w:tblStylePr w:type="band1Horz">
      <w:rPr>
        <w:rFonts w:cs="Times New Roman"/>
      </w:rPr>
      <w:tblPr/>
      <w:tcPr>
        <w:shd w:val="clear" w:color="auto" w:fill="CCCCCC"/>
      </w:tcPr>
    </w:tblStylePr>
  </w:style>
  <w:style w:type="table" w:styleId="136">
    <w:name w:val="Colorful Grid"/>
    <w:basedOn w:val="85"/>
    <w:qFormat/>
    <w:uiPriority w:val="73"/>
    <w:rPr>
      <w:rFonts w:ascii="Cambria" w:hAnsi="Cambria" w:eastAsia="黑体"/>
      <w:color w:val="000000"/>
    </w:rPr>
    <w:tblPr>
      <w:tblBorders>
        <w:insideH w:val="single" w:color="FFFFFF" w:sz="4" w:space="0"/>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character" w:styleId="138">
    <w:name w:val="Strong"/>
    <w:qFormat/>
    <w:uiPriority w:val="22"/>
    <w:rPr>
      <w:b/>
      <w:bCs/>
    </w:rPr>
  </w:style>
  <w:style w:type="character" w:styleId="139">
    <w:name w:val="page number"/>
    <w:qFormat/>
    <w:uiPriority w:val="99"/>
  </w:style>
  <w:style w:type="character" w:styleId="140">
    <w:name w:val="FollowedHyperlink"/>
    <w:qFormat/>
    <w:uiPriority w:val="99"/>
    <w:rPr>
      <w:color w:val="800080"/>
      <w:u w:val="single"/>
    </w:rPr>
  </w:style>
  <w:style w:type="character" w:styleId="141">
    <w:name w:val="Emphasis"/>
    <w:qFormat/>
    <w:uiPriority w:val="20"/>
    <w:rPr>
      <w:color w:val="CC0033"/>
    </w:rPr>
  </w:style>
  <w:style w:type="character" w:styleId="142">
    <w:name w:val="line number"/>
    <w:basedOn w:val="137"/>
    <w:unhideWhenUsed/>
    <w:qFormat/>
    <w:uiPriority w:val="99"/>
    <w:rPr>
      <w:rFonts w:cs="Times New Roman"/>
    </w:rPr>
  </w:style>
  <w:style w:type="character" w:styleId="143">
    <w:name w:val="HTML Definition"/>
    <w:basedOn w:val="137"/>
    <w:unhideWhenUsed/>
    <w:qFormat/>
    <w:uiPriority w:val="99"/>
  </w:style>
  <w:style w:type="character" w:styleId="144">
    <w:name w:val="HTML Typewriter"/>
    <w:basedOn w:val="137"/>
    <w:unhideWhenUsed/>
    <w:qFormat/>
    <w:uiPriority w:val="99"/>
    <w:rPr>
      <w:rFonts w:ascii="Consolas" w:hAnsi="Consolas" w:eastAsia="Times New Roman"/>
      <w:sz w:val="20"/>
    </w:rPr>
  </w:style>
  <w:style w:type="character" w:styleId="145">
    <w:name w:val="HTML Variable"/>
    <w:basedOn w:val="137"/>
    <w:unhideWhenUsed/>
    <w:qFormat/>
    <w:uiPriority w:val="99"/>
  </w:style>
  <w:style w:type="character" w:styleId="146">
    <w:name w:val="Hyperlink"/>
    <w:qFormat/>
    <w:uiPriority w:val="99"/>
    <w:rPr>
      <w:color w:val="0000FF"/>
      <w:u w:val="single"/>
    </w:rPr>
  </w:style>
  <w:style w:type="character" w:styleId="147">
    <w:name w:val="HTML Code"/>
    <w:basedOn w:val="137"/>
    <w:unhideWhenUsed/>
    <w:qFormat/>
    <w:uiPriority w:val="99"/>
    <w:rPr>
      <w:rFonts w:ascii="Consolas" w:hAnsi="Consolas" w:eastAsia="Times New Roman"/>
      <w:sz w:val="20"/>
    </w:rPr>
  </w:style>
  <w:style w:type="character" w:styleId="148">
    <w:name w:val="annotation reference"/>
    <w:qFormat/>
    <w:uiPriority w:val="0"/>
    <w:rPr>
      <w:sz w:val="21"/>
      <w:szCs w:val="21"/>
    </w:rPr>
  </w:style>
  <w:style w:type="character" w:styleId="149">
    <w:name w:val="HTML Cite"/>
    <w:qFormat/>
    <w:uiPriority w:val="99"/>
    <w:rPr>
      <w:i/>
      <w:iCs/>
    </w:rPr>
  </w:style>
  <w:style w:type="character" w:styleId="150">
    <w:name w:val="HTML Keyboard"/>
    <w:basedOn w:val="137"/>
    <w:unhideWhenUsed/>
    <w:qFormat/>
    <w:uiPriority w:val="99"/>
    <w:rPr>
      <w:rFonts w:ascii="Consolas" w:hAnsi="Consolas" w:eastAsia="Times New Roman"/>
      <w:sz w:val="20"/>
    </w:rPr>
  </w:style>
  <w:style w:type="character" w:customStyle="1" w:styleId="151">
    <w:name w:val="标题 1 字符"/>
    <w:link w:val="2"/>
    <w:qFormat/>
    <w:uiPriority w:val="9"/>
    <w:rPr>
      <w:rFonts w:ascii="宋体"/>
      <w:b/>
      <w:kern w:val="44"/>
      <w:sz w:val="32"/>
    </w:rPr>
  </w:style>
  <w:style w:type="character" w:customStyle="1" w:styleId="152">
    <w:name w:val="标题 2 字符"/>
    <w:link w:val="3"/>
    <w:qFormat/>
    <w:uiPriority w:val="1"/>
    <w:rPr>
      <w:rFonts w:ascii="Arial" w:hAnsi="Arial" w:eastAsia="黑体"/>
      <w:b/>
      <w:sz w:val="30"/>
      <w:lang w:val="en-US" w:eastAsia="zh-CN" w:bidi="ar-SA"/>
    </w:rPr>
  </w:style>
  <w:style w:type="character" w:customStyle="1" w:styleId="153">
    <w:name w:val="标题 3 字符"/>
    <w:link w:val="4"/>
    <w:qFormat/>
    <w:uiPriority w:val="1"/>
    <w:rPr>
      <w:rFonts w:ascii="宋体" w:eastAsia="宋体"/>
      <w:b/>
      <w:sz w:val="24"/>
      <w:u w:val="single"/>
      <w:lang w:val="en-US" w:eastAsia="zh-CN" w:bidi="ar-SA"/>
    </w:rPr>
  </w:style>
  <w:style w:type="character" w:customStyle="1" w:styleId="154">
    <w:name w:val="标题 4 字符"/>
    <w:link w:val="5"/>
    <w:qFormat/>
    <w:uiPriority w:val="18"/>
    <w:rPr>
      <w:rFonts w:ascii="Arial" w:hAnsi="Arial" w:eastAsia="黑体"/>
      <w:b/>
      <w:sz w:val="28"/>
    </w:rPr>
  </w:style>
  <w:style w:type="character" w:customStyle="1" w:styleId="155">
    <w:name w:val="标题 5 字符"/>
    <w:link w:val="6"/>
    <w:qFormat/>
    <w:uiPriority w:val="18"/>
    <w:rPr>
      <w:b/>
      <w:sz w:val="28"/>
    </w:rPr>
  </w:style>
  <w:style w:type="character" w:customStyle="1" w:styleId="156">
    <w:name w:val="标题 6 字符"/>
    <w:link w:val="7"/>
    <w:qFormat/>
    <w:uiPriority w:val="18"/>
    <w:rPr>
      <w:rFonts w:ascii="Arial" w:hAnsi="Arial" w:eastAsia="黑体"/>
      <w:b/>
      <w:sz w:val="24"/>
    </w:rPr>
  </w:style>
  <w:style w:type="character" w:customStyle="1" w:styleId="157">
    <w:name w:val="标题 7 字符"/>
    <w:link w:val="8"/>
    <w:qFormat/>
    <w:uiPriority w:val="18"/>
    <w:rPr>
      <w:b/>
      <w:sz w:val="24"/>
    </w:rPr>
  </w:style>
  <w:style w:type="character" w:customStyle="1" w:styleId="158">
    <w:name w:val="标题 8 字符"/>
    <w:link w:val="9"/>
    <w:qFormat/>
    <w:uiPriority w:val="18"/>
    <w:rPr>
      <w:rFonts w:ascii="Arial" w:hAnsi="Arial" w:eastAsia="黑体"/>
      <w:sz w:val="24"/>
    </w:rPr>
  </w:style>
  <w:style w:type="character" w:customStyle="1" w:styleId="159">
    <w:name w:val="标题 9 字符"/>
    <w:link w:val="10"/>
    <w:qFormat/>
    <w:uiPriority w:val="18"/>
    <w:rPr>
      <w:rFonts w:ascii="Arial" w:hAnsi="Arial" w:eastAsia="黑体"/>
      <w:sz w:val="21"/>
    </w:rPr>
  </w:style>
  <w:style w:type="character" w:customStyle="1" w:styleId="160">
    <w:name w:val="正文缩进 字符"/>
    <w:link w:val="20"/>
    <w:qFormat/>
    <w:uiPriority w:val="0"/>
    <w:rPr>
      <w:rFonts w:ascii="宋体" w:eastAsia="宋体"/>
      <w:kern w:val="2"/>
      <w:sz w:val="24"/>
      <w:szCs w:val="24"/>
      <w:lang w:val="en-US" w:eastAsia="zh-CN" w:bidi="ar-SA"/>
    </w:rPr>
  </w:style>
  <w:style w:type="character" w:customStyle="1" w:styleId="161">
    <w:name w:val="文档结构图 字符"/>
    <w:link w:val="24"/>
    <w:qFormat/>
    <w:uiPriority w:val="99"/>
    <w:rPr>
      <w:kern w:val="2"/>
      <w:sz w:val="21"/>
      <w:szCs w:val="24"/>
      <w:shd w:val="clear" w:color="auto" w:fill="000080"/>
    </w:rPr>
  </w:style>
  <w:style w:type="character" w:customStyle="1" w:styleId="162">
    <w:name w:val="批注文字 字符1"/>
    <w:link w:val="26"/>
    <w:qFormat/>
    <w:uiPriority w:val="99"/>
    <w:rPr>
      <w:kern w:val="2"/>
      <w:sz w:val="21"/>
      <w:szCs w:val="24"/>
    </w:rPr>
  </w:style>
  <w:style w:type="character" w:customStyle="1" w:styleId="163">
    <w:name w:val="正文文本 3 字符"/>
    <w:link w:val="29"/>
    <w:qFormat/>
    <w:uiPriority w:val="99"/>
    <w:rPr>
      <w:kern w:val="2"/>
      <w:sz w:val="16"/>
      <w:szCs w:val="16"/>
    </w:rPr>
  </w:style>
  <w:style w:type="character" w:customStyle="1" w:styleId="164">
    <w:name w:val="正文文本 字符"/>
    <w:link w:val="32"/>
    <w:qFormat/>
    <w:uiPriority w:val="99"/>
    <w:rPr>
      <w:rFonts w:ascii="宋体" w:hAnsi="宋体"/>
      <w:kern w:val="2"/>
      <w:sz w:val="24"/>
      <w:szCs w:val="24"/>
    </w:rPr>
  </w:style>
  <w:style w:type="character" w:customStyle="1" w:styleId="165">
    <w:name w:val="正文文本缩进 字符"/>
    <w:link w:val="34"/>
    <w:qFormat/>
    <w:uiPriority w:val="99"/>
    <w:rPr>
      <w:rFonts w:eastAsia="宋体"/>
      <w:kern w:val="2"/>
      <w:sz w:val="24"/>
      <w:szCs w:val="24"/>
      <w:lang w:val="en-US" w:eastAsia="zh-CN" w:bidi="ar-SA"/>
    </w:rPr>
  </w:style>
  <w:style w:type="character" w:customStyle="1" w:styleId="166">
    <w:name w:val="纯文本 字符2"/>
    <w:link w:val="44"/>
    <w:qFormat/>
    <w:uiPriority w:val="0"/>
    <w:rPr>
      <w:rFonts w:hint="eastAsia" w:ascii="宋体" w:hAnsi="Courier New" w:eastAsia="宋体" w:cs="宋体"/>
      <w:kern w:val="2"/>
      <w:sz w:val="21"/>
    </w:rPr>
  </w:style>
  <w:style w:type="character" w:customStyle="1" w:styleId="167">
    <w:name w:val="日期 字符"/>
    <w:link w:val="49"/>
    <w:qFormat/>
    <w:uiPriority w:val="99"/>
    <w:rPr>
      <w:rFonts w:ascii="仿宋_GB2312" w:hAnsi="宋体" w:eastAsia="仿宋_GB2312"/>
      <w:color w:val="000000"/>
      <w:kern w:val="2"/>
      <w:sz w:val="24"/>
      <w:szCs w:val="24"/>
    </w:rPr>
  </w:style>
  <w:style w:type="character" w:customStyle="1" w:styleId="168">
    <w:name w:val="正文文本缩进 2 字符"/>
    <w:link w:val="50"/>
    <w:qFormat/>
    <w:uiPriority w:val="0"/>
    <w:rPr>
      <w:rFonts w:ascii="仿宋_GB2312" w:eastAsia="仿宋_GB2312"/>
      <w:kern w:val="2"/>
      <w:sz w:val="24"/>
      <w:szCs w:val="24"/>
    </w:rPr>
  </w:style>
  <w:style w:type="character" w:customStyle="1" w:styleId="169">
    <w:name w:val="批注框文本 字符"/>
    <w:link w:val="53"/>
    <w:qFormat/>
    <w:uiPriority w:val="99"/>
    <w:rPr>
      <w:kern w:val="2"/>
      <w:sz w:val="18"/>
      <w:szCs w:val="18"/>
    </w:rPr>
  </w:style>
  <w:style w:type="character" w:customStyle="1" w:styleId="170">
    <w:name w:val="页脚 字符"/>
    <w:link w:val="54"/>
    <w:qFormat/>
    <w:uiPriority w:val="99"/>
    <w:rPr>
      <w:rFonts w:ascii="宋体" w:eastAsia="宋体"/>
      <w:sz w:val="18"/>
      <w:lang w:val="en-US" w:eastAsia="zh-CN" w:bidi="ar-SA"/>
    </w:rPr>
  </w:style>
  <w:style w:type="character" w:customStyle="1" w:styleId="171">
    <w:name w:val="页眉 字符"/>
    <w:link w:val="56"/>
    <w:qFormat/>
    <w:uiPriority w:val="99"/>
    <w:rPr>
      <w:rFonts w:eastAsia="宋体"/>
      <w:kern w:val="2"/>
      <w:sz w:val="18"/>
      <w:szCs w:val="18"/>
      <w:lang w:val="en-US" w:eastAsia="zh-CN" w:bidi="ar-SA"/>
    </w:rPr>
  </w:style>
  <w:style w:type="character" w:customStyle="1" w:styleId="172">
    <w:name w:val="正文文本缩进 3 字符"/>
    <w:link w:val="68"/>
    <w:qFormat/>
    <w:uiPriority w:val="99"/>
    <w:rPr>
      <w:rFonts w:ascii="宋体"/>
      <w:sz w:val="24"/>
    </w:rPr>
  </w:style>
  <w:style w:type="character" w:customStyle="1" w:styleId="173">
    <w:name w:val="HTML 预设格式 字符"/>
    <w:link w:val="77"/>
    <w:qFormat/>
    <w:uiPriority w:val="99"/>
    <w:rPr>
      <w:rFonts w:ascii="宋体" w:hAnsi="宋体" w:cs="宋体"/>
      <w:sz w:val="24"/>
      <w:szCs w:val="24"/>
    </w:rPr>
  </w:style>
  <w:style w:type="character" w:customStyle="1" w:styleId="174">
    <w:name w:val="标题 字符"/>
    <w:link w:val="81"/>
    <w:qFormat/>
    <w:uiPriority w:val="19"/>
    <w:rPr>
      <w:b/>
      <w:kern w:val="2"/>
      <w:sz w:val="32"/>
    </w:rPr>
  </w:style>
  <w:style w:type="character" w:customStyle="1" w:styleId="175">
    <w:name w:val="批注主题 字符"/>
    <w:link w:val="82"/>
    <w:qFormat/>
    <w:uiPriority w:val="99"/>
    <w:rPr>
      <w:rFonts w:ascii="Times New Roman" w:hAnsi="Times New Roman" w:eastAsia="宋体" w:cs="Times New Roman"/>
      <w:b/>
      <w:bCs/>
      <w:kern w:val="2"/>
      <w:sz w:val="21"/>
      <w:szCs w:val="24"/>
      <w:lang w:val="en-US" w:eastAsia="zh-CN" w:bidi="ar-SA"/>
    </w:rPr>
  </w:style>
  <w:style w:type="character" w:customStyle="1" w:styleId="176">
    <w:name w:val="正文文本首行缩进 2 字符"/>
    <w:link w:val="84"/>
    <w:qFormat/>
    <w:uiPriority w:val="0"/>
    <w:rPr>
      <w:rFonts w:eastAsia="宋体"/>
      <w:kern w:val="2"/>
      <w:sz w:val="24"/>
      <w:szCs w:val="24"/>
      <w:lang w:val="en-US" w:eastAsia="zh-CN" w:bidi="ar-SA"/>
    </w:rPr>
  </w:style>
  <w:style w:type="character" w:customStyle="1" w:styleId="177">
    <w:name w:val="批注文字 字符"/>
    <w:qFormat/>
    <w:uiPriority w:val="0"/>
    <w:rPr>
      <w:rFonts w:ascii="Times New Roman" w:hAnsi="Times New Roman" w:eastAsia="宋体" w:cs="Times New Roman"/>
      <w:sz w:val="24"/>
      <w:lang w:val="en-US" w:eastAsia="zh-CN" w:bidi="ar-SA"/>
    </w:rPr>
  </w:style>
  <w:style w:type="character" w:customStyle="1" w:styleId="178">
    <w:name w:val="c21"/>
    <w:qFormat/>
    <w:uiPriority w:val="0"/>
    <w:rPr>
      <w:rFonts w:hint="default" w:ascii="ˎ̥" w:hAnsi="ˎ̥"/>
      <w:color w:val="000000"/>
      <w:sz w:val="20"/>
      <w:szCs w:val="20"/>
      <w:u w:val="none"/>
    </w:rPr>
  </w:style>
  <w:style w:type="character" w:customStyle="1" w:styleId="179">
    <w:name w:val="title4"/>
    <w:qFormat/>
    <w:uiPriority w:val="0"/>
    <w:rPr>
      <w:b/>
      <w:bCs/>
      <w:color w:val="1D87B3"/>
      <w:sz w:val="15"/>
      <w:szCs w:val="15"/>
    </w:rPr>
  </w:style>
  <w:style w:type="character" w:customStyle="1" w:styleId="180">
    <w:name w:val="标题 2 Char Char"/>
    <w:qFormat/>
    <w:uiPriority w:val="0"/>
    <w:rPr>
      <w:rFonts w:ascii="Arial" w:hAnsi="Arial" w:eastAsia="黑体"/>
      <w:b/>
      <w:bCs/>
      <w:kern w:val="2"/>
      <w:sz w:val="32"/>
      <w:szCs w:val="32"/>
      <w:lang w:val="en-US" w:eastAsia="zh-CN" w:bidi="ar-SA"/>
    </w:rPr>
  </w:style>
  <w:style w:type="character" w:customStyle="1" w:styleId="181">
    <w:name w:val="black1"/>
    <w:qFormat/>
    <w:uiPriority w:val="0"/>
    <w:rPr>
      <w:color w:val="000000"/>
    </w:rPr>
  </w:style>
  <w:style w:type="character" w:customStyle="1" w:styleId="182">
    <w:name w:val="street-address"/>
    <w:qFormat/>
    <w:uiPriority w:val="0"/>
  </w:style>
  <w:style w:type="character" w:customStyle="1" w:styleId="183">
    <w:name w:val="locality"/>
    <w:qFormat/>
    <w:uiPriority w:val="0"/>
  </w:style>
  <w:style w:type="character" w:customStyle="1" w:styleId="184">
    <w:name w:val="正文文本缩进 Char1"/>
    <w:link w:val="185"/>
    <w:qFormat/>
    <w:uiPriority w:val="0"/>
    <w:rPr>
      <w:rFonts w:ascii="宋体" w:hAnsi="宋体" w:eastAsia="宋体"/>
      <w:sz w:val="24"/>
      <w:szCs w:val="24"/>
      <w:lang w:bidi="ar-SA"/>
    </w:rPr>
  </w:style>
  <w:style w:type="paragraph" w:customStyle="1" w:styleId="185">
    <w:name w:val="正文文本缩进1"/>
    <w:basedOn w:val="1"/>
    <w:link w:val="184"/>
    <w:qFormat/>
    <w:uiPriority w:val="0"/>
    <w:pPr>
      <w:spacing w:line="480" w:lineRule="exact"/>
      <w:ind w:firstLine="480" w:firstLineChars="200"/>
    </w:pPr>
    <w:rPr>
      <w:rFonts w:ascii="宋体" w:hAnsi="宋体"/>
      <w:kern w:val="0"/>
      <w:sz w:val="24"/>
    </w:rPr>
  </w:style>
  <w:style w:type="character" w:customStyle="1" w:styleId="186">
    <w:name w:val="Char Char11"/>
    <w:qFormat/>
    <w:uiPriority w:val="0"/>
    <w:rPr>
      <w:rFonts w:ascii="宋体" w:eastAsia="宋体"/>
      <w:b/>
      <w:sz w:val="24"/>
      <w:u w:val="single"/>
      <w:lang w:val="en-US" w:eastAsia="zh-CN" w:bidi="ar-SA"/>
    </w:rPr>
  </w:style>
  <w:style w:type="character" w:customStyle="1" w:styleId="187">
    <w:name w:val="txt"/>
    <w:qFormat/>
    <w:uiPriority w:val="0"/>
  </w:style>
  <w:style w:type="character" w:customStyle="1" w:styleId="188">
    <w:name w:val="正文缩进 Char Char"/>
    <w:link w:val="189"/>
    <w:qFormat/>
    <w:uiPriority w:val="0"/>
    <w:rPr>
      <w:rFonts w:ascii="宋体" w:eastAsia="宋体"/>
      <w:snapToGrid w:val="0"/>
      <w:color w:val="000000"/>
      <w:kern w:val="28"/>
      <w:sz w:val="28"/>
      <w:lang w:bidi="ar-SA"/>
    </w:rPr>
  </w:style>
  <w:style w:type="paragraph" w:customStyle="1" w:styleId="189">
    <w:name w:val="正文缩进1"/>
    <w:basedOn w:val="1"/>
    <w:link w:val="188"/>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190">
    <w:name w:val="普通文字1 Char1"/>
    <w:qFormat/>
    <w:uiPriority w:val="0"/>
    <w:rPr>
      <w:rFonts w:ascii="宋体" w:hAnsi="Courier New" w:eastAsia="宋体"/>
      <w:kern w:val="2"/>
      <w:sz w:val="21"/>
      <w:lang w:val="en-US" w:eastAsia="zh-CN" w:bidi="ar-SA"/>
    </w:rPr>
  </w:style>
  <w:style w:type="character" w:customStyle="1" w:styleId="191">
    <w:name w:val="chanpin1"/>
    <w:qFormat/>
    <w:uiPriority w:val="0"/>
    <w:rPr>
      <w:rFonts w:hint="default" w:ascii="ˎ̥" w:hAnsi="ˎ̥"/>
      <w:color w:val="000000"/>
      <w:sz w:val="20"/>
      <w:szCs w:val="20"/>
      <w:u w:val="none"/>
    </w:rPr>
  </w:style>
  <w:style w:type="character" w:customStyle="1" w:styleId="192">
    <w:name w:val="列表段落 字符"/>
    <w:link w:val="193"/>
    <w:qFormat/>
    <w:uiPriority w:val="34"/>
    <w:rPr>
      <w:rFonts w:ascii="Calibri" w:hAnsi="Calibri" w:eastAsia="宋体"/>
      <w:kern w:val="2"/>
      <w:sz w:val="21"/>
      <w:szCs w:val="22"/>
      <w:lang w:val="en-US" w:eastAsia="zh-CN" w:bidi="ar-SA"/>
    </w:rPr>
  </w:style>
  <w:style w:type="paragraph" w:styleId="193">
    <w:name w:val="List Paragraph"/>
    <w:basedOn w:val="1"/>
    <w:link w:val="192"/>
    <w:qFormat/>
    <w:uiPriority w:val="99"/>
    <w:pPr>
      <w:ind w:firstLine="420" w:firstLineChars="200"/>
    </w:pPr>
    <w:rPr>
      <w:rFonts w:ascii="Calibri" w:hAnsi="Calibri"/>
      <w:szCs w:val="22"/>
    </w:rPr>
  </w:style>
  <w:style w:type="character" w:customStyle="1" w:styleId="194">
    <w:name w:val="标题 3 Char Char"/>
    <w:qFormat/>
    <w:uiPriority w:val="0"/>
    <w:rPr>
      <w:rFonts w:eastAsia="宋体"/>
      <w:b/>
      <w:bCs/>
      <w:kern w:val="2"/>
      <w:sz w:val="32"/>
      <w:szCs w:val="32"/>
      <w:lang w:val="en-US" w:eastAsia="zh-CN" w:bidi="ar-SA"/>
    </w:rPr>
  </w:style>
  <w:style w:type="character" w:customStyle="1" w:styleId="195">
    <w:name w:val="段1 Char"/>
    <w:qFormat/>
    <w:uiPriority w:val="0"/>
    <w:rPr>
      <w:rFonts w:ascii="宋体" w:eastAsia="宋体"/>
      <w:sz w:val="24"/>
      <w:lang w:val="en-US" w:eastAsia="zh-CN" w:bidi="ar-SA"/>
    </w:rPr>
  </w:style>
  <w:style w:type="character" w:customStyle="1" w:styleId="196">
    <w:name w:val="chanpin拷贝"/>
    <w:qFormat/>
    <w:uiPriority w:val="0"/>
  </w:style>
  <w:style w:type="character" w:customStyle="1" w:styleId="197">
    <w:name w:val="纯文本 Char1"/>
    <w:qFormat/>
    <w:uiPriority w:val="0"/>
    <w:rPr>
      <w:rFonts w:ascii="宋体" w:hAnsi="Courier New" w:eastAsia="宋体"/>
      <w:kern w:val="2"/>
      <w:sz w:val="21"/>
      <w:lang w:val="en-US" w:eastAsia="zh-CN" w:bidi="ar-SA"/>
    </w:rPr>
  </w:style>
  <w:style w:type="character" w:customStyle="1" w:styleId="198">
    <w:name w:val="apple-style-span"/>
    <w:qFormat/>
    <w:uiPriority w:val="0"/>
    <w:rPr>
      <w:rFonts w:cs="Times New Roman"/>
    </w:rPr>
  </w:style>
  <w:style w:type="paragraph" w:customStyle="1" w:styleId="199">
    <w:name w:val="二级条标题"/>
    <w:basedOn w:val="200"/>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200">
    <w:name w:val="一级条标题"/>
    <w:basedOn w:val="201"/>
    <w:next w:val="1"/>
    <w:qFormat/>
    <w:uiPriority w:val="0"/>
    <w:pPr>
      <w:numPr>
        <w:ilvl w:val="1"/>
      </w:numPr>
      <w:tabs>
        <w:tab w:val="left" w:pos="360"/>
        <w:tab w:val="left" w:pos="840"/>
      </w:tabs>
      <w:ind w:left="0" w:hanging="840"/>
      <w:outlineLvl w:val="1"/>
    </w:pPr>
  </w:style>
  <w:style w:type="paragraph" w:customStyle="1" w:styleId="201">
    <w:name w:val="章标题"/>
    <w:next w:val="1"/>
    <w:qFormat/>
    <w:uiPriority w:val="0"/>
    <w:pPr>
      <w:numPr>
        <w:ilvl w:val="0"/>
        <w:numId w:val="7"/>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202">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203">
    <w:name w:val="字元 字元"/>
    <w:basedOn w:val="1"/>
    <w:qFormat/>
    <w:uiPriority w:val="0"/>
    <w:rPr>
      <w:rFonts w:ascii="Tahoma" w:hAnsi="Tahoma"/>
      <w:sz w:val="24"/>
      <w:szCs w:val="20"/>
    </w:rPr>
  </w:style>
  <w:style w:type="paragraph" w:customStyle="1" w:styleId="204">
    <w:name w:val="Char3 Char Char Char"/>
    <w:basedOn w:val="1"/>
    <w:qFormat/>
    <w:uiPriority w:val="0"/>
    <w:rPr>
      <w:rFonts w:ascii="Tahoma" w:hAnsi="Tahoma"/>
      <w:sz w:val="24"/>
      <w:szCs w:val="20"/>
    </w:rPr>
  </w:style>
  <w:style w:type="paragraph" w:customStyle="1" w:styleId="205">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206">
    <w:name w:val="项目编号2"/>
    <w:basedOn w:val="207"/>
    <w:qFormat/>
    <w:uiPriority w:val="0"/>
    <w:pPr>
      <w:numPr>
        <w:numId w:val="8"/>
      </w:numPr>
    </w:pPr>
  </w:style>
  <w:style w:type="paragraph" w:customStyle="1" w:styleId="207">
    <w:name w:val="项目编号1"/>
    <w:basedOn w:val="1"/>
    <w:qFormat/>
    <w:uiPriority w:val="0"/>
    <w:pPr>
      <w:numPr>
        <w:ilvl w:val="0"/>
        <w:numId w:val="9"/>
      </w:numPr>
      <w:spacing w:before="100" w:beforeAutospacing="1" w:after="100" w:afterAutospacing="1" w:line="360" w:lineRule="auto"/>
    </w:pPr>
    <w:rPr>
      <w:sz w:val="24"/>
    </w:rPr>
  </w:style>
  <w:style w:type="paragraph" w:customStyle="1" w:styleId="208">
    <w:name w:val="图中文字"/>
    <w:basedOn w:val="1"/>
    <w:qFormat/>
    <w:uiPriority w:val="0"/>
    <w:pPr>
      <w:adjustRightInd w:val="0"/>
      <w:snapToGrid w:val="0"/>
      <w:spacing w:line="0" w:lineRule="atLeast"/>
      <w:jc w:val="center"/>
    </w:pPr>
    <w:rPr>
      <w:sz w:val="24"/>
      <w:szCs w:val="20"/>
    </w:rPr>
  </w:style>
  <w:style w:type="paragraph" w:customStyle="1" w:styleId="209">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1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211">
    <w:name w:val="Char2"/>
    <w:basedOn w:val="1"/>
    <w:qFormat/>
    <w:uiPriority w:val="0"/>
    <w:rPr>
      <w:rFonts w:ascii="Tahoma" w:hAnsi="Tahoma"/>
      <w:sz w:val="24"/>
      <w:szCs w:val="20"/>
    </w:rPr>
  </w:style>
  <w:style w:type="paragraph" w:customStyle="1" w:styleId="21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1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14">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215">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16">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21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19">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20">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221">
    <w:name w:val="正文列项_数字"/>
    <w:basedOn w:val="1"/>
    <w:qFormat/>
    <w:uiPriority w:val="0"/>
    <w:pPr>
      <w:numPr>
        <w:ilvl w:val="7"/>
        <w:numId w:val="7"/>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22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23">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225">
    <w:name w:val="font8"/>
    <w:basedOn w:val="1"/>
    <w:qFormat/>
    <w:uiPriority w:val="0"/>
    <w:pPr>
      <w:widowControl/>
      <w:spacing w:before="100" w:beforeAutospacing="1" w:after="100" w:afterAutospacing="1"/>
      <w:jc w:val="left"/>
    </w:pPr>
    <w:rPr>
      <w:kern w:val="0"/>
      <w:sz w:val="36"/>
      <w:szCs w:val="36"/>
    </w:rPr>
  </w:style>
  <w:style w:type="paragraph" w:customStyle="1" w:styleId="226">
    <w:name w:val="Char"/>
    <w:basedOn w:val="1"/>
    <w:qFormat/>
    <w:uiPriority w:val="0"/>
    <w:pPr>
      <w:tabs>
        <w:tab w:val="left" w:pos="360"/>
      </w:tabs>
    </w:pPr>
    <w:rPr>
      <w:sz w:val="24"/>
    </w:rPr>
  </w:style>
  <w:style w:type="paragraph" w:customStyle="1" w:styleId="227">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28">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2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0">
    <w:name w:val="Char Char1"/>
    <w:basedOn w:val="24"/>
    <w:qFormat/>
    <w:uiPriority w:val="0"/>
    <w:rPr>
      <w:rFonts w:ascii="Tahoma" w:hAnsi="Tahoma"/>
      <w:sz w:val="24"/>
    </w:rPr>
  </w:style>
  <w:style w:type="paragraph" w:customStyle="1" w:styleId="23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3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33">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34">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235">
    <w:name w:val="Char1 Char Char Char1"/>
    <w:basedOn w:val="1"/>
    <w:qFormat/>
    <w:uiPriority w:val="0"/>
    <w:rPr>
      <w:rFonts w:ascii="Tahoma" w:hAnsi="Tahoma" w:cs="仿宋_GB2312"/>
      <w:sz w:val="24"/>
      <w:szCs w:val="28"/>
    </w:rPr>
  </w:style>
  <w:style w:type="paragraph" w:customStyle="1" w:styleId="236">
    <w:name w:val="四级条标题"/>
    <w:basedOn w:val="237"/>
    <w:next w:val="1"/>
    <w:qFormat/>
    <w:uiPriority w:val="0"/>
    <w:pPr>
      <w:numPr>
        <w:ilvl w:val="4"/>
      </w:numPr>
      <w:tabs>
        <w:tab w:val="left" w:pos="360"/>
        <w:tab w:val="left" w:pos="840"/>
      </w:tabs>
      <w:ind w:left="0" w:hanging="840"/>
      <w:outlineLvl w:val="4"/>
    </w:pPr>
  </w:style>
  <w:style w:type="paragraph" w:customStyle="1" w:styleId="237">
    <w:name w:val="三级条标题"/>
    <w:basedOn w:val="199"/>
    <w:next w:val="1"/>
    <w:qFormat/>
    <w:uiPriority w:val="0"/>
    <w:pPr>
      <w:numPr>
        <w:ilvl w:val="3"/>
        <w:numId w:val="7"/>
      </w:numPr>
      <w:ind w:left="0" w:hanging="840"/>
      <w:outlineLvl w:val="3"/>
    </w:pPr>
  </w:style>
  <w:style w:type="paragraph" w:customStyle="1" w:styleId="238">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239">
    <w:name w:val="样式 标题 2 + 宋体 五号 行距: 单倍行距"/>
    <w:basedOn w:val="3"/>
    <w:qFormat/>
    <w:uiPriority w:val="0"/>
    <w:pPr>
      <w:numPr>
        <w:ilvl w:val="1"/>
        <w:numId w:val="10"/>
      </w:numPr>
      <w:autoSpaceDE/>
      <w:autoSpaceDN/>
      <w:spacing w:before="260" w:after="260" w:line="240" w:lineRule="auto"/>
      <w:jc w:val="left"/>
      <w:textAlignment w:val="baseline"/>
    </w:pPr>
    <w:rPr>
      <w:rFonts w:ascii="宋体" w:hAnsi="宋体" w:eastAsia="宋体"/>
      <w:bCs/>
      <w:sz w:val="21"/>
    </w:rPr>
  </w:style>
  <w:style w:type="paragraph" w:customStyle="1" w:styleId="240">
    <w:name w:val="List Paragraph1"/>
    <w:basedOn w:val="1"/>
    <w:qFormat/>
    <w:uiPriority w:val="0"/>
    <w:pPr>
      <w:ind w:firstLine="420" w:firstLineChars="200"/>
    </w:pPr>
    <w:rPr>
      <w:rFonts w:ascii="Calibri" w:hAnsi="Calibri"/>
      <w:szCs w:val="22"/>
    </w:rPr>
  </w:style>
  <w:style w:type="paragraph" w:customStyle="1" w:styleId="241">
    <w:name w:val="项目符号1"/>
    <w:basedOn w:val="242"/>
    <w:qFormat/>
    <w:uiPriority w:val="0"/>
    <w:pPr>
      <w:ind w:left="-25" w:firstLine="0"/>
    </w:pPr>
  </w:style>
  <w:style w:type="paragraph" w:customStyle="1" w:styleId="242">
    <w:name w:val="正文文本样式"/>
    <w:basedOn w:val="1"/>
    <w:qFormat/>
    <w:uiPriority w:val="0"/>
    <w:pPr>
      <w:spacing w:line="360" w:lineRule="auto"/>
      <w:ind w:firstLine="482"/>
    </w:pPr>
    <w:rPr>
      <w:rFonts w:cs="宋体"/>
      <w:sz w:val="24"/>
      <w:szCs w:val="20"/>
    </w:rPr>
  </w:style>
  <w:style w:type="paragraph" w:customStyle="1" w:styleId="24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4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45">
    <w:name w:val="五级条标题"/>
    <w:basedOn w:val="236"/>
    <w:next w:val="1"/>
    <w:qFormat/>
    <w:uiPriority w:val="0"/>
    <w:pPr>
      <w:numPr>
        <w:ilvl w:val="5"/>
      </w:numPr>
      <w:ind w:left="0" w:hanging="840"/>
      <w:outlineLvl w:val="5"/>
    </w:pPr>
  </w:style>
  <w:style w:type="paragraph" w:customStyle="1" w:styleId="246">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247">
    <w:name w:val="文档正文"/>
    <w:basedOn w:val="1"/>
    <w:qFormat/>
    <w:uiPriority w:val="0"/>
    <w:pPr>
      <w:snapToGrid w:val="0"/>
      <w:spacing w:before="120" w:after="120" w:line="180" w:lineRule="auto"/>
    </w:pPr>
    <w:rPr>
      <w:rFonts w:ascii="Arial" w:hAnsi="Arial"/>
      <w:szCs w:val="20"/>
    </w:rPr>
  </w:style>
  <w:style w:type="paragraph" w:customStyle="1" w:styleId="248">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4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250">
    <w:name w:val="Char Char Char1 Char"/>
    <w:basedOn w:val="1"/>
    <w:qFormat/>
    <w:uiPriority w:val="0"/>
    <w:rPr>
      <w:rFonts w:ascii="Tahoma" w:hAnsi="Tahoma"/>
      <w:sz w:val="24"/>
      <w:szCs w:val="20"/>
    </w:rPr>
  </w:style>
  <w:style w:type="paragraph" w:customStyle="1" w:styleId="251">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252">
    <w:name w:val="1名"/>
    <w:basedOn w:val="1"/>
    <w:qFormat/>
    <w:uiPriority w:val="0"/>
    <w:pPr>
      <w:numPr>
        <w:ilvl w:val="0"/>
        <w:numId w:val="11"/>
      </w:numPr>
      <w:spacing w:before="120"/>
    </w:pPr>
    <w:rPr>
      <w:rFonts w:ascii="宋体"/>
      <w:sz w:val="28"/>
      <w:szCs w:val="20"/>
    </w:rPr>
  </w:style>
  <w:style w:type="paragraph" w:customStyle="1" w:styleId="253">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254">
    <w:name w:val="Char Char Char1 Char1"/>
    <w:basedOn w:val="1"/>
    <w:qFormat/>
    <w:uiPriority w:val="0"/>
    <w:rPr>
      <w:rFonts w:ascii="Tahoma" w:hAnsi="Tahoma"/>
      <w:sz w:val="24"/>
      <w:szCs w:val="20"/>
    </w:rPr>
  </w:style>
  <w:style w:type="paragraph" w:customStyle="1" w:styleId="255">
    <w:name w:val="Char Char Char Char Char Char Char Char Char Char"/>
    <w:basedOn w:val="1"/>
    <w:qFormat/>
    <w:uiPriority w:val="0"/>
  </w:style>
  <w:style w:type="paragraph" w:customStyle="1" w:styleId="256">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57">
    <w:name w:val="Char1"/>
    <w:basedOn w:val="1"/>
    <w:qFormat/>
    <w:uiPriority w:val="0"/>
    <w:pPr>
      <w:tabs>
        <w:tab w:val="left" w:pos="360"/>
      </w:tabs>
    </w:pPr>
    <w:rPr>
      <w:sz w:val="24"/>
    </w:rPr>
  </w:style>
  <w:style w:type="paragraph" w:customStyle="1" w:styleId="258">
    <w:name w:val="正文列项_字母"/>
    <w:basedOn w:val="1"/>
    <w:qFormat/>
    <w:uiPriority w:val="0"/>
    <w:pPr>
      <w:numPr>
        <w:ilvl w:val="6"/>
        <w:numId w:val="7"/>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25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60">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61">
    <w:name w:val="默认段落字体 Para Char Char Char Char"/>
    <w:basedOn w:val="1"/>
    <w:qFormat/>
    <w:uiPriority w:val="0"/>
    <w:rPr>
      <w:rFonts w:ascii="Arial" w:hAnsi="Arial" w:cs="Arial"/>
      <w:szCs w:val="21"/>
    </w:rPr>
  </w:style>
  <w:style w:type="paragraph" w:customStyle="1" w:styleId="262">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263">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26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265">
    <w:name w:val="Char Char Char"/>
    <w:basedOn w:val="1"/>
    <w:qFormat/>
    <w:uiPriority w:val="0"/>
    <w:rPr>
      <w:rFonts w:ascii="Tahoma" w:hAnsi="Tahoma"/>
      <w:sz w:val="24"/>
      <w:szCs w:val="20"/>
    </w:rPr>
  </w:style>
  <w:style w:type="paragraph" w:customStyle="1" w:styleId="266">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267">
    <w:name w:val="缺省文本"/>
    <w:basedOn w:val="1"/>
    <w:qFormat/>
    <w:uiPriority w:val="0"/>
    <w:pPr>
      <w:autoSpaceDE w:val="0"/>
      <w:autoSpaceDN w:val="0"/>
      <w:adjustRightInd w:val="0"/>
      <w:jc w:val="left"/>
    </w:pPr>
    <w:rPr>
      <w:kern w:val="0"/>
      <w:sz w:val="24"/>
    </w:rPr>
  </w:style>
  <w:style w:type="paragraph" w:customStyle="1" w:styleId="268">
    <w:name w:val="Char Char Char1"/>
    <w:basedOn w:val="1"/>
    <w:qFormat/>
    <w:uiPriority w:val="0"/>
    <w:rPr>
      <w:rFonts w:ascii="Tahoma" w:hAnsi="Tahoma"/>
      <w:sz w:val="24"/>
      <w:szCs w:val="20"/>
    </w:rPr>
  </w:style>
  <w:style w:type="paragraph" w:customStyle="1" w:styleId="269">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70">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271">
    <w:name w:val="样式2"/>
    <w:basedOn w:val="62"/>
    <w:qFormat/>
    <w:uiPriority w:val="0"/>
    <w:pPr>
      <w:spacing w:line="360" w:lineRule="auto"/>
      <w:jc w:val="center"/>
    </w:pPr>
    <w:rPr>
      <w:sz w:val="24"/>
    </w:rPr>
  </w:style>
  <w:style w:type="paragraph" w:customStyle="1" w:styleId="27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7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74">
    <w:name w:val="正文 + 楷体_GB2312"/>
    <w:basedOn w:val="1"/>
    <w:qFormat/>
    <w:uiPriority w:val="0"/>
    <w:pPr>
      <w:widowControl/>
      <w:jc w:val="left"/>
    </w:pPr>
    <w:rPr>
      <w:rFonts w:ascii="楷体_GB2312" w:eastAsia="楷体_GB2312" w:cs="Arial"/>
      <w:kern w:val="0"/>
      <w:sz w:val="24"/>
    </w:rPr>
  </w:style>
  <w:style w:type="paragraph" w:customStyle="1" w:styleId="275">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276">
    <w:name w:val="1 Char Char Char Char"/>
    <w:basedOn w:val="1"/>
    <w:qFormat/>
    <w:uiPriority w:val="0"/>
    <w:rPr>
      <w:rFonts w:ascii="Tahoma" w:hAnsi="Tahoma"/>
      <w:sz w:val="24"/>
      <w:szCs w:val="20"/>
    </w:rPr>
  </w:style>
  <w:style w:type="paragraph" w:customStyle="1" w:styleId="27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278">
    <w:name w:val="列出段落1"/>
    <w:basedOn w:val="1"/>
    <w:qFormat/>
    <w:uiPriority w:val="0"/>
    <w:pPr>
      <w:ind w:firstLine="420" w:firstLineChars="200"/>
    </w:pPr>
    <w:rPr>
      <w:rFonts w:ascii="Calibri" w:hAnsi="Calibri"/>
      <w:szCs w:val="22"/>
    </w:rPr>
  </w:style>
  <w:style w:type="paragraph" w:customStyle="1" w:styleId="279">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280">
    <w:name w:val="字元 字元1"/>
    <w:basedOn w:val="1"/>
    <w:qFormat/>
    <w:uiPriority w:val="0"/>
    <w:rPr>
      <w:rFonts w:ascii="Tahoma" w:hAnsi="Tahoma"/>
      <w:sz w:val="24"/>
      <w:szCs w:val="20"/>
    </w:rPr>
  </w:style>
  <w:style w:type="paragraph" w:customStyle="1" w:styleId="281">
    <w:name w:val="_Style 160"/>
    <w:qFormat/>
    <w:uiPriority w:val="0"/>
    <w:rPr>
      <w:rFonts w:ascii="Times New Roman" w:hAnsi="Times New Roman" w:eastAsia="宋体" w:cs="Times New Roman"/>
      <w:kern w:val="2"/>
      <w:sz w:val="21"/>
      <w:szCs w:val="24"/>
      <w:lang w:val="en-US" w:eastAsia="zh-CN" w:bidi="ar-SA"/>
    </w:rPr>
  </w:style>
  <w:style w:type="paragraph" w:customStyle="1" w:styleId="282">
    <w:name w:val="项目编号3"/>
    <w:basedOn w:val="242"/>
    <w:qFormat/>
    <w:uiPriority w:val="0"/>
    <w:pPr>
      <w:numPr>
        <w:ilvl w:val="0"/>
        <w:numId w:val="12"/>
      </w:numPr>
    </w:pPr>
  </w:style>
  <w:style w:type="paragraph" w:customStyle="1" w:styleId="283">
    <w:name w:val="Char21"/>
    <w:basedOn w:val="1"/>
    <w:qFormat/>
    <w:uiPriority w:val="0"/>
    <w:rPr>
      <w:rFonts w:ascii="Tahoma" w:hAnsi="Tahoma"/>
      <w:sz w:val="24"/>
      <w:szCs w:val="20"/>
    </w:rPr>
  </w:style>
  <w:style w:type="paragraph" w:customStyle="1" w:styleId="284">
    <w:name w:val="表格文字"/>
    <w:basedOn w:val="34"/>
    <w:qFormat/>
    <w:uiPriority w:val="10"/>
    <w:pPr>
      <w:spacing w:before="20" w:after="20" w:line="240" w:lineRule="auto"/>
      <w:ind w:firstLine="0"/>
    </w:pPr>
    <w:rPr>
      <w:rFonts w:ascii="Century Gothic" w:hAnsi="Century Gothic"/>
      <w:sz w:val="20"/>
      <w:szCs w:val="20"/>
    </w:rPr>
  </w:style>
  <w:style w:type="paragraph" w:customStyle="1" w:styleId="285">
    <w:name w:val="Char Char Char Char Char Char Char Char Char Char1"/>
    <w:basedOn w:val="1"/>
    <w:qFormat/>
    <w:uiPriority w:val="0"/>
    <w:rPr>
      <w:rFonts w:ascii="宋体" w:hAnsi="宋体" w:cs="Courier New"/>
      <w:sz w:val="32"/>
      <w:szCs w:val="32"/>
    </w:rPr>
  </w:style>
  <w:style w:type="paragraph" w:customStyle="1" w:styleId="286">
    <w:name w:val="正文文本样式 加粗"/>
    <w:basedOn w:val="242"/>
    <w:qFormat/>
    <w:uiPriority w:val="0"/>
    <w:rPr>
      <w:b/>
    </w:rPr>
  </w:style>
  <w:style w:type="paragraph" w:customStyle="1" w:styleId="287">
    <w:name w:val="Char2 Char Char Char Char Char Char"/>
    <w:basedOn w:val="1"/>
    <w:qFormat/>
    <w:uiPriority w:val="0"/>
    <w:pPr>
      <w:widowControl/>
      <w:spacing w:line="400" w:lineRule="exact"/>
      <w:jc w:val="center"/>
    </w:pPr>
  </w:style>
  <w:style w:type="paragraph" w:customStyle="1" w:styleId="288">
    <w:name w:val="Char Char4"/>
    <w:basedOn w:val="1"/>
    <w:qFormat/>
    <w:uiPriority w:val="0"/>
    <w:pPr>
      <w:widowControl/>
      <w:spacing w:line="400" w:lineRule="exact"/>
      <w:jc w:val="center"/>
    </w:pPr>
  </w:style>
  <w:style w:type="paragraph" w:customStyle="1" w:styleId="289">
    <w:name w:val="Char3 Char Char Char1"/>
    <w:basedOn w:val="1"/>
    <w:qFormat/>
    <w:uiPriority w:val="0"/>
    <w:rPr>
      <w:rFonts w:ascii="Tahoma" w:hAnsi="Tahoma"/>
      <w:sz w:val="24"/>
      <w:szCs w:val="20"/>
    </w:rPr>
  </w:style>
  <w:style w:type="paragraph" w:styleId="29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1">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292">
    <w:name w:val="中等深浅网格 1 - 强调文字颜色 2 Char"/>
    <w:link w:val="293"/>
    <w:qFormat/>
    <w:uiPriority w:val="0"/>
    <w:rPr>
      <w:kern w:val="2"/>
      <w:sz w:val="21"/>
      <w:szCs w:val="24"/>
      <w:lang w:val="zh-CN" w:eastAsia="zh-CN"/>
    </w:rPr>
  </w:style>
  <w:style w:type="paragraph" w:customStyle="1" w:styleId="293">
    <w:name w:val="1"/>
    <w:link w:val="292"/>
    <w:qFormat/>
    <w:uiPriority w:val="0"/>
    <w:rPr>
      <w:rFonts w:ascii="Times New Roman" w:hAnsi="Times New Roman" w:eastAsia="宋体" w:cs="Times New Roman"/>
      <w:kern w:val="2"/>
      <w:sz w:val="21"/>
      <w:szCs w:val="24"/>
      <w:lang w:val="zh-CN" w:eastAsia="zh-CN" w:bidi="ar-SA"/>
    </w:rPr>
  </w:style>
  <w:style w:type="paragraph" w:customStyle="1" w:styleId="294">
    <w:name w:val="图文"/>
    <w:basedOn w:val="1"/>
    <w:qFormat/>
    <w:uiPriority w:val="0"/>
    <w:pPr>
      <w:adjustRightInd w:val="0"/>
      <w:snapToGrid w:val="0"/>
      <w:spacing w:after="50" w:line="360" w:lineRule="auto"/>
    </w:pPr>
    <w:rPr>
      <w:sz w:val="24"/>
    </w:rPr>
  </w:style>
  <w:style w:type="paragraph" w:customStyle="1" w:styleId="295">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96">
    <w:name w:val="正文表格"/>
    <w:basedOn w:val="1"/>
    <w:link w:val="297"/>
    <w:qFormat/>
    <w:uiPriority w:val="0"/>
    <w:pPr>
      <w:adjustRightInd w:val="0"/>
      <w:snapToGrid w:val="0"/>
      <w:jc w:val="left"/>
    </w:pPr>
    <w:rPr>
      <w:rFonts w:ascii="宋体" w:hAnsi="宋体"/>
      <w:color w:val="000000"/>
      <w:szCs w:val="21"/>
    </w:rPr>
  </w:style>
  <w:style w:type="character" w:customStyle="1" w:styleId="297">
    <w:name w:val="正文表格 Char"/>
    <w:link w:val="296"/>
    <w:qFormat/>
    <w:uiPriority w:val="0"/>
    <w:rPr>
      <w:rFonts w:ascii="宋体" w:hAnsi="宋体"/>
      <w:color w:val="000000"/>
      <w:kern w:val="2"/>
      <w:sz w:val="21"/>
      <w:szCs w:val="21"/>
    </w:rPr>
  </w:style>
  <w:style w:type="paragraph" w:customStyle="1" w:styleId="298">
    <w:name w:val="正文重点"/>
    <w:basedOn w:val="1"/>
    <w:link w:val="299"/>
    <w:qFormat/>
    <w:uiPriority w:val="0"/>
    <w:pPr>
      <w:adjustRightInd w:val="0"/>
      <w:spacing w:line="360" w:lineRule="auto"/>
      <w:ind w:firstLine="482" w:firstLineChars="200"/>
      <w:jc w:val="left"/>
      <w:textAlignment w:val="baseline"/>
    </w:pPr>
    <w:rPr>
      <w:b/>
      <w:kern w:val="0"/>
      <w:sz w:val="24"/>
      <w:szCs w:val="20"/>
    </w:rPr>
  </w:style>
  <w:style w:type="character" w:customStyle="1" w:styleId="299">
    <w:name w:val="正文重点 Char"/>
    <w:link w:val="298"/>
    <w:qFormat/>
    <w:uiPriority w:val="0"/>
    <w:rPr>
      <w:b/>
      <w:sz w:val="24"/>
    </w:rPr>
  </w:style>
  <w:style w:type="paragraph" w:customStyle="1" w:styleId="300">
    <w:name w:val="标题1-附件"/>
    <w:basedOn w:val="2"/>
    <w:qFormat/>
    <w:uiPriority w:val="0"/>
    <w:pPr>
      <w:jc w:val="left"/>
    </w:pPr>
    <w:rPr>
      <w:sz w:val="24"/>
      <w:szCs w:val="24"/>
    </w:rPr>
  </w:style>
  <w:style w:type="paragraph" w:customStyle="1" w:styleId="301">
    <w:name w:val="正文小标题"/>
    <w:basedOn w:val="1"/>
    <w:next w:val="20"/>
    <w:link w:val="302"/>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302">
    <w:name w:val="正文小标题 Char"/>
    <w:link w:val="301"/>
    <w:qFormat/>
    <w:uiPriority w:val="0"/>
    <w:rPr>
      <w:rFonts w:ascii="宋体" w:hAnsi="宋体"/>
      <w:b/>
      <w:i/>
      <w:color w:val="FF0000"/>
      <w:kern w:val="2"/>
      <w:sz w:val="24"/>
    </w:rPr>
  </w:style>
  <w:style w:type="paragraph" w:customStyle="1" w:styleId="303">
    <w:name w:val="正文大标题"/>
    <w:basedOn w:val="301"/>
    <w:next w:val="20"/>
    <w:link w:val="304"/>
    <w:qFormat/>
    <w:uiPriority w:val="0"/>
    <w:pPr>
      <w:jc w:val="center"/>
    </w:pPr>
    <w:rPr>
      <w:i w:val="0"/>
      <w:color w:val="000000"/>
      <w:sz w:val="28"/>
      <w:szCs w:val="21"/>
    </w:rPr>
  </w:style>
  <w:style w:type="character" w:customStyle="1" w:styleId="304">
    <w:name w:val="正文大标题 Char"/>
    <w:link w:val="303"/>
    <w:qFormat/>
    <w:uiPriority w:val="0"/>
    <w:rPr>
      <w:rFonts w:ascii="宋体" w:hAnsi="宋体"/>
      <w:b/>
      <w:color w:val="000000"/>
      <w:kern w:val="2"/>
      <w:sz w:val="28"/>
      <w:szCs w:val="21"/>
    </w:rPr>
  </w:style>
  <w:style w:type="paragraph" w:customStyle="1" w:styleId="305">
    <w:name w:val="注释"/>
    <w:basedOn w:val="1"/>
    <w:link w:val="306"/>
    <w:qFormat/>
    <w:uiPriority w:val="0"/>
    <w:pPr>
      <w:adjustRightInd w:val="0"/>
      <w:snapToGrid w:val="0"/>
      <w:ind w:left="420" w:hanging="420" w:hangingChars="200"/>
      <w:jc w:val="left"/>
    </w:pPr>
    <w:rPr>
      <w:rFonts w:ascii="宋体" w:hAnsi="宋体"/>
      <w:szCs w:val="21"/>
    </w:rPr>
  </w:style>
  <w:style w:type="character" w:customStyle="1" w:styleId="306">
    <w:name w:val="注释 Char"/>
    <w:link w:val="305"/>
    <w:qFormat/>
    <w:uiPriority w:val="0"/>
    <w:rPr>
      <w:rFonts w:ascii="宋体" w:hAnsi="宋体"/>
      <w:kern w:val="2"/>
      <w:sz w:val="21"/>
      <w:szCs w:val="21"/>
    </w:rPr>
  </w:style>
  <w:style w:type="paragraph" w:customStyle="1" w:styleId="307">
    <w:name w:val="正文须知-1级"/>
    <w:basedOn w:val="1"/>
    <w:next w:val="1"/>
    <w:qFormat/>
    <w:uiPriority w:val="0"/>
    <w:pPr>
      <w:numPr>
        <w:ilvl w:val="0"/>
        <w:numId w:val="13"/>
      </w:numPr>
      <w:adjustRightInd w:val="0"/>
      <w:snapToGrid w:val="0"/>
      <w:spacing w:line="300" w:lineRule="auto"/>
    </w:pPr>
    <w:rPr>
      <w:rFonts w:ascii="宋体" w:hAnsi="Calibri"/>
      <w:sz w:val="24"/>
      <w:szCs w:val="21"/>
    </w:rPr>
  </w:style>
  <w:style w:type="paragraph" w:customStyle="1" w:styleId="308">
    <w:name w:val="正文须知-2级"/>
    <w:basedOn w:val="1"/>
    <w:qFormat/>
    <w:uiPriority w:val="0"/>
    <w:pPr>
      <w:numPr>
        <w:ilvl w:val="1"/>
        <w:numId w:val="13"/>
      </w:numPr>
      <w:adjustRightInd w:val="0"/>
      <w:snapToGrid w:val="0"/>
      <w:spacing w:line="300" w:lineRule="auto"/>
    </w:pPr>
    <w:rPr>
      <w:rFonts w:ascii="宋体" w:hAnsi="Calibri"/>
      <w:sz w:val="24"/>
      <w:szCs w:val="21"/>
    </w:rPr>
  </w:style>
  <w:style w:type="paragraph" w:customStyle="1" w:styleId="309">
    <w:name w:val="正文须知-3级"/>
    <w:basedOn w:val="1"/>
    <w:qFormat/>
    <w:uiPriority w:val="0"/>
    <w:pPr>
      <w:numPr>
        <w:ilvl w:val="2"/>
        <w:numId w:val="13"/>
      </w:numPr>
      <w:adjustRightInd w:val="0"/>
      <w:snapToGrid w:val="0"/>
      <w:spacing w:line="300" w:lineRule="auto"/>
      <w:ind w:hanging="355" w:hangingChars="355"/>
    </w:pPr>
    <w:rPr>
      <w:rFonts w:ascii="宋体" w:hAnsi="Calibri"/>
      <w:sz w:val="24"/>
      <w:szCs w:val="21"/>
    </w:rPr>
  </w:style>
  <w:style w:type="character" w:customStyle="1" w:styleId="310">
    <w:name w:val="纯文本 字符"/>
    <w:qFormat/>
    <w:uiPriority w:val="99"/>
    <w:rPr>
      <w:rFonts w:ascii="宋体" w:hAnsi="Courier New" w:eastAsia="宋体" w:cs="Times New Roman"/>
      <w:kern w:val="2"/>
      <w:sz w:val="21"/>
      <w:szCs w:val="21"/>
      <w:lang w:val="en-US" w:eastAsia="zh-CN" w:bidi="ar-SA"/>
    </w:rPr>
  </w:style>
  <w:style w:type="paragraph" w:customStyle="1" w:styleId="311">
    <w:name w:val="表格1"/>
    <w:basedOn w:val="1"/>
    <w:qFormat/>
    <w:uiPriority w:val="0"/>
    <w:pPr>
      <w:ind w:firstLine="480" w:firstLineChars="200"/>
      <w:jc w:val="center"/>
    </w:pPr>
    <w:rPr>
      <w:sz w:val="24"/>
      <w:szCs w:val="20"/>
    </w:rPr>
  </w:style>
  <w:style w:type="character" w:customStyle="1" w:styleId="312">
    <w:name w:val="纯文本 字符1"/>
    <w:qFormat/>
    <w:uiPriority w:val="0"/>
    <w:rPr>
      <w:rFonts w:ascii="宋体" w:hAnsi="Courier New"/>
    </w:rPr>
  </w:style>
  <w:style w:type="character" w:customStyle="1" w:styleId="313">
    <w:name w:val="bjh-p"/>
    <w:qFormat/>
    <w:uiPriority w:val="0"/>
  </w:style>
  <w:style w:type="paragraph" w:customStyle="1" w:styleId="314">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315">
    <w:name w:val="正文格式 Char"/>
    <w:link w:val="316"/>
    <w:qFormat/>
    <w:locked/>
    <w:uiPriority w:val="0"/>
    <w:rPr>
      <w:rFonts w:ascii="宋体" w:hAnsi="宋体"/>
      <w:sz w:val="24"/>
      <w:szCs w:val="24"/>
      <w:lang w:val="en-GB"/>
    </w:rPr>
  </w:style>
  <w:style w:type="paragraph" w:customStyle="1" w:styleId="316">
    <w:name w:val="正文格式"/>
    <w:basedOn w:val="1"/>
    <w:link w:val="315"/>
    <w:qFormat/>
    <w:uiPriority w:val="0"/>
    <w:pPr>
      <w:spacing w:beforeLines="50" w:line="360" w:lineRule="auto"/>
      <w:ind w:firstLine="480" w:firstLineChars="200"/>
    </w:pPr>
    <w:rPr>
      <w:rFonts w:ascii="宋体" w:hAnsi="宋体"/>
      <w:kern w:val="0"/>
      <w:sz w:val="24"/>
      <w:lang w:val="en-GB"/>
    </w:rPr>
  </w:style>
  <w:style w:type="character" w:customStyle="1" w:styleId="317">
    <w:name w:val="标题 3 Char"/>
    <w:qFormat/>
    <w:uiPriority w:val="0"/>
    <w:rPr>
      <w:rFonts w:ascii="宋体" w:eastAsia="宋体"/>
      <w:b/>
      <w:sz w:val="24"/>
      <w:u w:val="single"/>
      <w:lang w:val="en-US" w:eastAsia="zh-CN" w:bidi="ar-SA"/>
    </w:rPr>
  </w:style>
  <w:style w:type="character" w:customStyle="1" w:styleId="318">
    <w:name w:val="正文缩进 Char"/>
    <w:qFormat/>
    <w:uiPriority w:val="0"/>
    <w:rPr>
      <w:rFonts w:ascii="宋体" w:eastAsia="宋体"/>
      <w:kern w:val="2"/>
      <w:sz w:val="24"/>
      <w:szCs w:val="24"/>
      <w:lang w:val="en-US" w:eastAsia="zh-CN" w:bidi="ar-SA"/>
    </w:rPr>
  </w:style>
  <w:style w:type="character" w:customStyle="1" w:styleId="319">
    <w:name w:val="Char Char111"/>
    <w:qFormat/>
    <w:uiPriority w:val="0"/>
    <w:rPr>
      <w:rFonts w:ascii="宋体" w:eastAsia="宋体"/>
      <w:b/>
      <w:sz w:val="24"/>
      <w:u w:val="single"/>
      <w:lang w:val="en-US" w:eastAsia="zh-CN" w:bidi="ar-SA"/>
    </w:rPr>
  </w:style>
  <w:style w:type="character" w:customStyle="1" w:styleId="320">
    <w:name w:val="正文文本缩进 Char"/>
    <w:qFormat/>
    <w:uiPriority w:val="0"/>
    <w:rPr>
      <w:rFonts w:eastAsia="宋体"/>
      <w:kern w:val="2"/>
      <w:sz w:val="24"/>
      <w:szCs w:val="24"/>
      <w:lang w:val="en-US" w:eastAsia="zh-CN" w:bidi="ar-SA"/>
    </w:rPr>
  </w:style>
  <w:style w:type="character" w:customStyle="1" w:styleId="321">
    <w:name w:val="列出段落 Char"/>
    <w:qFormat/>
    <w:uiPriority w:val="0"/>
    <w:rPr>
      <w:rFonts w:ascii="Calibri" w:hAnsi="Calibri" w:eastAsia="宋体"/>
      <w:kern w:val="2"/>
      <w:sz w:val="21"/>
      <w:szCs w:val="22"/>
      <w:lang w:val="en-US" w:eastAsia="zh-CN" w:bidi="ar-SA"/>
    </w:rPr>
  </w:style>
  <w:style w:type="character" w:customStyle="1" w:styleId="322">
    <w:name w:val="页眉 Char"/>
    <w:qFormat/>
    <w:uiPriority w:val="0"/>
    <w:rPr>
      <w:rFonts w:eastAsia="宋体"/>
      <w:kern w:val="2"/>
      <w:sz w:val="18"/>
      <w:szCs w:val="18"/>
      <w:lang w:val="en-US" w:eastAsia="zh-CN" w:bidi="ar-SA"/>
    </w:rPr>
  </w:style>
  <w:style w:type="character" w:customStyle="1" w:styleId="323">
    <w:name w:val="标题 2 Char"/>
    <w:qFormat/>
    <w:uiPriority w:val="0"/>
    <w:rPr>
      <w:rFonts w:ascii="Arial" w:hAnsi="Arial" w:eastAsia="黑体"/>
      <w:b/>
      <w:sz w:val="30"/>
      <w:lang w:val="en-US" w:eastAsia="zh-CN" w:bidi="ar-SA"/>
    </w:rPr>
  </w:style>
  <w:style w:type="paragraph" w:customStyle="1" w:styleId="324">
    <w:name w:val="字元 字元2"/>
    <w:basedOn w:val="1"/>
    <w:qFormat/>
    <w:uiPriority w:val="0"/>
    <w:rPr>
      <w:rFonts w:ascii="Tahoma" w:hAnsi="Tahoma"/>
      <w:sz w:val="24"/>
      <w:szCs w:val="20"/>
    </w:rPr>
  </w:style>
  <w:style w:type="paragraph" w:customStyle="1" w:styleId="325">
    <w:name w:val="Char3 Char Char Char2"/>
    <w:basedOn w:val="1"/>
    <w:qFormat/>
    <w:uiPriority w:val="0"/>
    <w:rPr>
      <w:rFonts w:ascii="Tahoma" w:hAnsi="Tahoma"/>
      <w:sz w:val="24"/>
      <w:szCs w:val="20"/>
    </w:rPr>
  </w:style>
  <w:style w:type="paragraph" w:customStyle="1" w:styleId="326">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327">
    <w:name w:val="Char3"/>
    <w:basedOn w:val="1"/>
    <w:qFormat/>
    <w:uiPriority w:val="0"/>
    <w:pPr>
      <w:tabs>
        <w:tab w:val="left" w:pos="360"/>
      </w:tabs>
    </w:pPr>
    <w:rPr>
      <w:sz w:val="24"/>
    </w:rPr>
  </w:style>
  <w:style w:type="paragraph" w:customStyle="1" w:styleId="328">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329">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30">
    <w:name w:val="列出段落2"/>
    <w:basedOn w:val="1"/>
    <w:qFormat/>
    <w:uiPriority w:val="99"/>
    <w:pPr>
      <w:ind w:firstLine="420" w:firstLineChars="200"/>
    </w:pPr>
    <w:rPr>
      <w:rFonts w:ascii="Calibri" w:hAnsi="Calibri"/>
      <w:szCs w:val="22"/>
    </w:rPr>
  </w:style>
  <w:style w:type="paragraph" w:customStyle="1" w:styleId="331">
    <w:name w:val="Char Char Char1 Char2"/>
    <w:basedOn w:val="1"/>
    <w:qFormat/>
    <w:uiPriority w:val="0"/>
    <w:rPr>
      <w:rFonts w:ascii="Tahoma" w:hAnsi="Tahoma"/>
      <w:sz w:val="24"/>
      <w:szCs w:val="20"/>
    </w:rPr>
  </w:style>
  <w:style w:type="paragraph" w:customStyle="1" w:styleId="332">
    <w:name w:val="Char Char Char2"/>
    <w:basedOn w:val="1"/>
    <w:qFormat/>
    <w:uiPriority w:val="0"/>
    <w:rPr>
      <w:rFonts w:ascii="Tahoma" w:hAnsi="Tahoma"/>
      <w:sz w:val="24"/>
      <w:szCs w:val="20"/>
    </w:rPr>
  </w:style>
  <w:style w:type="paragraph" w:customStyle="1" w:styleId="333">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334">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335">
    <w:name w:val="修订1"/>
    <w:qFormat/>
    <w:uiPriority w:val="99"/>
    <w:rPr>
      <w:rFonts w:ascii="Times New Roman" w:hAnsi="Times New Roman" w:eastAsia="宋体" w:cs="Times New Roman"/>
      <w:kern w:val="2"/>
      <w:sz w:val="21"/>
      <w:szCs w:val="24"/>
      <w:lang w:val="en-US" w:eastAsia="zh-CN" w:bidi="ar-SA"/>
    </w:rPr>
  </w:style>
  <w:style w:type="paragraph" w:customStyle="1" w:styleId="336">
    <w:name w:val="Char22"/>
    <w:basedOn w:val="1"/>
    <w:qFormat/>
    <w:uiPriority w:val="0"/>
    <w:rPr>
      <w:rFonts w:ascii="Tahoma" w:hAnsi="Tahoma"/>
      <w:sz w:val="24"/>
      <w:szCs w:val="20"/>
    </w:rPr>
  </w:style>
  <w:style w:type="paragraph" w:customStyle="1" w:styleId="337">
    <w:name w:val="Char Char Char Char Char Char Char Char Char Char2"/>
    <w:basedOn w:val="1"/>
    <w:qFormat/>
    <w:uiPriority w:val="0"/>
    <w:rPr>
      <w:rFonts w:ascii="宋体" w:hAnsi="宋体" w:cs="Courier New"/>
      <w:sz w:val="32"/>
      <w:szCs w:val="32"/>
    </w:rPr>
  </w:style>
  <w:style w:type="paragraph" w:customStyle="1" w:styleId="338">
    <w:name w:val="Char2 Char Char Char Char Char Char1"/>
    <w:basedOn w:val="1"/>
    <w:qFormat/>
    <w:uiPriority w:val="0"/>
    <w:pPr>
      <w:widowControl/>
      <w:spacing w:line="400" w:lineRule="exact"/>
      <w:jc w:val="center"/>
    </w:pPr>
  </w:style>
  <w:style w:type="character" w:customStyle="1" w:styleId="339">
    <w:name w:val="页脚 Char"/>
    <w:qFormat/>
    <w:uiPriority w:val="0"/>
    <w:rPr>
      <w:rFonts w:ascii="宋体" w:eastAsia="宋体"/>
      <w:sz w:val="18"/>
      <w:lang w:val="en-US" w:eastAsia="zh-CN" w:bidi="ar-SA"/>
    </w:rPr>
  </w:style>
  <w:style w:type="paragraph" w:customStyle="1" w:styleId="340">
    <w:name w:val="Char Char41"/>
    <w:basedOn w:val="1"/>
    <w:qFormat/>
    <w:uiPriority w:val="0"/>
    <w:pPr>
      <w:widowControl/>
      <w:spacing w:line="400" w:lineRule="exact"/>
      <w:jc w:val="center"/>
    </w:pPr>
  </w:style>
  <w:style w:type="character" w:customStyle="1" w:styleId="341">
    <w:name w:val="批注文字 Char"/>
    <w:qFormat/>
    <w:uiPriority w:val="99"/>
    <w:rPr>
      <w:kern w:val="2"/>
      <w:sz w:val="21"/>
      <w:szCs w:val="24"/>
    </w:rPr>
  </w:style>
  <w:style w:type="character" w:customStyle="1" w:styleId="342">
    <w:name w:val="标题 Char"/>
    <w:qFormat/>
    <w:uiPriority w:val="0"/>
    <w:rPr>
      <w:b/>
      <w:kern w:val="2"/>
      <w:sz w:val="32"/>
    </w:rPr>
  </w:style>
  <w:style w:type="paragraph" w:customStyle="1" w:styleId="343">
    <w:name w:val="图例"/>
    <w:basedOn w:val="1"/>
    <w:qFormat/>
    <w:uiPriority w:val="0"/>
    <w:pPr>
      <w:spacing w:before="120" w:after="120" w:line="360" w:lineRule="auto"/>
      <w:jc w:val="center"/>
    </w:pPr>
    <w:rPr>
      <w:rFonts w:eastAsia="仿宋_GB2312"/>
      <w:b/>
      <w:sz w:val="24"/>
      <w:szCs w:val="20"/>
    </w:rPr>
  </w:style>
  <w:style w:type="paragraph" w:customStyle="1" w:styleId="344">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345">
    <w:name w:val="Table Normal"/>
    <w:semiHidden/>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346">
    <w:name w:val="无间隔1"/>
    <w:qFormat/>
    <w:uiPriority w:val="1"/>
    <w:pPr>
      <w:widowControl w:val="0"/>
      <w:jc w:val="both"/>
    </w:pPr>
    <w:rPr>
      <w:rFonts w:ascii="Times New Roman" w:hAnsi="Times New Roman" w:eastAsia="宋体" w:cs="Times New Roman"/>
      <w:kern w:val="2"/>
      <w:sz w:val="21"/>
      <w:lang w:val="en-US" w:eastAsia="zh-CN" w:bidi="ar-SA"/>
    </w:rPr>
  </w:style>
  <w:style w:type="character" w:customStyle="1" w:styleId="347">
    <w:name w:val="not([class*=suffix])"/>
    <w:qFormat/>
    <w:uiPriority w:val="0"/>
    <w:rPr>
      <w:sz w:val="13"/>
      <w:szCs w:val="13"/>
    </w:rPr>
  </w:style>
  <w:style w:type="character" w:customStyle="1" w:styleId="348">
    <w:name w:val="not([class*=suffix])1"/>
    <w:qFormat/>
    <w:uiPriority w:val="0"/>
  </w:style>
  <w:style w:type="paragraph" w:customStyle="1" w:styleId="349">
    <w:name w:val="*正文"/>
    <w:basedOn w:val="1"/>
    <w:qFormat/>
    <w:uiPriority w:val="0"/>
    <w:rPr>
      <w:rFonts w:ascii="宋体" w:hAnsi="宋体"/>
      <w:sz w:val="20"/>
      <w:lang w:eastAsia="en-US"/>
    </w:rPr>
  </w:style>
  <w:style w:type="paragraph" w:customStyle="1" w:styleId="350">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351">
    <w:name w:val="注释标题 字符"/>
    <w:basedOn w:val="137"/>
    <w:link w:val="15"/>
    <w:qFormat/>
    <w:uiPriority w:val="99"/>
    <w:rPr>
      <w:rFonts w:ascii="Cambria" w:hAnsi="Cambria" w:eastAsia="微软雅黑"/>
      <w:color w:val="595959"/>
      <w:kern w:val="20"/>
      <w:sz w:val="21"/>
      <w:lang w:val="zh-CN"/>
    </w:rPr>
  </w:style>
  <w:style w:type="character" w:customStyle="1" w:styleId="352">
    <w:name w:val="电子邮件签名 字符"/>
    <w:basedOn w:val="137"/>
    <w:link w:val="18"/>
    <w:qFormat/>
    <w:uiPriority w:val="99"/>
    <w:rPr>
      <w:rFonts w:ascii="Cambria" w:hAnsi="Cambria" w:eastAsia="微软雅黑"/>
      <w:color w:val="595959"/>
      <w:kern w:val="20"/>
      <w:sz w:val="21"/>
      <w:lang w:val="zh-CN"/>
    </w:rPr>
  </w:style>
  <w:style w:type="character" w:customStyle="1" w:styleId="353">
    <w:name w:val="称呼 字符"/>
    <w:basedOn w:val="137"/>
    <w:link w:val="28"/>
    <w:qFormat/>
    <w:uiPriority w:val="99"/>
    <w:rPr>
      <w:rFonts w:ascii="Cambria" w:hAnsi="Cambria" w:eastAsia="微软雅黑"/>
      <w:color w:val="595959"/>
      <w:kern w:val="20"/>
      <w:sz w:val="21"/>
      <w:lang w:val="zh-CN"/>
    </w:rPr>
  </w:style>
  <w:style w:type="character" w:customStyle="1" w:styleId="354">
    <w:name w:val="结束语 字符"/>
    <w:basedOn w:val="137"/>
    <w:link w:val="30"/>
    <w:qFormat/>
    <w:uiPriority w:val="99"/>
    <w:rPr>
      <w:rFonts w:ascii="Cambria" w:hAnsi="Cambria" w:eastAsia="微软雅黑"/>
      <w:color w:val="595959"/>
      <w:kern w:val="20"/>
      <w:sz w:val="21"/>
      <w:lang w:val="zh-CN"/>
    </w:rPr>
  </w:style>
  <w:style w:type="character" w:customStyle="1" w:styleId="355">
    <w:name w:val="HTML 地址 字符"/>
    <w:basedOn w:val="137"/>
    <w:link w:val="40"/>
    <w:qFormat/>
    <w:uiPriority w:val="99"/>
    <w:rPr>
      <w:rFonts w:ascii="Cambria" w:hAnsi="Cambria" w:eastAsia="微软雅黑"/>
      <w:i/>
      <w:iCs/>
      <w:color w:val="595959"/>
      <w:kern w:val="20"/>
      <w:sz w:val="21"/>
      <w:lang w:val="zh-CN"/>
    </w:rPr>
  </w:style>
  <w:style w:type="character" w:customStyle="1" w:styleId="356">
    <w:name w:val="尾注文本 字符"/>
    <w:basedOn w:val="137"/>
    <w:link w:val="51"/>
    <w:qFormat/>
    <w:uiPriority w:val="99"/>
    <w:rPr>
      <w:rFonts w:ascii="Cambria" w:hAnsi="Cambria" w:eastAsia="微软雅黑"/>
      <w:color w:val="595959"/>
      <w:kern w:val="20"/>
      <w:sz w:val="21"/>
      <w:lang w:val="zh-CN"/>
    </w:rPr>
  </w:style>
  <w:style w:type="character" w:customStyle="1" w:styleId="357">
    <w:name w:val="签名 字符"/>
    <w:basedOn w:val="137"/>
    <w:link w:val="57"/>
    <w:qFormat/>
    <w:uiPriority w:val="20"/>
    <w:rPr>
      <w:rFonts w:ascii="Cambria" w:hAnsi="Cambria" w:eastAsia="微软雅黑"/>
      <w:color w:val="595959"/>
      <w:kern w:val="20"/>
      <w:sz w:val="21"/>
      <w:lang w:val="zh-CN"/>
    </w:rPr>
  </w:style>
  <w:style w:type="character" w:customStyle="1" w:styleId="358">
    <w:name w:val="副标题 字符"/>
    <w:basedOn w:val="137"/>
    <w:link w:val="63"/>
    <w:qFormat/>
    <w:uiPriority w:val="19"/>
    <w:rPr>
      <w:rFonts w:ascii="Calibri" w:hAnsi="Calibri" w:cs="Arial"/>
      <w:caps/>
      <w:color w:val="7E97AD"/>
      <w:kern w:val="20"/>
      <w:sz w:val="56"/>
      <w:lang w:val="zh-CN"/>
    </w:rPr>
  </w:style>
  <w:style w:type="character" w:customStyle="1" w:styleId="359">
    <w:name w:val="正文文本 2 字符"/>
    <w:basedOn w:val="137"/>
    <w:link w:val="74"/>
    <w:qFormat/>
    <w:uiPriority w:val="99"/>
    <w:rPr>
      <w:rFonts w:ascii="Cambria" w:hAnsi="Cambria" w:eastAsia="微软雅黑"/>
      <w:color w:val="595959"/>
      <w:kern w:val="20"/>
      <w:sz w:val="21"/>
      <w:lang w:val="zh-CN"/>
    </w:rPr>
  </w:style>
  <w:style w:type="paragraph" w:customStyle="1" w:styleId="360">
    <w:name w:val="无间距"/>
    <w:link w:val="414"/>
    <w:qFormat/>
    <w:uiPriority w:val="1"/>
    <w:pPr>
      <w:spacing w:before="40"/>
    </w:pPr>
    <w:rPr>
      <w:rFonts w:ascii="Cambria" w:hAnsi="Cambria" w:eastAsia="黑体" w:cs="Times New Roman"/>
      <w:color w:val="595959"/>
      <w:lang w:val="zh-CN" w:eastAsia="zh-CN" w:bidi="ar-SA"/>
    </w:rPr>
  </w:style>
  <w:style w:type="paragraph" w:customStyle="1" w:styleId="361">
    <w:name w:val="引言"/>
    <w:basedOn w:val="1"/>
    <w:next w:val="1"/>
    <w:link w:val="393"/>
    <w:unhideWhenUsed/>
    <w:qFormat/>
    <w:uiPriority w:val="9"/>
    <w:pPr>
      <w:widowControl/>
      <w:spacing w:before="240" w:after="240"/>
      <w:ind w:left="720" w:right="720"/>
      <w:jc w:val="left"/>
    </w:pPr>
    <w:rPr>
      <w:rFonts w:ascii="Cambria" w:hAnsi="Cambria" w:eastAsia="微软雅黑"/>
      <w:i/>
      <w:iCs/>
      <w:color w:val="7E97AD"/>
      <w:kern w:val="20"/>
      <w:sz w:val="28"/>
      <w:szCs w:val="20"/>
      <w:lang w:val="zh-CN"/>
    </w:rPr>
  </w:style>
  <w:style w:type="paragraph" w:customStyle="1" w:styleId="362">
    <w:name w:val="书目1"/>
    <w:basedOn w:val="1"/>
    <w:next w:val="1"/>
    <w:unhideWhenUsed/>
    <w:qFormat/>
    <w:uiPriority w:val="37"/>
    <w:pPr>
      <w:widowControl/>
      <w:jc w:val="left"/>
    </w:pPr>
    <w:rPr>
      <w:rFonts w:ascii="Cambria" w:hAnsi="Cambria" w:eastAsia="微软雅黑"/>
      <w:color w:val="595959"/>
      <w:kern w:val="20"/>
      <w:szCs w:val="20"/>
      <w:lang w:val="zh-CN"/>
    </w:rPr>
  </w:style>
  <w:style w:type="paragraph" w:customStyle="1" w:styleId="363">
    <w:name w:val="块文本"/>
    <w:basedOn w:val="1"/>
    <w:unhideWhenUsed/>
    <w:qFormat/>
    <w:uiPriority w:val="99"/>
    <w:pPr>
      <w:widowControl/>
      <w:pBdr>
        <w:top w:val="single" w:color="7E97AD" w:sz="2" w:space="10"/>
        <w:left w:val="single" w:color="7E97AD" w:sz="2" w:space="10"/>
        <w:bottom w:val="single" w:color="7E97AD" w:sz="2" w:space="10"/>
        <w:right w:val="single" w:color="7E97AD" w:sz="2" w:space="10"/>
      </w:pBdr>
      <w:ind w:left="1152" w:right="1152"/>
      <w:jc w:val="left"/>
    </w:pPr>
    <w:rPr>
      <w:rFonts w:ascii="Cambria" w:hAnsi="Cambria" w:eastAsia="微软雅黑"/>
      <w:i/>
      <w:iCs/>
      <w:color w:val="7E97AD"/>
      <w:kern w:val="20"/>
      <w:szCs w:val="20"/>
      <w:lang w:val="zh-CN"/>
    </w:rPr>
  </w:style>
  <w:style w:type="paragraph" w:customStyle="1" w:styleId="364">
    <w:name w:val="正文文本第一缩进"/>
    <w:basedOn w:val="32"/>
    <w:link w:val="394"/>
    <w:unhideWhenUsed/>
    <w:qFormat/>
    <w:uiPriority w:val="99"/>
    <w:pPr>
      <w:widowControl/>
      <w:tabs>
        <w:tab w:val="clear" w:pos="567"/>
      </w:tabs>
      <w:spacing w:before="0" w:after="200" w:line="240" w:lineRule="auto"/>
      <w:ind w:firstLine="360"/>
      <w:jc w:val="left"/>
    </w:pPr>
    <w:rPr>
      <w:rFonts w:ascii="Cambria" w:hAnsi="Cambria" w:eastAsia="微软雅黑"/>
      <w:color w:val="595959"/>
      <w:kern w:val="20"/>
      <w:sz w:val="21"/>
      <w:lang w:val="zh-CN"/>
    </w:rPr>
  </w:style>
  <w:style w:type="paragraph" w:customStyle="1" w:styleId="365">
    <w:name w:val="正文文本第一缩进 2"/>
    <w:basedOn w:val="34"/>
    <w:link w:val="395"/>
    <w:unhideWhenUsed/>
    <w:qFormat/>
    <w:uiPriority w:val="99"/>
    <w:pPr>
      <w:widowControl/>
      <w:spacing w:after="200" w:line="240" w:lineRule="auto"/>
      <w:ind w:left="360" w:firstLine="360"/>
      <w:jc w:val="left"/>
    </w:pPr>
    <w:rPr>
      <w:rFonts w:ascii="Cambria" w:hAnsi="Cambria" w:eastAsia="微软雅黑"/>
      <w:color w:val="595959"/>
      <w:kern w:val="20"/>
      <w:sz w:val="21"/>
      <w:lang w:val="zh-CN"/>
    </w:rPr>
  </w:style>
  <w:style w:type="paragraph" w:customStyle="1" w:styleId="366">
    <w:name w:val="描述"/>
    <w:basedOn w:val="1"/>
    <w:next w:val="1"/>
    <w:unhideWhenUsed/>
    <w:qFormat/>
    <w:uiPriority w:val="35"/>
    <w:pPr>
      <w:widowControl/>
      <w:jc w:val="left"/>
    </w:pPr>
    <w:rPr>
      <w:rFonts w:ascii="Cambria" w:hAnsi="Cambria" w:eastAsia="微软雅黑"/>
      <w:b/>
      <w:bCs/>
      <w:color w:val="7E97AD"/>
      <w:kern w:val="20"/>
      <w:sz w:val="18"/>
      <w:szCs w:val="20"/>
      <w:lang w:val="zh-CN"/>
    </w:rPr>
  </w:style>
  <w:style w:type="paragraph" w:customStyle="1" w:styleId="367">
    <w:name w:val="注释文本"/>
    <w:basedOn w:val="1"/>
    <w:link w:val="398"/>
    <w:unhideWhenUsed/>
    <w:qFormat/>
    <w:uiPriority w:val="99"/>
    <w:pPr>
      <w:widowControl/>
      <w:jc w:val="left"/>
    </w:pPr>
    <w:rPr>
      <w:rFonts w:ascii="Cambria" w:hAnsi="Cambria" w:eastAsia="微软雅黑"/>
      <w:color w:val="595959"/>
      <w:kern w:val="20"/>
      <w:szCs w:val="20"/>
      <w:lang w:val="zh-CN"/>
    </w:rPr>
  </w:style>
  <w:style w:type="paragraph" w:customStyle="1" w:styleId="368">
    <w:name w:val="注释主题"/>
    <w:basedOn w:val="367"/>
    <w:next w:val="367"/>
    <w:link w:val="399"/>
    <w:unhideWhenUsed/>
    <w:qFormat/>
    <w:uiPriority w:val="99"/>
    <w:rPr>
      <w:b/>
      <w:bCs/>
    </w:rPr>
  </w:style>
  <w:style w:type="paragraph" w:customStyle="1" w:styleId="369">
    <w:name w:val="信封地址"/>
    <w:basedOn w:val="1"/>
    <w:unhideWhenUsed/>
    <w:qFormat/>
    <w:uiPriority w:val="99"/>
    <w:pPr>
      <w:framePr w:w="7920" w:h="1980" w:hRule="exact" w:hSpace="180" w:wrap="around" w:vAnchor="margin" w:hAnchor="page" w:xAlign="center" w:yAlign="bottom"/>
      <w:widowControl/>
      <w:ind w:left="2880"/>
      <w:jc w:val="left"/>
    </w:pPr>
    <w:rPr>
      <w:rFonts w:ascii="Calibri" w:hAnsi="Calibri" w:cs="Arial"/>
      <w:color w:val="595959"/>
      <w:kern w:val="20"/>
      <w:sz w:val="24"/>
      <w:szCs w:val="20"/>
      <w:lang w:val="zh-CN"/>
    </w:rPr>
  </w:style>
  <w:style w:type="paragraph" w:customStyle="1" w:styleId="370">
    <w:name w:val="信封寄信人地址"/>
    <w:basedOn w:val="1"/>
    <w:unhideWhenUsed/>
    <w:qFormat/>
    <w:uiPriority w:val="99"/>
    <w:pPr>
      <w:widowControl/>
      <w:jc w:val="left"/>
    </w:pPr>
    <w:rPr>
      <w:rFonts w:ascii="Calibri" w:hAnsi="Calibri" w:cs="Arial"/>
      <w:color w:val="595959"/>
      <w:kern w:val="20"/>
      <w:szCs w:val="20"/>
      <w:lang w:val="zh-CN"/>
    </w:rPr>
  </w:style>
  <w:style w:type="paragraph" w:customStyle="1" w:styleId="371">
    <w:name w:val="页脚文本"/>
    <w:basedOn w:val="1"/>
    <w:link w:val="403"/>
    <w:unhideWhenUsed/>
    <w:qFormat/>
    <w:uiPriority w:val="99"/>
    <w:pPr>
      <w:widowControl/>
      <w:jc w:val="left"/>
    </w:pPr>
    <w:rPr>
      <w:rFonts w:ascii="Cambria" w:hAnsi="Cambria" w:eastAsia="微软雅黑"/>
      <w:color w:val="595959"/>
      <w:kern w:val="20"/>
      <w:szCs w:val="20"/>
      <w:lang w:val="zh-CN"/>
    </w:rPr>
  </w:style>
  <w:style w:type="paragraph" w:customStyle="1" w:styleId="372">
    <w:name w:val="重要引言"/>
    <w:basedOn w:val="1"/>
    <w:next w:val="1"/>
    <w:link w:val="407"/>
    <w:unhideWhenUsed/>
    <w:qFormat/>
    <w:uiPriority w:val="30"/>
    <w:pPr>
      <w:widowControl/>
      <w:pBdr>
        <w:bottom w:val="single" w:color="7E97AD" w:sz="4" w:space="4"/>
      </w:pBdr>
      <w:spacing w:before="200" w:after="280"/>
      <w:ind w:left="936" w:right="936"/>
      <w:jc w:val="left"/>
    </w:pPr>
    <w:rPr>
      <w:rFonts w:ascii="Cambria" w:hAnsi="Cambria" w:eastAsia="微软雅黑"/>
      <w:b/>
      <w:bCs/>
      <w:i/>
      <w:iCs/>
      <w:color w:val="7E97AD"/>
      <w:kern w:val="20"/>
      <w:szCs w:val="20"/>
      <w:lang w:val="zh-CN"/>
    </w:rPr>
  </w:style>
  <w:style w:type="paragraph" w:customStyle="1" w:styleId="373">
    <w:name w:val="列表段落1"/>
    <w:basedOn w:val="1"/>
    <w:unhideWhenUsed/>
    <w:qFormat/>
    <w:uiPriority w:val="34"/>
    <w:pPr>
      <w:widowControl/>
      <w:ind w:left="720"/>
      <w:contextualSpacing/>
      <w:jc w:val="left"/>
    </w:pPr>
    <w:rPr>
      <w:rFonts w:ascii="Cambria" w:hAnsi="Cambria" w:eastAsia="微软雅黑"/>
      <w:color w:val="595959"/>
      <w:kern w:val="20"/>
      <w:szCs w:val="20"/>
      <w:lang w:val="zh-CN"/>
    </w:rPr>
  </w:style>
  <w:style w:type="paragraph" w:customStyle="1" w:styleId="374">
    <w:name w:val="宏"/>
    <w:link w:val="409"/>
    <w:unhideWhenUsed/>
    <w:qFormat/>
    <w:uiPriority w:val="99"/>
    <w:pPr>
      <w:tabs>
        <w:tab w:val="left" w:pos="480"/>
        <w:tab w:val="left" w:pos="960"/>
        <w:tab w:val="left" w:pos="1440"/>
        <w:tab w:val="left" w:pos="1920"/>
        <w:tab w:val="left" w:pos="2400"/>
        <w:tab w:val="left" w:pos="2880"/>
        <w:tab w:val="left" w:pos="3360"/>
        <w:tab w:val="left" w:pos="3840"/>
        <w:tab w:val="left" w:pos="4320"/>
      </w:tabs>
      <w:spacing w:before="40" w:line="300" w:lineRule="auto"/>
    </w:pPr>
    <w:rPr>
      <w:rFonts w:ascii="Consolas" w:hAnsi="Consolas" w:eastAsia="Times New Roman" w:cs="Consolas"/>
      <w:color w:val="595959"/>
      <w:lang w:val="zh-CN" w:eastAsia="zh-CN" w:bidi="ar-SA"/>
    </w:rPr>
  </w:style>
  <w:style w:type="paragraph" w:customStyle="1" w:styleId="375">
    <w:name w:val="消息头"/>
    <w:basedOn w:val="1"/>
    <w:link w:val="410"/>
    <w:unhideWhenUsed/>
    <w:qFormat/>
    <w:uiPriority w:val="99"/>
    <w:pPr>
      <w:widowControl/>
      <w:pBdr>
        <w:top w:val="single" w:color="auto" w:sz="6" w:space="1"/>
        <w:left w:val="single" w:color="auto" w:sz="6" w:space="1"/>
        <w:bottom w:val="single" w:color="auto" w:sz="6" w:space="1"/>
        <w:right w:val="single" w:color="auto" w:sz="6" w:space="1"/>
      </w:pBdr>
      <w:shd w:val="pct20" w:color="auto" w:fill="auto"/>
      <w:ind w:left="1080" w:hanging="1080"/>
      <w:jc w:val="left"/>
    </w:pPr>
    <w:rPr>
      <w:rFonts w:ascii="Calibri" w:hAnsi="Calibri" w:cs="Arial"/>
      <w:color w:val="595959"/>
      <w:kern w:val="20"/>
      <w:sz w:val="24"/>
      <w:szCs w:val="20"/>
      <w:lang w:val="zh-CN"/>
    </w:rPr>
  </w:style>
  <w:style w:type="paragraph" w:customStyle="1" w:styleId="376">
    <w:name w:val="正常 (Web)"/>
    <w:basedOn w:val="1"/>
    <w:unhideWhenUsed/>
    <w:qFormat/>
    <w:uiPriority w:val="99"/>
    <w:pPr>
      <w:widowControl/>
      <w:jc w:val="left"/>
    </w:pPr>
    <w:rPr>
      <w:rFonts w:eastAsia="黑体"/>
      <w:color w:val="595959"/>
      <w:kern w:val="20"/>
      <w:sz w:val="24"/>
      <w:szCs w:val="20"/>
      <w:lang w:val="zh-CN"/>
    </w:rPr>
  </w:style>
  <w:style w:type="paragraph" w:customStyle="1" w:styleId="377">
    <w:name w:val="正常缩进"/>
    <w:basedOn w:val="1"/>
    <w:unhideWhenUsed/>
    <w:qFormat/>
    <w:uiPriority w:val="99"/>
    <w:pPr>
      <w:widowControl/>
      <w:ind w:left="720"/>
      <w:jc w:val="left"/>
    </w:pPr>
    <w:rPr>
      <w:rFonts w:ascii="Cambria" w:hAnsi="Cambria" w:eastAsia="微软雅黑"/>
      <w:color w:val="595959"/>
      <w:kern w:val="20"/>
      <w:szCs w:val="20"/>
      <w:lang w:val="zh-CN"/>
    </w:rPr>
  </w:style>
  <w:style w:type="paragraph" w:customStyle="1" w:styleId="378">
    <w:name w:val="目录标题"/>
    <w:basedOn w:val="2"/>
    <w:next w:val="1"/>
    <w:unhideWhenUsed/>
    <w:qFormat/>
    <w:uiPriority w:val="39"/>
    <w:pPr>
      <w:keepNext w:val="0"/>
      <w:keepLines w:val="0"/>
      <w:pageBreakBefore/>
      <w:widowControl/>
      <w:autoSpaceDE/>
      <w:autoSpaceDN/>
      <w:adjustRightInd/>
      <w:spacing w:before="1000" w:beforeLines="1000" w:after="360" w:line="240" w:lineRule="auto"/>
      <w:jc w:val="left"/>
      <w:outlineLvl w:val="9"/>
    </w:pPr>
    <w:rPr>
      <w:rFonts w:ascii="Cambria" w:hAnsi="Cambria" w:eastAsia="微软雅黑"/>
      <w:b w:val="0"/>
      <w:color w:val="595959"/>
      <w:kern w:val="20"/>
      <w:sz w:val="36"/>
      <w:lang w:val="zh-CN"/>
    </w:rPr>
  </w:style>
  <w:style w:type="paragraph" w:customStyle="1" w:styleId="379">
    <w:name w:val="表格标题"/>
    <w:basedOn w:val="1"/>
    <w:qFormat/>
    <w:uiPriority w:val="10"/>
    <w:pPr>
      <w:keepNext/>
      <w:widowControl/>
      <w:pBdr>
        <w:top w:val="single" w:color="7E97AD" w:sz="4" w:space="1"/>
        <w:left w:val="single" w:color="7E97AD" w:sz="4" w:space="6"/>
        <w:bottom w:val="single" w:color="7E97AD" w:sz="4" w:space="2"/>
        <w:right w:val="single" w:color="7E97AD" w:sz="4" w:space="6"/>
      </w:pBdr>
      <w:shd w:val="clear" w:color="auto" w:fill="7E97AD"/>
      <w:spacing w:before="160"/>
      <w:ind w:left="144" w:right="144"/>
      <w:jc w:val="left"/>
    </w:pPr>
    <w:rPr>
      <w:rFonts w:ascii="Calibri" w:hAnsi="Calibri" w:cs="Arial"/>
      <w:caps/>
      <w:color w:val="FFFFFF"/>
      <w:kern w:val="20"/>
      <w:sz w:val="24"/>
      <w:szCs w:val="20"/>
      <w:lang w:val="zh-CN"/>
    </w:rPr>
  </w:style>
  <w:style w:type="paragraph" w:customStyle="1" w:styleId="380">
    <w:name w:val="公司信息"/>
    <w:basedOn w:val="1"/>
    <w:qFormat/>
    <w:uiPriority w:val="2"/>
    <w:pPr>
      <w:widowControl/>
      <w:spacing w:after="40"/>
      <w:jc w:val="left"/>
    </w:pPr>
    <w:rPr>
      <w:rFonts w:ascii="Cambria" w:hAnsi="Cambria" w:eastAsia="微软雅黑"/>
      <w:color w:val="595959"/>
      <w:kern w:val="20"/>
      <w:szCs w:val="20"/>
      <w:lang w:val="zh-CN"/>
    </w:rPr>
  </w:style>
  <w:style w:type="paragraph" w:customStyle="1" w:styleId="381">
    <w:name w:val="摘要"/>
    <w:basedOn w:val="1"/>
    <w:qFormat/>
    <w:uiPriority w:val="20"/>
    <w:pPr>
      <w:widowControl/>
      <w:spacing w:before="360"/>
      <w:ind w:left="432" w:right="1080"/>
      <w:jc w:val="left"/>
    </w:pPr>
    <w:rPr>
      <w:rFonts w:ascii="Cambria" w:hAnsi="Cambria" w:eastAsia="微软雅黑"/>
      <w:i/>
      <w:iCs/>
      <w:color w:val="7F7F7F"/>
      <w:kern w:val="20"/>
      <w:sz w:val="28"/>
      <w:szCs w:val="20"/>
      <w:lang w:val="zh-CN"/>
    </w:rPr>
  </w:style>
  <w:style w:type="paragraph" w:customStyle="1" w:styleId="382">
    <w:name w:val="表格反转标题"/>
    <w:basedOn w:val="1"/>
    <w:qFormat/>
    <w:uiPriority w:val="10"/>
    <w:pPr>
      <w:widowControl/>
      <w:spacing w:after="40"/>
      <w:ind w:left="144" w:right="144"/>
      <w:jc w:val="left"/>
    </w:pPr>
    <w:rPr>
      <w:rFonts w:ascii="Calibri" w:hAnsi="Calibri" w:cs="Arial"/>
      <w:caps/>
      <w:color w:val="FFFFFF"/>
      <w:kern w:val="20"/>
      <w:sz w:val="24"/>
      <w:szCs w:val="20"/>
      <w:lang w:val="zh-CN"/>
    </w:rPr>
  </w:style>
  <w:style w:type="paragraph" w:customStyle="1" w:styleId="383">
    <w:name w:val="页眉阴影"/>
    <w:basedOn w:val="1"/>
    <w:qFormat/>
    <w:uiPriority w:val="99"/>
    <w:pPr>
      <w:widowControl/>
      <w:pBdr>
        <w:top w:val="single" w:color="7E97AD" w:sz="2" w:space="6"/>
        <w:left w:val="single" w:color="7E97AD" w:sz="2" w:space="20"/>
        <w:bottom w:val="single" w:color="7E97AD" w:sz="2" w:space="6"/>
        <w:right w:val="single" w:color="7E97AD" w:sz="2" w:space="20"/>
      </w:pBdr>
      <w:shd w:val="clear" w:color="auto" w:fill="7E97AD"/>
      <w:jc w:val="left"/>
    </w:pPr>
    <w:rPr>
      <w:rFonts w:ascii="Calibri" w:hAnsi="Calibri" w:cs="Arial"/>
      <w:caps/>
      <w:color w:val="FFFFFF"/>
      <w:kern w:val="20"/>
      <w:sz w:val="40"/>
      <w:szCs w:val="20"/>
      <w:lang w:val="zh-CN"/>
    </w:rPr>
  </w:style>
  <w:style w:type="paragraph" w:customStyle="1" w:styleId="384">
    <w:name w:val="p0"/>
    <w:basedOn w:val="1"/>
    <w:qFormat/>
    <w:uiPriority w:val="0"/>
    <w:pPr>
      <w:widowControl/>
    </w:pPr>
    <w:rPr>
      <w:kern w:val="0"/>
      <w:szCs w:val="21"/>
    </w:rPr>
  </w:style>
  <w:style w:type="paragraph" w:customStyle="1" w:styleId="385">
    <w:name w:val="p17"/>
    <w:basedOn w:val="1"/>
    <w:qFormat/>
    <w:uiPriority w:val="0"/>
    <w:pPr>
      <w:widowControl/>
    </w:pPr>
    <w:rPr>
      <w:rFonts w:ascii="宋体" w:hAnsi="宋体" w:cs="宋体"/>
      <w:kern w:val="0"/>
      <w:szCs w:val="21"/>
    </w:rPr>
  </w:style>
  <w:style w:type="paragraph" w:customStyle="1" w:styleId="386">
    <w:name w:val="p18"/>
    <w:basedOn w:val="1"/>
    <w:qFormat/>
    <w:uiPriority w:val="0"/>
    <w:pPr>
      <w:widowControl/>
      <w:ind w:left="709" w:hanging="709"/>
    </w:pPr>
    <w:rPr>
      <w:rFonts w:ascii="宋体" w:hAnsi="宋体" w:cs="宋体"/>
      <w:kern w:val="0"/>
      <w:szCs w:val="21"/>
    </w:rPr>
  </w:style>
  <w:style w:type="paragraph" w:customStyle="1" w:styleId="387">
    <w:name w:val="样式 标题 2 + 宋体 五号 非加粗 黑色"/>
    <w:basedOn w:val="3"/>
    <w:qFormat/>
    <w:uiPriority w:val="0"/>
    <w:pPr>
      <w:keepNext w:val="0"/>
      <w:keepLines w:val="0"/>
      <w:autoSpaceDE/>
      <w:autoSpaceDN/>
      <w:adjustRightInd/>
      <w:spacing w:before="260" w:after="260" w:line="416" w:lineRule="atLeast"/>
      <w:ind w:left="240"/>
      <w:jc w:val="both"/>
    </w:pPr>
    <w:rPr>
      <w:rFonts w:ascii="宋体" w:hAnsi="宋体" w:eastAsia="宋体"/>
      <w:caps/>
      <w:kern w:val="2"/>
      <w:sz w:val="21"/>
      <w:szCs w:val="32"/>
    </w:rPr>
  </w:style>
  <w:style w:type="paragraph" w:customStyle="1" w:styleId="388">
    <w:name w:val="样式1"/>
    <w:basedOn w:val="1"/>
    <w:qFormat/>
    <w:uiPriority w:val="0"/>
    <w:pPr>
      <w:numPr>
        <w:ilvl w:val="0"/>
        <w:numId w:val="14"/>
      </w:numPr>
    </w:pPr>
    <w:rPr>
      <w:rFonts w:ascii="宋体" w:hAnsi="宋体"/>
      <w:szCs w:val="21"/>
    </w:rPr>
  </w:style>
  <w:style w:type="paragraph" w:customStyle="1" w:styleId="389">
    <w:name w:val="列出段落3"/>
    <w:basedOn w:val="1"/>
    <w:unhideWhenUsed/>
    <w:qFormat/>
    <w:uiPriority w:val="99"/>
    <w:pPr>
      <w:widowControl/>
      <w:ind w:firstLine="420" w:firstLineChars="200"/>
      <w:jc w:val="left"/>
    </w:pPr>
    <w:rPr>
      <w:rFonts w:ascii="Cambria" w:hAnsi="Cambria" w:eastAsia="微软雅黑"/>
      <w:kern w:val="20"/>
      <w:szCs w:val="20"/>
      <w:lang w:val="zh-CN"/>
    </w:rPr>
  </w:style>
  <w:style w:type="paragraph" w:customStyle="1" w:styleId="390">
    <w:name w:val="列出段落4"/>
    <w:basedOn w:val="1"/>
    <w:qFormat/>
    <w:uiPriority w:val="34"/>
    <w:pPr>
      <w:widowControl/>
      <w:ind w:firstLine="420" w:firstLineChars="200"/>
      <w:jc w:val="left"/>
    </w:pPr>
    <w:rPr>
      <w:rFonts w:ascii="Cambria" w:hAnsi="Cambria" w:eastAsia="微软雅黑"/>
      <w:kern w:val="20"/>
      <w:szCs w:val="20"/>
      <w:lang w:val="zh-CN"/>
    </w:rPr>
  </w:style>
  <w:style w:type="paragraph" w:customStyle="1" w:styleId="391">
    <w:name w:val="列出段落5"/>
    <w:basedOn w:val="1"/>
    <w:semiHidden/>
    <w:qFormat/>
    <w:uiPriority w:val="99"/>
    <w:pPr>
      <w:widowControl/>
      <w:ind w:firstLine="420" w:firstLineChars="200"/>
      <w:jc w:val="left"/>
    </w:pPr>
    <w:rPr>
      <w:rFonts w:ascii="Cambria" w:hAnsi="Cambria" w:eastAsia="微软雅黑"/>
      <w:kern w:val="20"/>
      <w:szCs w:val="20"/>
      <w:lang w:val="zh-CN"/>
    </w:rPr>
  </w:style>
  <w:style w:type="character" w:customStyle="1" w:styleId="392">
    <w:name w:val="占位符文本1"/>
    <w:semiHidden/>
    <w:qFormat/>
    <w:uiPriority w:val="99"/>
    <w:rPr>
      <w:color w:val="808080"/>
    </w:rPr>
  </w:style>
  <w:style w:type="character" w:customStyle="1" w:styleId="393">
    <w:name w:val="引言字符"/>
    <w:link w:val="361"/>
    <w:qFormat/>
    <w:locked/>
    <w:uiPriority w:val="9"/>
    <w:rPr>
      <w:rFonts w:ascii="Cambria" w:hAnsi="Cambria" w:eastAsia="微软雅黑"/>
      <w:i/>
      <w:iCs/>
      <w:color w:val="7E97AD"/>
      <w:kern w:val="20"/>
      <w:sz w:val="28"/>
      <w:lang w:val="zh-CN"/>
    </w:rPr>
  </w:style>
  <w:style w:type="character" w:customStyle="1" w:styleId="394">
    <w:name w:val="正文文本第一缩进字符"/>
    <w:basedOn w:val="164"/>
    <w:link w:val="364"/>
    <w:qFormat/>
    <w:locked/>
    <w:uiPriority w:val="99"/>
    <w:rPr>
      <w:rFonts w:ascii="Cambria" w:hAnsi="Cambria" w:eastAsia="微软雅黑"/>
      <w:color w:val="595959"/>
      <w:kern w:val="20"/>
      <w:sz w:val="21"/>
      <w:szCs w:val="24"/>
      <w:lang w:val="zh-CN"/>
    </w:rPr>
  </w:style>
  <w:style w:type="character" w:customStyle="1" w:styleId="395">
    <w:name w:val="正文文本第一缩进 2 字符"/>
    <w:basedOn w:val="165"/>
    <w:link w:val="365"/>
    <w:qFormat/>
    <w:locked/>
    <w:uiPriority w:val="99"/>
    <w:rPr>
      <w:rFonts w:ascii="Cambria" w:hAnsi="Cambria" w:eastAsia="微软雅黑"/>
      <w:color w:val="595959"/>
      <w:kern w:val="20"/>
      <w:sz w:val="21"/>
      <w:szCs w:val="24"/>
      <w:lang w:val="zh-CN" w:eastAsia="zh-CN" w:bidi="ar-SA"/>
    </w:rPr>
  </w:style>
  <w:style w:type="character" w:customStyle="1" w:styleId="396">
    <w:name w:val="书名"/>
    <w:unhideWhenUsed/>
    <w:qFormat/>
    <w:uiPriority w:val="33"/>
    <w:rPr>
      <w:b/>
      <w:smallCaps/>
      <w:spacing w:val="5"/>
    </w:rPr>
  </w:style>
  <w:style w:type="character" w:customStyle="1" w:styleId="397">
    <w:name w:val="注释引用"/>
    <w:unhideWhenUsed/>
    <w:qFormat/>
    <w:uiPriority w:val="99"/>
    <w:rPr>
      <w:sz w:val="16"/>
    </w:rPr>
  </w:style>
  <w:style w:type="character" w:customStyle="1" w:styleId="398">
    <w:name w:val="备注文本字符"/>
    <w:link w:val="367"/>
    <w:qFormat/>
    <w:locked/>
    <w:uiPriority w:val="99"/>
    <w:rPr>
      <w:rFonts w:ascii="Cambria" w:hAnsi="Cambria" w:eastAsia="微软雅黑"/>
      <w:color w:val="595959"/>
      <w:kern w:val="20"/>
      <w:sz w:val="21"/>
      <w:lang w:val="zh-CN"/>
    </w:rPr>
  </w:style>
  <w:style w:type="character" w:customStyle="1" w:styleId="399">
    <w:name w:val="备注主题字符"/>
    <w:link w:val="368"/>
    <w:qFormat/>
    <w:locked/>
    <w:uiPriority w:val="99"/>
    <w:rPr>
      <w:rFonts w:ascii="Cambria" w:hAnsi="Cambria" w:eastAsia="微软雅黑"/>
      <w:b/>
      <w:bCs/>
      <w:color w:val="595959"/>
      <w:kern w:val="20"/>
      <w:sz w:val="21"/>
      <w:lang w:val="zh-CN"/>
    </w:rPr>
  </w:style>
  <w:style w:type="character" w:customStyle="1" w:styleId="400">
    <w:name w:val="尾注参考线"/>
    <w:unhideWhenUsed/>
    <w:qFormat/>
    <w:uiPriority w:val="99"/>
    <w:rPr>
      <w:vertAlign w:val="superscript"/>
    </w:rPr>
  </w:style>
  <w:style w:type="character" w:customStyle="1" w:styleId="401">
    <w:name w:val="已访问的超链接1"/>
    <w:unhideWhenUsed/>
    <w:qFormat/>
    <w:uiPriority w:val="99"/>
    <w:rPr>
      <w:color w:val="969696"/>
      <w:u w:val="single"/>
    </w:rPr>
  </w:style>
  <w:style w:type="character" w:customStyle="1" w:styleId="402">
    <w:name w:val="页脚参考线"/>
    <w:unhideWhenUsed/>
    <w:qFormat/>
    <w:uiPriority w:val="99"/>
    <w:rPr>
      <w:vertAlign w:val="superscript"/>
    </w:rPr>
  </w:style>
  <w:style w:type="character" w:customStyle="1" w:styleId="403">
    <w:name w:val="页脚文本字符"/>
    <w:link w:val="371"/>
    <w:qFormat/>
    <w:locked/>
    <w:uiPriority w:val="99"/>
    <w:rPr>
      <w:rFonts w:ascii="Cambria" w:hAnsi="Cambria" w:eastAsia="微软雅黑"/>
      <w:color w:val="595959"/>
      <w:kern w:val="20"/>
      <w:sz w:val="21"/>
      <w:lang w:val="zh-CN"/>
    </w:rPr>
  </w:style>
  <w:style w:type="character" w:customStyle="1" w:styleId="404">
    <w:name w:val="HTML 缩写词"/>
    <w:basedOn w:val="137"/>
    <w:unhideWhenUsed/>
    <w:qFormat/>
    <w:uiPriority w:val="99"/>
    <w:rPr>
      <w:rFonts w:cs="Times New Roman"/>
    </w:rPr>
  </w:style>
  <w:style w:type="character" w:customStyle="1" w:styleId="405">
    <w:name w:val="HTML 示例"/>
    <w:unhideWhenUsed/>
    <w:qFormat/>
    <w:uiPriority w:val="99"/>
    <w:rPr>
      <w:rFonts w:ascii="Consolas" w:hAnsi="Consolas" w:eastAsia="Times New Roman"/>
      <w:sz w:val="24"/>
    </w:rPr>
  </w:style>
  <w:style w:type="character" w:customStyle="1" w:styleId="406">
    <w:name w:val="重要强调"/>
    <w:unhideWhenUsed/>
    <w:qFormat/>
    <w:uiPriority w:val="21"/>
    <w:rPr>
      <w:b/>
      <w:i/>
      <w:color w:val="7E97AD"/>
    </w:rPr>
  </w:style>
  <w:style w:type="character" w:customStyle="1" w:styleId="407">
    <w:name w:val="重要引言字符"/>
    <w:link w:val="372"/>
    <w:qFormat/>
    <w:locked/>
    <w:uiPriority w:val="30"/>
    <w:rPr>
      <w:rFonts w:ascii="Cambria" w:hAnsi="Cambria" w:eastAsia="微软雅黑"/>
      <w:b/>
      <w:bCs/>
      <w:i/>
      <w:iCs/>
      <w:color w:val="7E97AD"/>
      <w:kern w:val="20"/>
      <w:sz w:val="21"/>
      <w:lang w:val="zh-CN"/>
    </w:rPr>
  </w:style>
  <w:style w:type="character" w:customStyle="1" w:styleId="408">
    <w:name w:val="重要参考资料"/>
    <w:unhideWhenUsed/>
    <w:qFormat/>
    <w:uiPriority w:val="32"/>
    <w:rPr>
      <w:b/>
      <w:smallCaps/>
      <w:color w:val="CC8E60"/>
      <w:spacing w:val="5"/>
      <w:u w:val="single"/>
    </w:rPr>
  </w:style>
  <w:style w:type="character" w:customStyle="1" w:styleId="409">
    <w:name w:val="宏文本字符"/>
    <w:link w:val="374"/>
    <w:qFormat/>
    <w:locked/>
    <w:uiPriority w:val="99"/>
    <w:rPr>
      <w:rFonts w:ascii="Consolas" w:hAnsi="Consolas" w:eastAsia="Times New Roman" w:cs="Consolas"/>
      <w:color w:val="595959"/>
      <w:lang w:val="zh-CN"/>
    </w:rPr>
  </w:style>
  <w:style w:type="character" w:customStyle="1" w:styleId="410">
    <w:name w:val="消息头字符"/>
    <w:link w:val="375"/>
    <w:qFormat/>
    <w:locked/>
    <w:uiPriority w:val="99"/>
    <w:rPr>
      <w:rFonts w:ascii="Calibri" w:hAnsi="Calibri" w:cs="Arial"/>
      <w:color w:val="595959"/>
      <w:kern w:val="20"/>
      <w:sz w:val="24"/>
      <w:shd w:val="pct20" w:color="auto" w:fill="auto"/>
      <w:lang w:val="zh-CN"/>
    </w:rPr>
  </w:style>
  <w:style w:type="character" w:customStyle="1" w:styleId="411">
    <w:name w:val="增强"/>
    <w:unhideWhenUsed/>
    <w:qFormat/>
    <w:uiPriority w:val="1"/>
    <w:rPr>
      <w:b/>
    </w:rPr>
  </w:style>
  <w:style w:type="character" w:customStyle="1" w:styleId="412">
    <w:name w:val="次要强调"/>
    <w:unhideWhenUsed/>
    <w:qFormat/>
    <w:uiPriority w:val="19"/>
    <w:rPr>
      <w:i/>
      <w:color w:val="7F7F7F"/>
    </w:rPr>
  </w:style>
  <w:style w:type="character" w:customStyle="1" w:styleId="413">
    <w:name w:val="次要参考资料"/>
    <w:unhideWhenUsed/>
    <w:qFormat/>
    <w:uiPriority w:val="31"/>
    <w:rPr>
      <w:smallCaps/>
      <w:color w:val="CC8E60"/>
      <w:u w:val="single"/>
    </w:rPr>
  </w:style>
  <w:style w:type="character" w:customStyle="1" w:styleId="414">
    <w:name w:val="无间距字符"/>
    <w:basedOn w:val="137"/>
    <w:link w:val="360"/>
    <w:qFormat/>
    <w:locked/>
    <w:uiPriority w:val="1"/>
    <w:rPr>
      <w:rFonts w:ascii="Cambria" w:hAnsi="Cambria" w:eastAsia="黑体"/>
      <w:color w:val="595959"/>
      <w:lang w:val="zh-CN"/>
    </w:rPr>
  </w:style>
  <w:style w:type="table" w:customStyle="1" w:styleId="415">
    <w:name w:val="彩色网格强调文字颜色 1"/>
    <w:basedOn w:val="85"/>
    <w:qFormat/>
    <w:uiPriority w:val="73"/>
    <w:rPr>
      <w:rFonts w:ascii="Cambria" w:hAnsi="Cambria" w:eastAsia="黑体"/>
      <w:color w:val="000000"/>
    </w:rPr>
    <w:tblPr>
      <w:tblBorders>
        <w:insideH w:val="single" w:color="FFFFFF" w:sz="4" w:space="0"/>
      </w:tblBorders>
    </w:tblPr>
    <w:tcPr>
      <w:shd w:val="clear" w:color="auto" w:fill="E5EAEE"/>
    </w:tcPr>
    <w:tblStylePr w:type="firstRow">
      <w:rPr>
        <w:rFonts w:cs="Times New Roman"/>
        <w:b/>
        <w:bCs/>
      </w:rPr>
      <w:tcPr>
        <w:shd w:val="clear" w:color="auto" w:fill="CBD5DE"/>
      </w:tcPr>
    </w:tblStylePr>
    <w:tblStylePr w:type="lastRow">
      <w:rPr>
        <w:rFonts w:cs="Times New Roman"/>
        <w:b/>
        <w:bCs/>
        <w:color w:val="000000"/>
      </w:rPr>
      <w:tcPr>
        <w:shd w:val="clear" w:color="auto" w:fill="CBD5DE"/>
      </w:tcPr>
    </w:tblStylePr>
    <w:tblStylePr w:type="firstCol">
      <w:rPr>
        <w:rFonts w:cs="Times New Roman"/>
        <w:color w:val="FFFFFF"/>
      </w:rPr>
      <w:tcPr>
        <w:shd w:val="clear" w:color="auto" w:fill="577188"/>
      </w:tcPr>
    </w:tblStylePr>
    <w:tblStylePr w:type="lastCol">
      <w:rPr>
        <w:rFonts w:cs="Times New Roman"/>
        <w:color w:val="FFFFFF"/>
      </w:rPr>
      <w:tcPr>
        <w:shd w:val="clear" w:color="auto" w:fill="577188"/>
      </w:tcPr>
    </w:tblStylePr>
    <w:tblStylePr w:type="band1Vert">
      <w:rPr>
        <w:rFonts w:cs="Times New Roman"/>
      </w:rPr>
      <w:tcPr>
        <w:shd w:val="clear" w:color="auto" w:fill="BECBD6"/>
      </w:tcPr>
    </w:tblStylePr>
    <w:tblStylePr w:type="band1Horz">
      <w:rPr>
        <w:rFonts w:cs="Times New Roman"/>
      </w:rPr>
      <w:tcPr>
        <w:shd w:val="clear" w:color="auto" w:fill="BECBD6"/>
      </w:tcPr>
    </w:tblStylePr>
  </w:style>
  <w:style w:type="table" w:customStyle="1" w:styleId="416">
    <w:name w:val="彩色网格强调文字颜色 2"/>
    <w:basedOn w:val="85"/>
    <w:qFormat/>
    <w:uiPriority w:val="73"/>
    <w:rPr>
      <w:rFonts w:ascii="Cambria" w:hAnsi="Cambria" w:eastAsia="黑体"/>
      <w:color w:val="000000"/>
    </w:rPr>
    <w:tblPr>
      <w:tblBorders>
        <w:insideH w:val="single" w:color="FFFFFF" w:sz="4" w:space="0"/>
      </w:tblBorders>
    </w:tblPr>
    <w:tcPr>
      <w:shd w:val="clear" w:color="auto" w:fill="F4E8DF"/>
    </w:tcPr>
    <w:tblStylePr w:type="firstRow">
      <w:rPr>
        <w:rFonts w:cs="Times New Roman"/>
        <w:b/>
        <w:bCs/>
      </w:rPr>
      <w:tcPr>
        <w:shd w:val="clear" w:color="auto" w:fill="EAD1BF"/>
      </w:tcPr>
    </w:tblStylePr>
    <w:tblStylePr w:type="lastRow">
      <w:rPr>
        <w:rFonts w:cs="Times New Roman"/>
        <w:b/>
        <w:bCs/>
        <w:color w:val="000000"/>
      </w:rPr>
      <w:tcPr>
        <w:shd w:val="clear" w:color="auto" w:fill="EAD1BF"/>
      </w:tcPr>
    </w:tblStylePr>
    <w:tblStylePr w:type="firstCol">
      <w:rPr>
        <w:rFonts w:cs="Times New Roman"/>
        <w:color w:val="FFFFFF"/>
      </w:rPr>
      <w:tcPr>
        <w:shd w:val="clear" w:color="auto" w:fill="AA6736"/>
      </w:tcPr>
    </w:tblStylePr>
    <w:tblStylePr w:type="lastCol">
      <w:rPr>
        <w:rFonts w:cs="Times New Roman"/>
        <w:color w:val="FFFFFF"/>
      </w:rPr>
      <w:tcPr>
        <w:shd w:val="clear" w:color="auto" w:fill="AA6736"/>
      </w:tcPr>
    </w:tblStylePr>
    <w:tblStylePr w:type="band1Vert">
      <w:rPr>
        <w:rFonts w:cs="Times New Roman"/>
      </w:rPr>
      <w:tcPr>
        <w:shd w:val="clear" w:color="auto" w:fill="E5C6AF"/>
      </w:tcPr>
    </w:tblStylePr>
    <w:tblStylePr w:type="band1Horz">
      <w:rPr>
        <w:rFonts w:cs="Times New Roman"/>
      </w:rPr>
      <w:tcPr>
        <w:shd w:val="clear" w:color="auto" w:fill="E5C6AF"/>
      </w:tcPr>
    </w:tblStylePr>
  </w:style>
  <w:style w:type="table" w:customStyle="1" w:styleId="417">
    <w:name w:val="彩色网格强调文字颜色 3"/>
    <w:basedOn w:val="85"/>
    <w:qFormat/>
    <w:uiPriority w:val="73"/>
    <w:rPr>
      <w:rFonts w:ascii="Cambria" w:hAnsi="Cambria" w:eastAsia="黑体"/>
      <w:color w:val="000000"/>
    </w:rPr>
    <w:tblPr>
      <w:tblBorders>
        <w:insideH w:val="single" w:color="FFFFFF" w:sz="4" w:space="0"/>
      </w:tblBorders>
    </w:tblPr>
    <w:tcPr>
      <w:shd w:val="clear" w:color="auto" w:fill="E5E0DE"/>
    </w:tcPr>
    <w:tblStylePr w:type="firstRow">
      <w:rPr>
        <w:rFonts w:cs="Times New Roman"/>
        <w:b/>
        <w:bCs/>
      </w:rPr>
      <w:tcPr>
        <w:shd w:val="clear" w:color="auto" w:fill="CBC2BD"/>
      </w:tcPr>
    </w:tblStylePr>
    <w:tblStylePr w:type="lastRow">
      <w:rPr>
        <w:rFonts w:cs="Times New Roman"/>
        <w:b/>
        <w:bCs/>
        <w:color w:val="000000"/>
      </w:rPr>
      <w:tcPr>
        <w:shd w:val="clear" w:color="auto" w:fill="CBC2BD"/>
      </w:tcPr>
    </w:tblStylePr>
    <w:tblStylePr w:type="firstCol">
      <w:rPr>
        <w:rFonts w:cs="Times New Roman"/>
        <w:color w:val="FFFFFF"/>
      </w:rPr>
      <w:tcPr>
        <w:shd w:val="clear" w:color="auto" w:fill="5B4F47"/>
      </w:tcPr>
    </w:tblStylePr>
    <w:tblStylePr w:type="lastCol">
      <w:rPr>
        <w:rFonts w:cs="Times New Roman"/>
        <w:color w:val="FFFFFF"/>
      </w:rPr>
      <w:tcPr>
        <w:shd w:val="clear" w:color="auto" w:fill="5B4F47"/>
      </w:tcPr>
    </w:tblStylePr>
    <w:tblStylePr w:type="band1Vert">
      <w:rPr>
        <w:rFonts w:cs="Times New Roman"/>
      </w:rPr>
      <w:tcPr>
        <w:shd w:val="clear" w:color="auto" w:fill="BEB4AD"/>
      </w:tcPr>
    </w:tblStylePr>
    <w:tblStylePr w:type="band1Horz">
      <w:rPr>
        <w:rFonts w:cs="Times New Roman"/>
      </w:rPr>
      <w:tcPr>
        <w:shd w:val="clear" w:color="auto" w:fill="BEB4AD"/>
      </w:tcPr>
    </w:tblStylePr>
  </w:style>
  <w:style w:type="table" w:customStyle="1" w:styleId="418">
    <w:name w:val="彩色网格强调文字颜色 4"/>
    <w:basedOn w:val="85"/>
    <w:qFormat/>
    <w:uiPriority w:val="73"/>
    <w:rPr>
      <w:rFonts w:ascii="Cambria" w:hAnsi="Cambria" w:eastAsia="黑体"/>
      <w:color w:val="000000"/>
    </w:rPr>
    <w:tblPr>
      <w:tblBorders>
        <w:insideH w:val="single" w:color="FFFFFF" w:sz="4" w:space="0"/>
      </w:tblBorders>
    </w:tblPr>
    <w:tcPr>
      <w:shd w:val="clear" w:color="auto" w:fill="F0E9E1"/>
    </w:tcPr>
    <w:tblStylePr w:type="firstRow">
      <w:rPr>
        <w:rFonts w:cs="Times New Roman"/>
        <w:b/>
        <w:bCs/>
      </w:rPr>
      <w:tcPr>
        <w:shd w:val="clear" w:color="auto" w:fill="E1D3C4"/>
      </w:tcPr>
    </w:tblStylePr>
    <w:tblStylePr w:type="lastRow">
      <w:rPr>
        <w:rFonts w:cs="Times New Roman"/>
        <w:b/>
        <w:bCs/>
        <w:color w:val="000000"/>
      </w:rPr>
      <w:tcPr>
        <w:shd w:val="clear" w:color="auto" w:fill="E1D3C4"/>
      </w:tcPr>
    </w:tblStylePr>
    <w:tblStylePr w:type="firstCol">
      <w:rPr>
        <w:rFonts w:cs="Times New Roman"/>
        <w:color w:val="FFFFFF"/>
      </w:rPr>
      <w:tcPr>
        <w:shd w:val="clear" w:color="auto" w:fill="8E6E49"/>
      </w:tcPr>
    </w:tblStylePr>
    <w:tblStylePr w:type="lastCol">
      <w:rPr>
        <w:rFonts w:cs="Times New Roman"/>
        <w:color w:val="FFFFFF"/>
      </w:rPr>
      <w:tcPr>
        <w:shd w:val="clear" w:color="auto" w:fill="8E6E49"/>
      </w:tcPr>
    </w:tblStylePr>
    <w:tblStylePr w:type="band1Vert">
      <w:rPr>
        <w:rFonts w:cs="Times New Roman"/>
      </w:rPr>
      <w:tcPr>
        <w:shd w:val="clear" w:color="auto" w:fill="D9C9B6"/>
      </w:tcPr>
    </w:tblStylePr>
    <w:tblStylePr w:type="band1Horz">
      <w:rPr>
        <w:rFonts w:cs="Times New Roman"/>
      </w:rPr>
      <w:tcPr>
        <w:shd w:val="clear" w:color="auto" w:fill="D9C9B6"/>
      </w:tcPr>
    </w:tblStylePr>
  </w:style>
  <w:style w:type="table" w:customStyle="1" w:styleId="419">
    <w:name w:val="彩色网格强调文字颜色 5"/>
    <w:basedOn w:val="85"/>
    <w:qFormat/>
    <w:uiPriority w:val="73"/>
    <w:rPr>
      <w:rFonts w:ascii="Cambria" w:hAnsi="Cambria" w:eastAsia="黑体"/>
      <w:color w:val="000000"/>
    </w:rPr>
    <w:tblPr>
      <w:tblBorders>
        <w:insideH w:val="single" w:color="FFFFFF" w:sz="4" w:space="0"/>
      </w:tblBorders>
    </w:tblPr>
    <w:tcPr>
      <w:shd w:val="clear" w:color="auto" w:fill="DFE4E5"/>
    </w:tcPr>
    <w:tblStylePr w:type="firstRow">
      <w:rPr>
        <w:rFonts w:cs="Times New Roman"/>
        <w:b/>
        <w:bCs/>
      </w:rPr>
      <w:tcPr>
        <w:shd w:val="clear" w:color="auto" w:fill="C1C9CB"/>
      </w:tcPr>
    </w:tblStylePr>
    <w:tblStylePr w:type="lastRow">
      <w:rPr>
        <w:rFonts w:cs="Times New Roman"/>
        <w:b/>
        <w:bCs/>
        <w:color w:val="000000"/>
      </w:rPr>
      <w:tcPr>
        <w:shd w:val="clear" w:color="auto" w:fill="C1C9CB"/>
      </w:tcPr>
    </w:tblStylePr>
    <w:tblStylePr w:type="firstCol">
      <w:rPr>
        <w:rFonts w:cs="Times New Roman"/>
        <w:color w:val="FFFFFF"/>
      </w:rPr>
      <w:tcPr>
        <w:shd w:val="clear" w:color="auto" w:fill="4D595B"/>
      </w:tcPr>
    </w:tblStylePr>
    <w:tblStylePr w:type="lastCol">
      <w:rPr>
        <w:rFonts w:cs="Times New Roman"/>
        <w:color w:val="FFFFFF"/>
      </w:rPr>
      <w:tcPr>
        <w:shd w:val="clear" w:color="auto" w:fill="4D595B"/>
      </w:tcPr>
    </w:tblStylePr>
    <w:tblStylePr w:type="band1Vert">
      <w:rPr>
        <w:rFonts w:cs="Times New Roman"/>
      </w:rPr>
      <w:tcPr>
        <w:shd w:val="clear" w:color="auto" w:fill="B1BCBE"/>
      </w:tcPr>
    </w:tblStylePr>
    <w:tblStylePr w:type="band1Horz">
      <w:rPr>
        <w:rFonts w:cs="Times New Roman"/>
      </w:rPr>
      <w:tcPr>
        <w:shd w:val="clear" w:color="auto" w:fill="B1BCBE"/>
      </w:tcPr>
    </w:tblStylePr>
  </w:style>
  <w:style w:type="table" w:customStyle="1" w:styleId="420">
    <w:name w:val="彩色网格强调文字颜色 6"/>
    <w:basedOn w:val="85"/>
    <w:qFormat/>
    <w:uiPriority w:val="73"/>
    <w:rPr>
      <w:rFonts w:ascii="Cambria" w:hAnsi="Cambria" w:eastAsia="黑体"/>
      <w:color w:val="000000"/>
    </w:rPr>
    <w:tblPr>
      <w:tblBorders>
        <w:insideH w:val="single" w:color="FFFFFF" w:sz="4" w:space="0"/>
      </w:tblBorders>
    </w:tblPr>
    <w:tcPr>
      <w:shd w:val="clear" w:color="auto" w:fill="EBE9E2"/>
    </w:tcPr>
    <w:tblStylePr w:type="firstRow">
      <w:rPr>
        <w:rFonts w:cs="Times New Roman"/>
        <w:b/>
        <w:bCs/>
      </w:rPr>
      <w:tcPr>
        <w:shd w:val="clear" w:color="auto" w:fill="D7D3C5"/>
      </w:tcPr>
    </w:tblStylePr>
    <w:tblStylePr w:type="lastRow">
      <w:rPr>
        <w:rFonts w:cs="Times New Roman"/>
        <w:b/>
        <w:bCs/>
        <w:color w:val="000000"/>
      </w:rPr>
      <w:tcPr>
        <w:shd w:val="clear" w:color="auto" w:fill="D7D3C5"/>
      </w:tcPr>
    </w:tblStylePr>
    <w:tblStylePr w:type="firstCol">
      <w:rPr>
        <w:rFonts w:cs="Times New Roman"/>
        <w:color w:val="FFFFFF"/>
      </w:rPr>
      <w:tcPr>
        <w:shd w:val="clear" w:color="auto" w:fill="776E51"/>
      </w:tcPr>
    </w:tblStylePr>
    <w:tblStylePr w:type="lastCol">
      <w:rPr>
        <w:rFonts w:cs="Times New Roman"/>
        <w:color w:val="FFFFFF"/>
      </w:rPr>
      <w:tcPr>
        <w:shd w:val="clear" w:color="auto" w:fill="776E51"/>
      </w:tcPr>
    </w:tblStylePr>
    <w:tblStylePr w:type="band1Vert">
      <w:rPr>
        <w:rFonts w:cs="Times New Roman"/>
      </w:rPr>
      <w:tcPr>
        <w:shd w:val="clear" w:color="auto" w:fill="CEC9B7"/>
      </w:tcPr>
    </w:tblStylePr>
    <w:tblStylePr w:type="band1Horz">
      <w:rPr>
        <w:rFonts w:cs="Times New Roman"/>
      </w:rPr>
      <w:tcPr>
        <w:shd w:val="clear" w:color="auto" w:fill="CEC9B7"/>
      </w:tcPr>
    </w:tblStylePr>
  </w:style>
  <w:style w:type="table" w:customStyle="1" w:styleId="421">
    <w:name w:val="彩色列表强调文字颜色 1"/>
    <w:basedOn w:val="85"/>
    <w:qFormat/>
    <w:uiPriority w:val="72"/>
    <w:rPr>
      <w:rFonts w:ascii="Cambria" w:hAnsi="Cambria" w:eastAsia="黑体"/>
      <w:color w:val="000000"/>
    </w:rPr>
    <w:tcPr>
      <w:shd w:val="clear" w:color="auto" w:fill="F2F4F6"/>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B56E3A"/>
      </w:tcPr>
    </w:tblStylePr>
    <w:tblStylePr w:type="lastRow">
      <w:rPr>
        <w:rFonts w:cs="Times New Roman"/>
        <w:b/>
        <w:bCs/>
        <w:color w:val="B56E3A"/>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FE5EA"/>
      </w:tcPr>
    </w:tblStylePr>
    <w:tblStylePr w:type="band1Horz">
      <w:rPr>
        <w:rFonts w:cs="Times New Roman"/>
      </w:rPr>
      <w:tcPr>
        <w:shd w:val="clear" w:color="auto" w:fill="E5EAEE"/>
      </w:tcPr>
    </w:tblStylePr>
  </w:style>
  <w:style w:type="table" w:customStyle="1" w:styleId="422">
    <w:name w:val="彩色列表强调文字颜色 2"/>
    <w:basedOn w:val="85"/>
    <w:qFormat/>
    <w:uiPriority w:val="72"/>
    <w:rPr>
      <w:rFonts w:ascii="Cambria" w:hAnsi="Cambria" w:eastAsia="黑体"/>
      <w:color w:val="000000"/>
    </w:rPr>
    <w:tcPr>
      <w:shd w:val="clear" w:color="auto" w:fill="FAF3EF"/>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B56E3A"/>
      </w:tcPr>
    </w:tblStylePr>
    <w:tblStylePr w:type="lastRow">
      <w:rPr>
        <w:rFonts w:cs="Times New Roman"/>
        <w:b/>
        <w:bCs/>
        <w:color w:val="B56E3A"/>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F2E2D7"/>
      </w:tcPr>
    </w:tblStylePr>
    <w:tblStylePr w:type="band1Horz">
      <w:rPr>
        <w:rFonts w:cs="Times New Roman"/>
      </w:rPr>
      <w:tcPr>
        <w:shd w:val="clear" w:color="auto" w:fill="F4E8DF"/>
      </w:tcPr>
    </w:tblStylePr>
  </w:style>
  <w:style w:type="table" w:customStyle="1" w:styleId="423">
    <w:name w:val="彩色列表强调文字颜色 3"/>
    <w:basedOn w:val="85"/>
    <w:qFormat/>
    <w:uiPriority w:val="72"/>
    <w:rPr>
      <w:rFonts w:ascii="Cambria" w:hAnsi="Cambria" w:eastAsia="黑体"/>
      <w:color w:val="000000"/>
    </w:rPr>
    <w:tcPr>
      <w:shd w:val="clear" w:color="auto" w:fill="F2F0EE"/>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98754E"/>
      </w:tcPr>
    </w:tblStylePr>
    <w:tblStylePr w:type="lastRow">
      <w:rPr>
        <w:rFonts w:cs="Times New Roman"/>
        <w:b/>
        <w:bCs/>
        <w:color w:val="98754E"/>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FD9D6"/>
      </w:tcPr>
    </w:tblStylePr>
    <w:tblStylePr w:type="band1Horz">
      <w:rPr>
        <w:rFonts w:cs="Times New Roman"/>
      </w:rPr>
      <w:tcPr>
        <w:shd w:val="clear" w:color="auto" w:fill="E5E0DE"/>
      </w:tcPr>
    </w:tblStylePr>
  </w:style>
  <w:style w:type="table" w:customStyle="1" w:styleId="424">
    <w:name w:val="彩色列表强调文字颜色 4"/>
    <w:basedOn w:val="85"/>
    <w:qFormat/>
    <w:uiPriority w:val="72"/>
    <w:rPr>
      <w:rFonts w:ascii="Cambria" w:hAnsi="Cambria" w:eastAsia="黑体"/>
      <w:color w:val="000000"/>
    </w:rPr>
    <w:tcPr>
      <w:shd w:val="clear" w:color="auto" w:fill="F7F4F0"/>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61544C"/>
      </w:tcPr>
    </w:tblStylePr>
    <w:tblStylePr w:type="lastRow">
      <w:rPr>
        <w:rFonts w:cs="Times New Roman"/>
        <w:b/>
        <w:bCs/>
        <w:color w:val="61544C"/>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ECE4DA"/>
      </w:tcPr>
    </w:tblStylePr>
    <w:tblStylePr w:type="band1Horz">
      <w:rPr>
        <w:rFonts w:cs="Times New Roman"/>
      </w:rPr>
      <w:tcPr>
        <w:shd w:val="clear" w:color="auto" w:fill="F0E9E1"/>
      </w:tcPr>
    </w:tblStylePr>
  </w:style>
  <w:style w:type="table" w:customStyle="1" w:styleId="425">
    <w:name w:val="彩色列表强调文字颜色 5"/>
    <w:basedOn w:val="85"/>
    <w:qFormat/>
    <w:uiPriority w:val="72"/>
    <w:rPr>
      <w:rFonts w:ascii="Cambria" w:hAnsi="Cambria" w:eastAsia="黑体"/>
      <w:color w:val="000000"/>
    </w:rPr>
    <w:tcPr>
      <w:shd w:val="clear" w:color="auto" w:fill="EFF1F2"/>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7F7657"/>
      </w:tcPr>
    </w:tblStylePr>
    <w:tblStylePr w:type="lastRow">
      <w:rPr>
        <w:rFonts w:cs="Times New Roman"/>
        <w:b/>
        <w:bCs/>
        <w:color w:val="7F7657"/>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8DEDF"/>
      </w:tcPr>
    </w:tblStylePr>
    <w:tblStylePr w:type="band1Horz">
      <w:rPr>
        <w:rFonts w:cs="Times New Roman"/>
      </w:rPr>
      <w:tcPr>
        <w:shd w:val="clear" w:color="auto" w:fill="DFE4E5"/>
      </w:tcPr>
    </w:tblStylePr>
  </w:style>
  <w:style w:type="table" w:customStyle="1" w:styleId="426">
    <w:name w:val="彩色列表强调文字颜色 6"/>
    <w:basedOn w:val="85"/>
    <w:qFormat/>
    <w:uiPriority w:val="72"/>
    <w:rPr>
      <w:rFonts w:ascii="Cambria" w:hAnsi="Cambria" w:eastAsia="黑体"/>
      <w:color w:val="000000"/>
    </w:rPr>
    <w:tcPr>
      <w:shd w:val="clear" w:color="auto" w:fill="F5F4F0"/>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525F62"/>
      </w:tcPr>
    </w:tblStylePr>
    <w:tblStylePr w:type="lastRow">
      <w:rPr>
        <w:rFonts w:cs="Times New Roman"/>
        <w:b/>
        <w:bCs/>
        <w:color w:val="525F62"/>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E6E4DB"/>
      </w:tcPr>
    </w:tblStylePr>
    <w:tblStylePr w:type="band1Horz">
      <w:rPr>
        <w:rFonts w:cs="Times New Roman"/>
      </w:rPr>
      <w:tcPr>
        <w:shd w:val="clear" w:color="auto" w:fill="EBE9E2"/>
      </w:tcPr>
    </w:tblStylePr>
  </w:style>
  <w:style w:type="table" w:customStyle="1" w:styleId="427">
    <w:name w:val="彩色底纹强调文字颜色 1"/>
    <w:basedOn w:val="85"/>
    <w:qFormat/>
    <w:uiPriority w:val="71"/>
    <w:rPr>
      <w:rFonts w:ascii="Cambria" w:hAnsi="Cambria" w:eastAsia="黑体"/>
      <w:color w:val="000000"/>
    </w:rPr>
    <w:tblPr>
      <w:tblBorders>
        <w:top w:val="single" w:color="CC8E60" w:sz="24" w:space="0"/>
        <w:left w:val="single" w:color="7E97AD" w:sz="4" w:space="0"/>
        <w:bottom w:val="single" w:color="7E97AD" w:sz="4" w:space="0"/>
        <w:right w:val="single" w:color="7E97AD" w:sz="4" w:space="0"/>
        <w:insideH w:val="single" w:color="FFFFFF" w:sz="4" w:space="0"/>
        <w:insideV w:val="single" w:color="FFFFFF" w:sz="4" w:space="0"/>
      </w:tblBorders>
    </w:tblPr>
    <w:tcPr>
      <w:shd w:val="clear" w:color="auto" w:fill="F2F4F6"/>
    </w:tcPr>
    <w:tblStylePr w:type="firstRow">
      <w:rPr>
        <w:rFonts w:cs="Times New Roman"/>
        <w:b/>
        <w:bCs/>
      </w:rPr>
      <w:tcPr>
        <w:tcBorders>
          <w:top w:val="nil"/>
          <w:left w:val="nil"/>
          <w:bottom w:val="single" w:color="CC8E60"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455A6D"/>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455A6D"/>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455A6D"/>
      </w:tcPr>
    </w:tblStylePr>
    <w:tblStylePr w:type="band1Vert">
      <w:rPr>
        <w:rFonts w:cs="Times New Roman"/>
      </w:rPr>
      <w:tcPr>
        <w:shd w:val="clear" w:color="auto" w:fill="CBD5DE"/>
      </w:tcPr>
    </w:tblStylePr>
    <w:tblStylePr w:type="band1Horz">
      <w:rPr>
        <w:rFonts w:cs="Times New Roman"/>
      </w:rPr>
      <w:tcPr>
        <w:shd w:val="clear" w:color="auto" w:fill="BECBD6"/>
      </w:tcPr>
    </w:tblStylePr>
    <w:tblStylePr w:type="neCell">
      <w:rPr>
        <w:rFonts w:cs="Times New Roman"/>
        <w:color w:val="000000"/>
      </w:rPr>
    </w:tblStylePr>
    <w:tblStylePr w:type="nwCell">
      <w:rPr>
        <w:rFonts w:cs="Times New Roman"/>
        <w:color w:val="000000"/>
      </w:rPr>
    </w:tblStylePr>
  </w:style>
  <w:style w:type="table" w:customStyle="1" w:styleId="428">
    <w:name w:val="彩色底纹强调文字颜色 2"/>
    <w:basedOn w:val="85"/>
    <w:qFormat/>
    <w:uiPriority w:val="71"/>
    <w:rPr>
      <w:rFonts w:ascii="Cambria" w:hAnsi="Cambria" w:eastAsia="黑体"/>
      <w:color w:val="000000"/>
    </w:rPr>
    <w:tblPr>
      <w:tblBorders>
        <w:top w:val="single" w:color="CC8E60" w:sz="24" w:space="0"/>
        <w:left w:val="single" w:color="CC8E60" w:sz="4" w:space="0"/>
        <w:bottom w:val="single" w:color="CC8E60" w:sz="4" w:space="0"/>
        <w:right w:val="single" w:color="CC8E60" w:sz="4" w:space="0"/>
        <w:insideH w:val="single" w:color="FFFFFF" w:sz="4" w:space="0"/>
        <w:insideV w:val="single" w:color="FFFFFF" w:sz="4" w:space="0"/>
      </w:tblBorders>
    </w:tblPr>
    <w:tcPr>
      <w:shd w:val="clear" w:color="auto" w:fill="FAF3EF"/>
    </w:tcPr>
    <w:tblStylePr w:type="firstRow">
      <w:rPr>
        <w:rFonts w:cs="Times New Roman"/>
        <w:b/>
        <w:bCs/>
      </w:rPr>
      <w:tcPr>
        <w:tcBorders>
          <w:top w:val="nil"/>
          <w:left w:val="nil"/>
          <w:bottom w:val="single" w:color="CC8E60"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88522B"/>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88522B"/>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88522B"/>
      </w:tcPr>
    </w:tblStylePr>
    <w:tblStylePr w:type="band1Vert">
      <w:rPr>
        <w:rFonts w:cs="Times New Roman"/>
      </w:rPr>
      <w:tcPr>
        <w:shd w:val="clear" w:color="auto" w:fill="EAD1BF"/>
      </w:tcPr>
    </w:tblStylePr>
    <w:tblStylePr w:type="band1Horz">
      <w:rPr>
        <w:rFonts w:cs="Times New Roman"/>
      </w:rPr>
      <w:tcPr>
        <w:shd w:val="clear" w:color="auto" w:fill="E5C6AF"/>
      </w:tcPr>
    </w:tblStylePr>
    <w:tblStylePr w:type="neCell">
      <w:rPr>
        <w:rFonts w:cs="Times New Roman"/>
        <w:color w:val="000000"/>
      </w:rPr>
    </w:tblStylePr>
    <w:tblStylePr w:type="nwCell">
      <w:rPr>
        <w:rFonts w:cs="Times New Roman"/>
        <w:color w:val="000000"/>
      </w:rPr>
    </w:tblStylePr>
  </w:style>
  <w:style w:type="table" w:customStyle="1" w:styleId="429">
    <w:name w:val="彩色底纹强调文字颜色 3"/>
    <w:basedOn w:val="85"/>
    <w:qFormat/>
    <w:uiPriority w:val="71"/>
    <w:rPr>
      <w:rFonts w:ascii="Cambria" w:hAnsi="Cambria" w:eastAsia="黑体"/>
      <w:color w:val="000000"/>
    </w:rPr>
    <w:tblPr>
      <w:tblBorders>
        <w:top w:val="single" w:color="B4936D" w:sz="24" w:space="0"/>
        <w:left w:val="single" w:color="7A6A60" w:sz="4" w:space="0"/>
        <w:bottom w:val="single" w:color="7A6A60" w:sz="4" w:space="0"/>
        <w:right w:val="single" w:color="7A6A60" w:sz="4" w:space="0"/>
        <w:insideH w:val="single" w:color="FFFFFF" w:sz="4" w:space="0"/>
        <w:insideV w:val="single" w:color="FFFFFF" w:sz="4" w:space="0"/>
      </w:tblBorders>
    </w:tblPr>
    <w:tcPr>
      <w:shd w:val="clear" w:color="auto" w:fill="F2F0EE"/>
    </w:tcPr>
    <w:tblStylePr w:type="firstRow">
      <w:rPr>
        <w:rFonts w:cs="Times New Roman"/>
        <w:b/>
        <w:bCs/>
      </w:rPr>
      <w:tcPr>
        <w:tcBorders>
          <w:top w:val="nil"/>
          <w:left w:val="nil"/>
          <w:bottom w:val="single" w:color="B4936D"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493F39"/>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493F39"/>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493F39"/>
      </w:tcPr>
    </w:tblStylePr>
    <w:tblStylePr w:type="band1Vert">
      <w:rPr>
        <w:rFonts w:cs="Times New Roman"/>
      </w:rPr>
      <w:tcPr>
        <w:shd w:val="clear" w:color="auto" w:fill="CBC2BD"/>
      </w:tcPr>
    </w:tblStylePr>
    <w:tblStylePr w:type="band1Horz">
      <w:rPr>
        <w:rFonts w:cs="Times New Roman"/>
      </w:rPr>
      <w:tcPr>
        <w:shd w:val="clear" w:color="auto" w:fill="BEB4AD"/>
      </w:tcPr>
    </w:tblStylePr>
  </w:style>
  <w:style w:type="table" w:customStyle="1" w:styleId="430">
    <w:name w:val="彩色底纹强调文字颜色 4"/>
    <w:basedOn w:val="85"/>
    <w:qFormat/>
    <w:uiPriority w:val="71"/>
    <w:rPr>
      <w:rFonts w:ascii="Cambria" w:hAnsi="Cambria" w:eastAsia="黑体"/>
      <w:color w:val="000000"/>
    </w:rPr>
    <w:tblPr>
      <w:tblBorders>
        <w:top w:val="single" w:color="7A6A60" w:sz="24" w:space="0"/>
        <w:left w:val="single" w:color="B4936D" w:sz="4" w:space="0"/>
        <w:bottom w:val="single" w:color="B4936D" w:sz="4" w:space="0"/>
        <w:right w:val="single" w:color="B4936D" w:sz="4" w:space="0"/>
        <w:insideH w:val="single" w:color="FFFFFF" w:sz="4" w:space="0"/>
        <w:insideV w:val="single" w:color="FFFFFF" w:sz="4" w:space="0"/>
      </w:tblBorders>
    </w:tblPr>
    <w:tcPr>
      <w:shd w:val="clear" w:color="auto" w:fill="F7F4F0"/>
    </w:tcPr>
    <w:tblStylePr w:type="firstRow">
      <w:rPr>
        <w:rFonts w:cs="Times New Roman"/>
        <w:b/>
        <w:bCs/>
      </w:rPr>
      <w:tcPr>
        <w:tcBorders>
          <w:top w:val="nil"/>
          <w:left w:val="nil"/>
          <w:bottom w:val="single" w:color="7A6A60"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72583B"/>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72583B"/>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72583B"/>
      </w:tcPr>
    </w:tblStylePr>
    <w:tblStylePr w:type="band1Vert">
      <w:rPr>
        <w:rFonts w:cs="Times New Roman"/>
      </w:rPr>
      <w:tcPr>
        <w:shd w:val="clear" w:color="auto" w:fill="E1D3C4"/>
      </w:tcPr>
    </w:tblStylePr>
    <w:tblStylePr w:type="band1Horz">
      <w:rPr>
        <w:rFonts w:cs="Times New Roman"/>
      </w:rPr>
      <w:tcPr>
        <w:shd w:val="clear" w:color="auto" w:fill="D9C9B6"/>
      </w:tcPr>
    </w:tblStylePr>
    <w:tblStylePr w:type="neCell">
      <w:rPr>
        <w:rFonts w:cs="Times New Roman"/>
        <w:color w:val="000000"/>
      </w:rPr>
    </w:tblStylePr>
    <w:tblStylePr w:type="nwCell">
      <w:rPr>
        <w:rFonts w:cs="Times New Roman"/>
        <w:color w:val="000000"/>
      </w:rPr>
    </w:tblStylePr>
  </w:style>
  <w:style w:type="table" w:customStyle="1" w:styleId="431">
    <w:name w:val="彩色底纹强调文字颜色 5"/>
    <w:basedOn w:val="85"/>
    <w:qFormat/>
    <w:uiPriority w:val="71"/>
    <w:rPr>
      <w:rFonts w:ascii="Cambria" w:hAnsi="Cambria" w:eastAsia="黑体"/>
      <w:color w:val="000000"/>
    </w:rPr>
    <w:tblPr>
      <w:tblBorders>
        <w:top w:val="single" w:color="9D936F" w:sz="24" w:space="0"/>
        <w:left w:val="single" w:color="67787B" w:sz="4" w:space="0"/>
        <w:bottom w:val="single" w:color="67787B" w:sz="4" w:space="0"/>
        <w:right w:val="single" w:color="67787B" w:sz="4" w:space="0"/>
        <w:insideH w:val="single" w:color="FFFFFF" w:sz="4" w:space="0"/>
        <w:insideV w:val="single" w:color="FFFFFF" w:sz="4" w:space="0"/>
      </w:tblBorders>
    </w:tblPr>
    <w:tcPr>
      <w:shd w:val="clear" w:color="auto" w:fill="EFF1F2"/>
    </w:tcPr>
    <w:tblStylePr w:type="firstRow">
      <w:rPr>
        <w:rFonts w:cs="Times New Roman"/>
        <w:b/>
        <w:bCs/>
      </w:rPr>
      <w:tcPr>
        <w:tcBorders>
          <w:top w:val="nil"/>
          <w:left w:val="nil"/>
          <w:bottom w:val="single" w:color="9D936F"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3D4749"/>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3D4749"/>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3D4749"/>
      </w:tcPr>
    </w:tblStylePr>
    <w:tblStylePr w:type="band1Vert">
      <w:rPr>
        <w:rFonts w:cs="Times New Roman"/>
      </w:rPr>
      <w:tcPr>
        <w:shd w:val="clear" w:color="auto" w:fill="C1C9CB"/>
      </w:tcPr>
    </w:tblStylePr>
    <w:tblStylePr w:type="band1Horz">
      <w:rPr>
        <w:rFonts w:cs="Times New Roman"/>
      </w:rPr>
      <w:tcPr>
        <w:shd w:val="clear" w:color="auto" w:fill="B1BCBE"/>
      </w:tcPr>
    </w:tblStylePr>
    <w:tblStylePr w:type="neCell">
      <w:rPr>
        <w:rFonts w:cs="Times New Roman"/>
        <w:color w:val="000000"/>
      </w:rPr>
    </w:tblStylePr>
    <w:tblStylePr w:type="nwCell">
      <w:rPr>
        <w:rFonts w:cs="Times New Roman"/>
        <w:color w:val="000000"/>
      </w:rPr>
    </w:tblStylePr>
  </w:style>
  <w:style w:type="table" w:customStyle="1" w:styleId="432">
    <w:name w:val="彩色底纹强调文字颜色 6"/>
    <w:basedOn w:val="85"/>
    <w:qFormat/>
    <w:uiPriority w:val="71"/>
    <w:rPr>
      <w:rFonts w:ascii="Cambria" w:hAnsi="Cambria" w:eastAsia="黑体"/>
      <w:color w:val="000000"/>
    </w:rPr>
    <w:tblPr>
      <w:tblBorders>
        <w:top w:val="single" w:color="67787B" w:sz="24" w:space="0"/>
        <w:left w:val="single" w:color="9D936F" w:sz="4" w:space="0"/>
        <w:bottom w:val="single" w:color="9D936F" w:sz="4" w:space="0"/>
        <w:right w:val="single" w:color="9D936F" w:sz="4" w:space="0"/>
        <w:insideH w:val="single" w:color="FFFFFF" w:sz="4" w:space="0"/>
        <w:insideV w:val="single" w:color="FFFFFF" w:sz="4" w:space="0"/>
      </w:tblBorders>
    </w:tblPr>
    <w:tcPr>
      <w:shd w:val="clear" w:color="auto" w:fill="F5F4F0"/>
    </w:tcPr>
    <w:tblStylePr w:type="firstRow">
      <w:rPr>
        <w:rFonts w:cs="Times New Roman"/>
        <w:b/>
        <w:bCs/>
      </w:rPr>
      <w:tcPr>
        <w:tcBorders>
          <w:top w:val="nil"/>
          <w:left w:val="nil"/>
          <w:bottom w:val="single" w:color="67787B"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5F5841"/>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5F5841"/>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5F5841"/>
      </w:tcPr>
    </w:tblStylePr>
    <w:tblStylePr w:type="band1Vert">
      <w:rPr>
        <w:rFonts w:cs="Times New Roman"/>
      </w:rPr>
      <w:tcPr>
        <w:shd w:val="clear" w:color="auto" w:fill="D7D3C5"/>
      </w:tcPr>
    </w:tblStylePr>
    <w:tblStylePr w:type="band1Horz">
      <w:rPr>
        <w:rFonts w:cs="Times New Roman"/>
      </w:rPr>
      <w:tcPr>
        <w:shd w:val="clear" w:color="auto" w:fill="CEC9B7"/>
      </w:tcPr>
    </w:tblStylePr>
    <w:tblStylePr w:type="neCell">
      <w:rPr>
        <w:rFonts w:cs="Times New Roman"/>
        <w:color w:val="000000"/>
      </w:rPr>
    </w:tblStylePr>
    <w:tblStylePr w:type="nwCell">
      <w:rPr>
        <w:rFonts w:cs="Times New Roman"/>
        <w:color w:val="000000"/>
      </w:rPr>
    </w:tblStylePr>
  </w:style>
  <w:style w:type="table" w:customStyle="1" w:styleId="433">
    <w:name w:val="深色列表强调文字颜色 1"/>
    <w:basedOn w:val="85"/>
    <w:qFormat/>
    <w:uiPriority w:val="70"/>
    <w:rPr>
      <w:rFonts w:ascii="Cambria" w:hAnsi="Cambria" w:eastAsia="黑体"/>
      <w:color w:val="FFFFFF"/>
    </w:rPr>
    <w:tcPr>
      <w:shd w:val="clear" w:color="auto" w:fill="7E97AD"/>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394B5A"/>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577188"/>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577188"/>
      </w:tcPr>
    </w:tblStylePr>
    <w:tblStylePr w:type="band1Vert">
      <w:rPr>
        <w:rFonts w:cs="Times New Roman"/>
      </w:rPr>
      <w:tcPr>
        <w:tcBorders>
          <w:top w:val="nil"/>
          <w:left w:val="nil"/>
          <w:bottom w:val="nil"/>
          <w:right w:val="nil"/>
          <w:insideH w:val="nil"/>
          <w:insideV w:val="nil"/>
          <w:tl2br w:val="nil"/>
          <w:tr2bl w:val="nil"/>
        </w:tcBorders>
        <w:shd w:val="clear" w:color="auto" w:fill="577188"/>
      </w:tcPr>
    </w:tblStylePr>
    <w:tblStylePr w:type="band1Horz">
      <w:rPr>
        <w:rFonts w:cs="Times New Roman"/>
      </w:rPr>
      <w:tcPr>
        <w:tcBorders>
          <w:top w:val="nil"/>
          <w:left w:val="nil"/>
          <w:bottom w:val="nil"/>
          <w:right w:val="nil"/>
          <w:insideH w:val="nil"/>
          <w:insideV w:val="nil"/>
          <w:tl2br w:val="nil"/>
          <w:tr2bl w:val="nil"/>
        </w:tcBorders>
        <w:shd w:val="clear" w:color="auto" w:fill="577188"/>
      </w:tcPr>
    </w:tblStylePr>
  </w:style>
  <w:style w:type="table" w:customStyle="1" w:styleId="434">
    <w:name w:val="深色列表强调文字颜色 2"/>
    <w:basedOn w:val="85"/>
    <w:qFormat/>
    <w:uiPriority w:val="70"/>
    <w:rPr>
      <w:rFonts w:ascii="Cambria" w:hAnsi="Cambria" w:eastAsia="黑体"/>
      <w:color w:val="FFFFFF"/>
    </w:rPr>
    <w:tcPr>
      <w:shd w:val="clear" w:color="auto" w:fill="CC8E60"/>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714424"/>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AA6736"/>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AA6736"/>
      </w:tcPr>
    </w:tblStylePr>
    <w:tblStylePr w:type="band1Vert">
      <w:rPr>
        <w:rFonts w:cs="Times New Roman"/>
      </w:rPr>
      <w:tcPr>
        <w:tcBorders>
          <w:top w:val="nil"/>
          <w:left w:val="nil"/>
          <w:bottom w:val="nil"/>
          <w:right w:val="nil"/>
          <w:insideH w:val="nil"/>
          <w:insideV w:val="nil"/>
          <w:tl2br w:val="nil"/>
          <w:tr2bl w:val="nil"/>
        </w:tcBorders>
        <w:shd w:val="clear" w:color="auto" w:fill="AA6736"/>
      </w:tcPr>
    </w:tblStylePr>
    <w:tblStylePr w:type="band1Horz">
      <w:rPr>
        <w:rFonts w:cs="Times New Roman"/>
      </w:rPr>
      <w:tcPr>
        <w:tcBorders>
          <w:top w:val="nil"/>
          <w:left w:val="nil"/>
          <w:bottom w:val="nil"/>
          <w:right w:val="nil"/>
          <w:insideH w:val="nil"/>
          <w:insideV w:val="nil"/>
          <w:tl2br w:val="nil"/>
          <w:tr2bl w:val="nil"/>
        </w:tcBorders>
        <w:shd w:val="clear" w:color="auto" w:fill="AA6736"/>
      </w:tcPr>
    </w:tblStylePr>
  </w:style>
  <w:style w:type="table" w:customStyle="1" w:styleId="435">
    <w:name w:val="深色列表强调文字颜色 3"/>
    <w:basedOn w:val="85"/>
    <w:qFormat/>
    <w:uiPriority w:val="70"/>
    <w:rPr>
      <w:rFonts w:ascii="Cambria" w:hAnsi="Cambria" w:eastAsia="黑体"/>
      <w:color w:val="FFFFFF"/>
    </w:rPr>
    <w:tcPr>
      <w:shd w:val="clear" w:color="auto" w:fill="7A6A60"/>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3C342F"/>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5B4F47"/>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5B4F47"/>
      </w:tcPr>
    </w:tblStylePr>
    <w:tblStylePr w:type="band1Vert">
      <w:rPr>
        <w:rFonts w:cs="Times New Roman"/>
      </w:rPr>
      <w:tcPr>
        <w:tcBorders>
          <w:top w:val="nil"/>
          <w:left w:val="nil"/>
          <w:bottom w:val="nil"/>
          <w:right w:val="nil"/>
          <w:insideH w:val="nil"/>
          <w:insideV w:val="nil"/>
          <w:tl2br w:val="nil"/>
          <w:tr2bl w:val="nil"/>
        </w:tcBorders>
        <w:shd w:val="clear" w:color="auto" w:fill="5B4F47"/>
      </w:tcPr>
    </w:tblStylePr>
    <w:tblStylePr w:type="band1Horz">
      <w:rPr>
        <w:rFonts w:cs="Times New Roman"/>
      </w:rPr>
      <w:tcPr>
        <w:tcBorders>
          <w:top w:val="nil"/>
          <w:left w:val="nil"/>
          <w:bottom w:val="nil"/>
          <w:right w:val="nil"/>
          <w:insideH w:val="nil"/>
          <w:insideV w:val="nil"/>
          <w:tl2br w:val="nil"/>
          <w:tr2bl w:val="nil"/>
        </w:tcBorders>
        <w:shd w:val="clear" w:color="auto" w:fill="5B4F47"/>
      </w:tcPr>
    </w:tblStylePr>
  </w:style>
  <w:style w:type="table" w:customStyle="1" w:styleId="436">
    <w:name w:val="深色列表强调文字颜色 4"/>
    <w:basedOn w:val="85"/>
    <w:qFormat/>
    <w:uiPriority w:val="70"/>
    <w:rPr>
      <w:rFonts w:ascii="Cambria" w:hAnsi="Cambria" w:eastAsia="黑体"/>
      <w:color w:val="FFFFFF"/>
    </w:rPr>
    <w:tcPr>
      <w:shd w:val="clear" w:color="auto" w:fill="B4936D"/>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5E4930"/>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8E6E49"/>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8E6E49"/>
      </w:tcPr>
    </w:tblStylePr>
    <w:tblStylePr w:type="band1Vert">
      <w:rPr>
        <w:rFonts w:cs="Times New Roman"/>
      </w:rPr>
      <w:tcPr>
        <w:tcBorders>
          <w:top w:val="nil"/>
          <w:left w:val="nil"/>
          <w:bottom w:val="nil"/>
          <w:right w:val="nil"/>
          <w:insideH w:val="nil"/>
          <w:insideV w:val="nil"/>
          <w:tl2br w:val="nil"/>
          <w:tr2bl w:val="nil"/>
        </w:tcBorders>
        <w:shd w:val="clear" w:color="auto" w:fill="8E6E49"/>
      </w:tcPr>
    </w:tblStylePr>
    <w:tblStylePr w:type="band1Horz">
      <w:rPr>
        <w:rFonts w:cs="Times New Roman"/>
      </w:rPr>
      <w:tcPr>
        <w:tcBorders>
          <w:top w:val="nil"/>
          <w:left w:val="nil"/>
          <w:bottom w:val="nil"/>
          <w:right w:val="nil"/>
          <w:insideH w:val="nil"/>
          <w:insideV w:val="nil"/>
          <w:tl2br w:val="nil"/>
          <w:tr2bl w:val="nil"/>
        </w:tcBorders>
        <w:shd w:val="clear" w:color="auto" w:fill="8E6E49"/>
      </w:tcPr>
    </w:tblStylePr>
  </w:style>
  <w:style w:type="table" w:customStyle="1" w:styleId="437">
    <w:name w:val="深色列表强调文字颜色 5"/>
    <w:basedOn w:val="85"/>
    <w:qFormat/>
    <w:uiPriority w:val="70"/>
    <w:rPr>
      <w:rFonts w:ascii="Cambria" w:hAnsi="Cambria" w:eastAsia="黑体"/>
      <w:color w:val="FFFFFF"/>
    </w:rPr>
    <w:tcPr>
      <w:shd w:val="clear" w:color="auto" w:fill="67787B"/>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333B3D"/>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4D595B"/>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4D595B"/>
      </w:tcPr>
    </w:tblStylePr>
    <w:tblStylePr w:type="band1Vert">
      <w:rPr>
        <w:rFonts w:cs="Times New Roman"/>
      </w:rPr>
      <w:tcPr>
        <w:tcBorders>
          <w:top w:val="nil"/>
          <w:left w:val="nil"/>
          <w:bottom w:val="nil"/>
          <w:right w:val="nil"/>
          <w:insideH w:val="nil"/>
          <w:insideV w:val="nil"/>
          <w:tl2br w:val="nil"/>
          <w:tr2bl w:val="nil"/>
        </w:tcBorders>
        <w:shd w:val="clear" w:color="auto" w:fill="4D595B"/>
      </w:tcPr>
    </w:tblStylePr>
    <w:tblStylePr w:type="band1Horz">
      <w:rPr>
        <w:rFonts w:cs="Times New Roman"/>
      </w:rPr>
      <w:tcPr>
        <w:tcBorders>
          <w:top w:val="nil"/>
          <w:left w:val="nil"/>
          <w:bottom w:val="nil"/>
          <w:right w:val="nil"/>
          <w:insideH w:val="nil"/>
          <w:insideV w:val="nil"/>
          <w:tl2br w:val="nil"/>
          <w:tr2bl w:val="nil"/>
        </w:tcBorders>
        <w:shd w:val="clear" w:color="auto" w:fill="4D595B"/>
      </w:tcPr>
    </w:tblStylePr>
  </w:style>
  <w:style w:type="table" w:customStyle="1" w:styleId="438">
    <w:name w:val="深色列表强调文字颜色 6"/>
    <w:basedOn w:val="85"/>
    <w:qFormat/>
    <w:uiPriority w:val="70"/>
    <w:rPr>
      <w:rFonts w:ascii="Cambria" w:hAnsi="Cambria" w:eastAsia="黑体"/>
      <w:color w:val="FFFFFF"/>
    </w:rPr>
    <w:tcPr>
      <w:shd w:val="clear" w:color="auto" w:fill="9D936F"/>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4F4936"/>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776E51"/>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776E51"/>
      </w:tcPr>
    </w:tblStylePr>
    <w:tblStylePr w:type="band1Vert">
      <w:rPr>
        <w:rFonts w:cs="Times New Roman"/>
      </w:rPr>
      <w:tcPr>
        <w:tcBorders>
          <w:top w:val="nil"/>
          <w:left w:val="nil"/>
          <w:bottom w:val="nil"/>
          <w:right w:val="nil"/>
          <w:insideH w:val="nil"/>
          <w:insideV w:val="nil"/>
          <w:tl2br w:val="nil"/>
          <w:tr2bl w:val="nil"/>
        </w:tcBorders>
        <w:shd w:val="clear" w:color="auto" w:fill="776E51"/>
      </w:tcPr>
    </w:tblStylePr>
    <w:tblStylePr w:type="band1Horz">
      <w:rPr>
        <w:rFonts w:cs="Times New Roman"/>
      </w:rPr>
      <w:tcPr>
        <w:tcBorders>
          <w:top w:val="nil"/>
          <w:left w:val="nil"/>
          <w:bottom w:val="nil"/>
          <w:right w:val="nil"/>
          <w:insideH w:val="nil"/>
          <w:insideV w:val="nil"/>
          <w:tl2br w:val="nil"/>
          <w:tr2bl w:val="nil"/>
        </w:tcBorders>
        <w:shd w:val="clear" w:color="auto" w:fill="776E51"/>
      </w:tcPr>
    </w:tblStylePr>
  </w:style>
  <w:style w:type="table" w:customStyle="1" w:styleId="439">
    <w:name w:val="浅色网格强调文字颜色 1"/>
    <w:basedOn w:val="85"/>
    <w:qFormat/>
    <w:uiPriority w:val="62"/>
    <w:rPr>
      <w:rFonts w:ascii="Cambria" w:hAnsi="Cambria" w:eastAsia="黑体"/>
    </w:rPr>
    <w:tblPr>
      <w:tblBorders>
        <w:top w:val="single" w:color="7E97AD" w:sz="8" w:space="0"/>
        <w:left w:val="single" w:color="7E97AD" w:sz="8" w:space="0"/>
        <w:bottom w:val="single" w:color="7E97AD" w:sz="8" w:space="0"/>
        <w:right w:val="single" w:color="7E97AD" w:sz="8" w:space="0"/>
        <w:insideH w:val="single" w:color="7E97AD" w:sz="8" w:space="0"/>
        <w:insideV w:val="single" w:color="7E97AD" w:sz="8" w:space="0"/>
      </w:tblBorders>
    </w:tblPr>
    <w:tblStylePr w:type="firstRow">
      <w:pPr>
        <w:spacing w:before="0" w:after="0"/>
      </w:pPr>
      <w:rPr>
        <w:rFonts w:ascii="Calibri" w:hAnsi="Calibri" w:eastAsia="宋体" w:cs="Arial"/>
        <w:b/>
        <w:bCs/>
      </w:rPr>
      <w:tcPr>
        <w:tcBorders>
          <w:top w:val="single" w:color="7E97AD" w:sz="8" w:space="0"/>
          <w:left w:val="single" w:color="7E97AD" w:sz="8" w:space="0"/>
          <w:bottom w:val="single" w:color="7E97AD" w:sz="18" w:space="0"/>
          <w:right w:val="single" w:color="7E97AD"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7E97AD" w:sz="6" w:space="0"/>
          <w:left w:val="single" w:color="7E97AD" w:sz="8" w:space="0"/>
          <w:bottom w:val="single" w:color="7E97AD" w:sz="8" w:space="0"/>
          <w:right w:val="single" w:color="7E97AD"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7E97AD" w:sz="8" w:space="0"/>
          <w:left w:val="single" w:color="7E97AD" w:sz="8" w:space="0"/>
          <w:bottom w:val="single" w:color="7E97AD" w:sz="8" w:space="0"/>
          <w:right w:val="single" w:color="7E97AD" w:sz="8" w:space="0"/>
          <w:insideH w:val="nil"/>
          <w:insideV w:val="nil"/>
          <w:tl2br w:val="nil"/>
          <w:tr2bl w:val="nil"/>
        </w:tcBorders>
      </w:tcPr>
    </w:tblStylePr>
    <w:tblStylePr w:type="band1Vert">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shd w:val="clear" w:color="auto" w:fill="DFE5EA"/>
      </w:tcPr>
    </w:tblStylePr>
    <w:tblStylePr w:type="band1Horz">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shd w:val="clear" w:color="auto" w:fill="DFE5EA"/>
      </w:tcPr>
    </w:tblStylePr>
    <w:tblStylePr w:type="band2Horz">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tcPr>
    </w:tblStylePr>
  </w:style>
  <w:style w:type="table" w:customStyle="1" w:styleId="440">
    <w:name w:val="浅色网格强调文字颜色 2"/>
    <w:basedOn w:val="85"/>
    <w:qFormat/>
    <w:uiPriority w:val="62"/>
    <w:rPr>
      <w:rFonts w:ascii="Cambria" w:hAnsi="Cambria" w:eastAsia="黑体"/>
    </w:rPr>
    <w:tblPr>
      <w:tblBorders>
        <w:top w:val="single" w:color="CC8E60" w:sz="8" w:space="0"/>
        <w:left w:val="single" w:color="CC8E60" w:sz="8" w:space="0"/>
        <w:bottom w:val="single" w:color="CC8E60" w:sz="8" w:space="0"/>
        <w:right w:val="single" w:color="CC8E60" w:sz="8" w:space="0"/>
        <w:insideH w:val="single" w:color="CC8E60" w:sz="8" w:space="0"/>
        <w:insideV w:val="single" w:color="CC8E60" w:sz="8" w:space="0"/>
      </w:tblBorders>
    </w:tblPr>
    <w:tblStylePr w:type="firstRow">
      <w:pPr>
        <w:spacing w:before="0" w:after="0"/>
      </w:pPr>
      <w:rPr>
        <w:rFonts w:ascii="Calibri" w:hAnsi="Calibri" w:eastAsia="宋体" w:cs="Arial"/>
        <w:b/>
        <w:bCs/>
      </w:rPr>
      <w:tcPr>
        <w:tcBorders>
          <w:top w:val="single" w:color="CC8E60" w:sz="8" w:space="0"/>
          <w:left w:val="single" w:color="CC8E60" w:sz="8" w:space="0"/>
          <w:bottom w:val="single" w:color="CC8E60" w:sz="18" w:space="0"/>
          <w:right w:val="single" w:color="CC8E60"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CC8E60" w:sz="6" w:space="0"/>
          <w:left w:val="single" w:color="CC8E60" w:sz="8" w:space="0"/>
          <w:bottom w:val="single" w:color="CC8E60" w:sz="8" w:space="0"/>
          <w:right w:val="single" w:color="CC8E60"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CC8E60" w:sz="8" w:space="0"/>
          <w:left w:val="single" w:color="CC8E60" w:sz="8" w:space="0"/>
          <w:bottom w:val="single" w:color="CC8E60" w:sz="8" w:space="0"/>
          <w:right w:val="single" w:color="CC8E60" w:sz="8" w:space="0"/>
          <w:insideH w:val="nil"/>
          <w:insideV w:val="nil"/>
          <w:tl2br w:val="nil"/>
          <w:tr2bl w:val="nil"/>
        </w:tcBorders>
      </w:tcPr>
    </w:tblStylePr>
    <w:tblStylePr w:type="band1Vert">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shd w:val="clear" w:color="auto" w:fill="F2E2D7"/>
      </w:tcPr>
    </w:tblStylePr>
    <w:tblStylePr w:type="band1Horz">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shd w:val="clear" w:color="auto" w:fill="F2E2D7"/>
      </w:tcPr>
    </w:tblStylePr>
    <w:tblStylePr w:type="band2Horz">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tcPr>
    </w:tblStylePr>
  </w:style>
  <w:style w:type="table" w:customStyle="1" w:styleId="441">
    <w:name w:val="浅色网格强调文字颜色 3"/>
    <w:basedOn w:val="85"/>
    <w:qFormat/>
    <w:uiPriority w:val="62"/>
    <w:rPr>
      <w:rFonts w:ascii="Cambria" w:hAnsi="Cambria" w:eastAsia="黑体"/>
    </w:rPr>
    <w:tblPr>
      <w:tblBorders>
        <w:top w:val="single" w:color="7A6A60" w:sz="8" w:space="0"/>
        <w:left w:val="single" w:color="7A6A60" w:sz="8" w:space="0"/>
        <w:bottom w:val="single" w:color="7A6A60" w:sz="8" w:space="0"/>
        <w:right w:val="single" w:color="7A6A60" w:sz="8" w:space="0"/>
        <w:insideH w:val="single" w:color="7A6A60" w:sz="8" w:space="0"/>
        <w:insideV w:val="single" w:color="7A6A60" w:sz="8" w:space="0"/>
      </w:tblBorders>
    </w:tblPr>
    <w:tblStylePr w:type="firstRow">
      <w:pPr>
        <w:spacing w:before="0" w:after="0"/>
      </w:pPr>
      <w:rPr>
        <w:rFonts w:ascii="Calibri" w:hAnsi="Calibri" w:eastAsia="宋体" w:cs="Arial"/>
        <w:b/>
        <w:bCs/>
      </w:rPr>
      <w:tcPr>
        <w:tcBorders>
          <w:top w:val="single" w:color="7A6A60" w:sz="8" w:space="0"/>
          <w:left w:val="single" w:color="7A6A60" w:sz="8" w:space="0"/>
          <w:bottom w:val="single" w:color="7A6A60" w:sz="18" w:space="0"/>
          <w:right w:val="single" w:color="7A6A60"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7A6A60" w:sz="6" w:space="0"/>
          <w:left w:val="single" w:color="7A6A60" w:sz="8" w:space="0"/>
          <w:bottom w:val="single" w:color="7A6A60" w:sz="8" w:space="0"/>
          <w:right w:val="single" w:color="7A6A60"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7A6A60" w:sz="8" w:space="0"/>
          <w:left w:val="single" w:color="7A6A60" w:sz="8" w:space="0"/>
          <w:bottom w:val="single" w:color="7A6A60" w:sz="8" w:space="0"/>
          <w:right w:val="single" w:color="7A6A60" w:sz="8" w:space="0"/>
          <w:insideH w:val="nil"/>
          <w:insideV w:val="nil"/>
          <w:tl2br w:val="nil"/>
          <w:tr2bl w:val="nil"/>
        </w:tcBorders>
      </w:tcPr>
    </w:tblStylePr>
    <w:tblStylePr w:type="band1Vert">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shd w:val="clear" w:color="auto" w:fill="DFD9D6"/>
      </w:tcPr>
    </w:tblStylePr>
    <w:tblStylePr w:type="band1Horz">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shd w:val="clear" w:color="auto" w:fill="DFD9D6"/>
      </w:tcPr>
    </w:tblStylePr>
    <w:tblStylePr w:type="band2Horz">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tcPr>
    </w:tblStylePr>
  </w:style>
  <w:style w:type="table" w:customStyle="1" w:styleId="442">
    <w:name w:val="浅色网格强调文字颜色 4"/>
    <w:basedOn w:val="85"/>
    <w:qFormat/>
    <w:uiPriority w:val="62"/>
    <w:rPr>
      <w:rFonts w:ascii="Cambria" w:hAnsi="Cambria" w:eastAsia="黑体"/>
    </w:rPr>
    <w:tblPr>
      <w:tblBorders>
        <w:top w:val="single" w:color="B4936D" w:sz="8" w:space="0"/>
        <w:left w:val="single" w:color="B4936D" w:sz="8" w:space="0"/>
        <w:bottom w:val="single" w:color="B4936D" w:sz="8" w:space="0"/>
        <w:right w:val="single" w:color="B4936D" w:sz="8" w:space="0"/>
        <w:insideH w:val="single" w:color="B4936D" w:sz="8" w:space="0"/>
        <w:insideV w:val="single" w:color="B4936D" w:sz="8" w:space="0"/>
      </w:tblBorders>
    </w:tblPr>
    <w:tblStylePr w:type="firstRow">
      <w:pPr>
        <w:spacing w:before="0" w:after="0"/>
      </w:pPr>
      <w:rPr>
        <w:rFonts w:ascii="Calibri" w:hAnsi="Calibri" w:eastAsia="宋体" w:cs="Arial"/>
        <w:b/>
        <w:bCs/>
      </w:rPr>
      <w:tcPr>
        <w:tcBorders>
          <w:top w:val="single" w:color="B4936D" w:sz="8" w:space="0"/>
          <w:left w:val="single" w:color="B4936D" w:sz="8" w:space="0"/>
          <w:bottom w:val="single" w:color="B4936D" w:sz="18" w:space="0"/>
          <w:right w:val="single" w:color="B4936D"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B4936D" w:sz="6" w:space="0"/>
          <w:left w:val="single" w:color="B4936D" w:sz="8" w:space="0"/>
          <w:bottom w:val="single" w:color="B4936D" w:sz="8" w:space="0"/>
          <w:right w:val="single" w:color="B4936D"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B4936D" w:sz="8" w:space="0"/>
          <w:left w:val="single" w:color="B4936D" w:sz="8" w:space="0"/>
          <w:bottom w:val="single" w:color="B4936D" w:sz="8" w:space="0"/>
          <w:right w:val="single" w:color="B4936D" w:sz="8" w:space="0"/>
          <w:insideH w:val="nil"/>
          <w:insideV w:val="nil"/>
          <w:tl2br w:val="nil"/>
          <w:tr2bl w:val="nil"/>
        </w:tcBorders>
      </w:tcPr>
    </w:tblStylePr>
    <w:tblStylePr w:type="band1Vert">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shd w:val="clear" w:color="auto" w:fill="ECE4DA"/>
      </w:tcPr>
    </w:tblStylePr>
    <w:tblStylePr w:type="band1Horz">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shd w:val="clear" w:color="auto" w:fill="ECE4DA"/>
      </w:tcPr>
    </w:tblStylePr>
    <w:tblStylePr w:type="band2Horz">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tcPr>
    </w:tblStylePr>
  </w:style>
  <w:style w:type="table" w:customStyle="1" w:styleId="443">
    <w:name w:val="浅色网格强调文字颜色 5"/>
    <w:basedOn w:val="85"/>
    <w:qFormat/>
    <w:uiPriority w:val="62"/>
    <w:rPr>
      <w:rFonts w:ascii="Cambria" w:hAnsi="Cambria" w:eastAsia="黑体"/>
    </w:rPr>
    <w:tblPr>
      <w:tblBorders>
        <w:top w:val="single" w:color="67787B" w:sz="8" w:space="0"/>
        <w:left w:val="single" w:color="67787B" w:sz="8" w:space="0"/>
        <w:bottom w:val="single" w:color="67787B" w:sz="8" w:space="0"/>
        <w:right w:val="single" w:color="67787B" w:sz="8" w:space="0"/>
        <w:insideH w:val="single" w:color="67787B" w:sz="8" w:space="0"/>
        <w:insideV w:val="single" w:color="67787B" w:sz="8" w:space="0"/>
      </w:tblBorders>
    </w:tblPr>
    <w:tblStylePr w:type="firstRow">
      <w:pPr>
        <w:spacing w:before="0" w:after="0"/>
      </w:pPr>
      <w:rPr>
        <w:rFonts w:ascii="Calibri" w:hAnsi="Calibri" w:eastAsia="宋体" w:cs="Arial"/>
        <w:b/>
        <w:bCs/>
      </w:rPr>
      <w:tcPr>
        <w:tcBorders>
          <w:top w:val="single" w:color="67787B" w:sz="8" w:space="0"/>
          <w:left w:val="single" w:color="67787B" w:sz="8" w:space="0"/>
          <w:bottom w:val="single" w:color="67787B" w:sz="18" w:space="0"/>
          <w:right w:val="single" w:color="67787B"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67787B" w:sz="6" w:space="0"/>
          <w:left w:val="single" w:color="67787B" w:sz="8" w:space="0"/>
          <w:bottom w:val="single" w:color="67787B" w:sz="8" w:space="0"/>
          <w:right w:val="single" w:color="67787B"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67787B" w:sz="8" w:space="0"/>
          <w:left w:val="single" w:color="67787B" w:sz="8" w:space="0"/>
          <w:bottom w:val="single" w:color="67787B" w:sz="8" w:space="0"/>
          <w:right w:val="single" w:color="67787B" w:sz="8" w:space="0"/>
          <w:insideH w:val="nil"/>
          <w:insideV w:val="nil"/>
          <w:tl2br w:val="nil"/>
          <w:tr2bl w:val="nil"/>
        </w:tcBorders>
      </w:tcPr>
    </w:tblStylePr>
    <w:tblStylePr w:type="band1Vert">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shd w:val="clear" w:color="auto" w:fill="D8DEDF"/>
      </w:tcPr>
    </w:tblStylePr>
    <w:tblStylePr w:type="band1Horz">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shd w:val="clear" w:color="auto" w:fill="D8DEDF"/>
      </w:tcPr>
    </w:tblStylePr>
    <w:tblStylePr w:type="band2Horz">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tcPr>
    </w:tblStylePr>
  </w:style>
  <w:style w:type="table" w:customStyle="1" w:styleId="444">
    <w:name w:val="浅色网格强调文字颜色 6"/>
    <w:basedOn w:val="85"/>
    <w:qFormat/>
    <w:uiPriority w:val="62"/>
    <w:rPr>
      <w:rFonts w:ascii="Cambria" w:hAnsi="Cambria" w:eastAsia="黑体"/>
    </w:rPr>
    <w:tblPr>
      <w:tblBorders>
        <w:top w:val="single" w:color="9D936F" w:sz="8" w:space="0"/>
        <w:left w:val="single" w:color="9D936F" w:sz="8" w:space="0"/>
        <w:bottom w:val="single" w:color="9D936F" w:sz="8" w:space="0"/>
        <w:right w:val="single" w:color="9D936F" w:sz="8" w:space="0"/>
        <w:insideH w:val="single" w:color="9D936F" w:sz="8" w:space="0"/>
        <w:insideV w:val="single" w:color="9D936F" w:sz="8" w:space="0"/>
      </w:tblBorders>
    </w:tblPr>
    <w:tblStylePr w:type="firstRow">
      <w:pPr>
        <w:spacing w:before="0" w:after="0"/>
      </w:pPr>
      <w:rPr>
        <w:rFonts w:ascii="Calibri" w:hAnsi="Calibri" w:eastAsia="宋体" w:cs="Arial"/>
        <w:b/>
        <w:bCs/>
      </w:rPr>
      <w:tcPr>
        <w:tcBorders>
          <w:top w:val="single" w:color="9D936F" w:sz="8" w:space="0"/>
          <w:left w:val="single" w:color="9D936F" w:sz="8" w:space="0"/>
          <w:bottom w:val="single" w:color="9D936F" w:sz="18" w:space="0"/>
          <w:right w:val="single" w:color="9D936F"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9D936F" w:sz="6" w:space="0"/>
          <w:left w:val="single" w:color="9D936F" w:sz="8" w:space="0"/>
          <w:bottom w:val="single" w:color="9D936F" w:sz="8" w:space="0"/>
          <w:right w:val="single" w:color="9D936F"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9D936F" w:sz="8" w:space="0"/>
          <w:left w:val="single" w:color="9D936F" w:sz="8" w:space="0"/>
          <w:bottom w:val="single" w:color="9D936F" w:sz="8" w:space="0"/>
          <w:right w:val="single" w:color="9D936F" w:sz="8" w:space="0"/>
          <w:insideH w:val="nil"/>
          <w:insideV w:val="nil"/>
          <w:tl2br w:val="nil"/>
          <w:tr2bl w:val="nil"/>
        </w:tcBorders>
      </w:tcPr>
    </w:tblStylePr>
    <w:tblStylePr w:type="band1Vert">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shd w:val="clear" w:color="auto" w:fill="E6E4DB"/>
      </w:tcPr>
    </w:tblStylePr>
    <w:tblStylePr w:type="band1Horz">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shd w:val="clear" w:color="auto" w:fill="E6E4DB"/>
      </w:tcPr>
    </w:tblStylePr>
    <w:tblStylePr w:type="band2Horz">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tcPr>
    </w:tblStylePr>
  </w:style>
  <w:style w:type="table" w:customStyle="1" w:styleId="445">
    <w:name w:val="浅色列表强调文字颜色 1"/>
    <w:basedOn w:val="85"/>
    <w:qFormat/>
    <w:uiPriority w:val="61"/>
    <w:rPr>
      <w:rFonts w:ascii="Cambria" w:hAnsi="Cambria" w:eastAsia="黑体"/>
    </w:rPr>
    <w:tblPr>
      <w:tblBorders>
        <w:top w:val="single" w:color="7E97AD" w:sz="8" w:space="0"/>
        <w:left w:val="single" w:color="7E97AD" w:sz="8" w:space="0"/>
        <w:bottom w:val="single" w:color="7E97AD" w:sz="8" w:space="0"/>
        <w:right w:val="single" w:color="7E97AD" w:sz="8" w:space="0"/>
      </w:tblBorders>
    </w:tblPr>
    <w:tblStylePr w:type="firstRow">
      <w:pPr>
        <w:spacing w:before="0" w:after="0"/>
      </w:pPr>
      <w:rPr>
        <w:rFonts w:cs="Times New Roman"/>
        <w:b/>
        <w:bCs/>
        <w:color w:val="FFFFFF"/>
      </w:rPr>
      <w:tcPr>
        <w:shd w:val="clear" w:color="auto" w:fill="7E97AD"/>
      </w:tcPr>
    </w:tblStylePr>
    <w:tblStylePr w:type="lastRow">
      <w:pPr>
        <w:spacing w:before="0" w:after="0"/>
      </w:pPr>
      <w:rPr>
        <w:rFonts w:cs="Times New Roman"/>
        <w:b/>
        <w:bCs/>
      </w:rPr>
      <w:tcPr>
        <w:tcBorders>
          <w:top w:val="double" w:color="7E97AD" w:sz="6" w:space="0"/>
          <w:left w:val="single" w:color="7E97AD" w:sz="8" w:space="0"/>
          <w:bottom w:val="single" w:color="7E97AD" w:sz="8" w:space="0"/>
          <w:right w:val="single" w:color="7E97AD"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tcPr>
    </w:tblStylePr>
    <w:tblStylePr w:type="band1Horz">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tcPr>
    </w:tblStylePr>
  </w:style>
  <w:style w:type="table" w:customStyle="1" w:styleId="446">
    <w:name w:val="浅色列表强调文字颜色 2"/>
    <w:basedOn w:val="85"/>
    <w:qFormat/>
    <w:uiPriority w:val="61"/>
    <w:rPr>
      <w:rFonts w:ascii="Cambria" w:hAnsi="Cambria" w:eastAsia="黑体"/>
    </w:rPr>
    <w:tblPr>
      <w:tblBorders>
        <w:top w:val="single" w:color="CC8E60" w:sz="8" w:space="0"/>
        <w:left w:val="single" w:color="CC8E60" w:sz="8" w:space="0"/>
        <w:bottom w:val="single" w:color="CC8E60" w:sz="8" w:space="0"/>
        <w:right w:val="single" w:color="CC8E60" w:sz="8" w:space="0"/>
      </w:tblBorders>
    </w:tblPr>
    <w:tblStylePr w:type="firstRow">
      <w:pPr>
        <w:spacing w:before="0" w:after="0"/>
      </w:pPr>
      <w:rPr>
        <w:rFonts w:cs="Times New Roman"/>
        <w:b/>
        <w:bCs/>
        <w:color w:val="FFFFFF"/>
      </w:rPr>
      <w:tcPr>
        <w:shd w:val="clear" w:color="auto" w:fill="CC8E60"/>
      </w:tcPr>
    </w:tblStylePr>
    <w:tblStylePr w:type="lastRow">
      <w:pPr>
        <w:spacing w:before="0" w:after="0"/>
      </w:pPr>
      <w:rPr>
        <w:rFonts w:cs="Times New Roman"/>
        <w:b/>
        <w:bCs/>
      </w:rPr>
      <w:tcPr>
        <w:tcBorders>
          <w:top w:val="double" w:color="CC8E60" w:sz="6" w:space="0"/>
          <w:left w:val="single" w:color="CC8E60" w:sz="8" w:space="0"/>
          <w:bottom w:val="single" w:color="CC8E60" w:sz="8" w:space="0"/>
          <w:right w:val="single" w:color="CC8E60"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tcPr>
    </w:tblStylePr>
    <w:tblStylePr w:type="band1Horz">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tcPr>
    </w:tblStylePr>
  </w:style>
  <w:style w:type="table" w:customStyle="1" w:styleId="447">
    <w:name w:val="浅色列表强调文字颜色 3"/>
    <w:basedOn w:val="85"/>
    <w:qFormat/>
    <w:uiPriority w:val="61"/>
    <w:rPr>
      <w:rFonts w:ascii="Cambria" w:hAnsi="Cambria" w:eastAsia="黑体"/>
    </w:rPr>
    <w:tblPr>
      <w:tblBorders>
        <w:top w:val="single" w:color="7A6A60" w:sz="8" w:space="0"/>
        <w:left w:val="single" w:color="7A6A60" w:sz="8" w:space="0"/>
        <w:bottom w:val="single" w:color="7A6A60" w:sz="8" w:space="0"/>
        <w:right w:val="single" w:color="7A6A60" w:sz="8" w:space="0"/>
      </w:tblBorders>
    </w:tblPr>
    <w:tblStylePr w:type="firstRow">
      <w:pPr>
        <w:spacing w:before="0" w:after="0"/>
      </w:pPr>
      <w:rPr>
        <w:rFonts w:cs="Times New Roman"/>
        <w:b/>
        <w:bCs/>
        <w:color w:val="FFFFFF"/>
      </w:rPr>
      <w:tcPr>
        <w:shd w:val="clear" w:color="auto" w:fill="7A6A60"/>
      </w:tcPr>
    </w:tblStylePr>
    <w:tblStylePr w:type="lastRow">
      <w:pPr>
        <w:spacing w:before="0" w:after="0"/>
      </w:pPr>
      <w:rPr>
        <w:rFonts w:cs="Times New Roman"/>
        <w:b/>
        <w:bCs/>
      </w:rPr>
      <w:tcPr>
        <w:tcBorders>
          <w:top w:val="double" w:color="7A6A60" w:sz="6" w:space="0"/>
          <w:left w:val="single" w:color="7A6A60" w:sz="8" w:space="0"/>
          <w:bottom w:val="single" w:color="7A6A60" w:sz="8" w:space="0"/>
          <w:right w:val="single" w:color="7A6A60"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tcPr>
    </w:tblStylePr>
    <w:tblStylePr w:type="band1Horz">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tcPr>
    </w:tblStylePr>
  </w:style>
  <w:style w:type="table" w:customStyle="1" w:styleId="448">
    <w:name w:val="浅色列表强调文字颜色 4"/>
    <w:basedOn w:val="85"/>
    <w:qFormat/>
    <w:uiPriority w:val="61"/>
    <w:rPr>
      <w:rFonts w:ascii="Cambria" w:hAnsi="Cambria" w:eastAsia="黑体"/>
    </w:rPr>
    <w:tblPr>
      <w:tblBorders>
        <w:top w:val="single" w:color="B4936D" w:sz="8" w:space="0"/>
        <w:left w:val="single" w:color="B4936D" w:sz="8" w:space="0"/>
        <w:bottom w:val="single" w:color="B4936D" w:sz="8" w:space="0"/>
        <w:right w:val="single" w:color="B4936D" w:sz="8" w:space="0"/>
      </w:tblBorders>
    </w:tblPr>
    <w:tblStylePr w:type="firstRow">
      <w:pPr>
        <w:spacing w:before="0" w:after="0"/>
      </w:pPr>
      <w:rPr>
        <w:rFonts w:cs="Times New Roman"/>
        <w:b/>
        <w:bCs/>
        <w:color w:val="FFFFFF"/>
      </w:rPr>
      <w:tcPr>
        <w:shd w:val="clear" w:color="auto" w:fill="B4936D"/>
      </w:tcPr>
    </w:tblStylePr>
    <w:tblStylePr w:type="lastRow">
      <w:pPr>
        <w:spacing w:before="0" w:after="0"/>
      </w:pPr>
      <w:rPr>
        <w:rFonts w:cs="Times New Roman"/>
        <w:b/>
        <w:bCs/>
      </w:rPr>
      <w:tcPr>
        <w:tcBorders>
          <w:top w:val="double" w:color="B4936D" w:sz="6" w:space="0"/>
          <w:left w:val="single" w:color="B4936D" w:sz="8" w:space="0"/>
          <w:bottom w:val="single" w:color="B4936D" w:sz="8" w:space="0"/>
          <w:right w:val="single" w:color="B4936D"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tcPr>
    </w:tblStylePr>
    <w:tblStylePr w:type="band1Horz">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tcPr>
    </w:tblStylePr>
  </w:style>
  <w:style w:type="table" w:customStyle="1" w:styleId="449">
    <w:name w:val="浅色列表强调文字颜色 5"/>
    <w:basedOn w:val="85"/>
    <w:qFormat/>
    <w:uiPriority w:val="61"/>
    <w:rPr>
      <w:rFonts w:ascii="Cambria" w:hAnsi="Cambria" w:eastAsia="黑体"/>
    </w:rPr>
    <w:tblPr>
      <w:tblBorders>
        <w:top w:val="single" w:color="67787B" w:sz="8" w:space="0"/>
        <w:left w:val="single" w:color="67787B" w:sz="8" w:space="0"/>
        <w:bottom w:val="single" w:color="67787B" w:sz="8" w:space="0"/>
        <w:right w:val="single" w:color="67787B" w:sz="8" w:space="0"/>
      </w:tblBorders>
    </w:tblPr>
    <w:tblStylePr w:type="firstRow">
      <w:pPr>
        <w:spacing w:before="0" w:after="0"/>
      </w:pPr>
      <w:rPr>
        <w:rFonts w:cs="Times New Roman"/>
        <w:b/>
        <w:bCs/>
        <w:color w:val="FFFFFF"/>
      </w:rPr>
      <w:tcPr>
        <w:shd w:val="clear" w:color="auto" w:fill="67787B"/>
      </w:tcPr>
    </w:tblStylePr>
    <w:tblStylePr w:type="lastRow">
      <w:pPr>
        <w:spacing w:before="0" w:after="0"/>
      </w:pPr>
      <w:rPr>
        <w:rFonts w:cs="Times New Roman"/>
        <w:b/>
        <w:bCs/>
      </w:rPr>
      <w:tcPr>
        <w:tcBorders>
          <w:top w:val="double" w:color="67787B" w:sz="6" w:space="0"/>
          <w:left w:val="single" w:color="67787B" w:sz="8" w:space="0"/>
          <w:bottom w:val="single" w:color="67787B" w:sz="8" w:space="0"/>
          <w:right w:val="single" w:color="67787B"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tcPr>
    </w:tblStylePr>
    <w:tblStylePr w:type="band1Horz">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tcPr>
    </w:tblStylePr>
  </w:style>
  <w:style w:type="table" w:customStyle="1" w:styleId="450">
    <w:name w:val="浅色列表强调文字颜色 6"/>
    <w:basedOn w:val="85"/>
    <w:qFormat/>
    <w:uiPriority w:val="61"/>
    <w:rPr>
      <w:rFonts w:ascii="Cambria" w:hAnsi="Cambria" w:eastAsia="黑体"/>
    </w:rPr>
    <w:tblPr>
      <w:tblBorders>
        <w:top w:val="single" w:color="9D936F" w:sz="8" w:space="0"/>
        <w:left w:val="single" w:color="9D936F" w:sz="8" w:space="0"/>
        <w:bottom w:val="single" w:color="9D936F" w:sz="8" w:space="0"/>
        <w:right w:val="single" w:color="9D936F" w:sz="8" w:space="0"/>
      </w:tblBorders>
    </w:tblPr>
    <w:tblStylePr w:type="firstRow">
      <w:pPr>
        <w:spacing w:before="0" w:after="0"/>
      </w:pPr>
      <w:rPr>
        <w:rFonts w:cs="Times New Roman"/>
        <w:b/>
        <w:bCs/>
        <w:color w:val="FFFFFF"/>
      </w:rPr>
      <w:tcPr>
        <w:shd w:val="clear" w:color="auto" w:fill="9D936F"/>
      </w:tcPr>
    </w:tblStylePr>
    <w:tblStylePr w:type="lastRow">
      <w:pPr>
        <w:spacing w:before="0" w:after="0"/>
      </w:pPr>
      <w:rPr>
        <w:rFonts w:cs="Times New Roman"/>
        <w:b/>
        <w:bCs/>
      </w:rPr>
      <w:tcPr>
        <w:tcBorders>
          <w:top w:val="double" w:color="9D936F" w:sz="6" w:space="0"/>
          <w:left w:val="single" w:color="9D936F" w:sz="8" w:space="0"/>
          <w:bottom w:val="single" w:color="9D936F" w:sz="8" w:space="0"/>
          <w:right w:val="single" w:color="9D936F"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tcPr>
    </w:tblStylePr>
    <w:tblStylePr w:type="band1Horz">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tcPr>
    </w:tblStylePr>
  </w:style>
  <w:style w:type="table" w:customStyle="1" w:styleId="451">
    <w:name w:val="浅色底纹强调文字颜色 1"/>
    <w:basedOn w:val="85"/>
    <w:qFormat/>
    <w:uiPriority w:val="60"/>
    <w:rPr>
      <w:rFonts w:ascii="Cambria" w:hAnsi="Cambria" w:eastAsia="黑体"/>
      <w:color w:val="577188"/>
    </w:rPr>
    <w:tblPr>
      <w:tblBorders>
        <w:top w:val="single" w:color="7E97AD" w:sz="8" w:space="0"/>
        <w:bottom w:val="single" w:color="7E97AD" w:sz="8" w:space="0"/>
      </w:tblBorders>
    </w:tblPr>
    <w:tblStylePr w:type="firstRow">
      <w:pPr>
        <w:spacing w:before="0" w:after="0"/>
      </w:pPr>
      <w:rPr>
        <w:rFonts w:cs="Times New Roman"/>
        <w:b/>
        <w:bCs/>
      </w:rPr>
      <w:tcPr>
        <w:tcBorders>
          <w:top w:val="single" w:color="7E97AD" w:sz="8" w:space="0"/>
          <w:left w:val="nil"/>
          <w:bottom w:val="single" w:color="7E97AD" w:sz="8" w:space="0"/>
          <w:right w:val="nil"/>
          <w:insideH w:val="nil"/>
          <w:insideV w:val="nil"/>
          <w:tl2br w:val="nil"/>
          <w:tr2bl w:val="nil"/>
        </w:tcBorders>
      </w:tcPr>
    </w:tblStylePr>
    <w:tblStylePr w:type="lastRow">
      <w:pPr>
        <w:spacing w:before="0" w:after="0"/>
      </w:pPr>
      <w:rPr>
        <w:rFonts w:cs="Times New Roman"/>
        <w:b/>
        <w:bCs/>
      </w:rPr>
      <w:tcPr>
        <w:tcBorders>
          <w:top w:val="single" w:color="7E97AD" w:sz="8" w:space="0"/>
          <w:left w:val="nil"/>
          <w:bottom w:val="single" w:color="7E97AD"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FE5EA"/>
      </w:tcPr>
    </w:tblStylePr>
    <w:tblStylePr w:type="band1Horz">
      <w:rPr>
        <w:rFonts w:cs="Times New Roman"/>
      </w:rPr>
      <w:tcPr>
        <w:tcBorders>
          <w:top w:val="nil"/>
          <w:left w:val="nil"/>
          <w:bottom w:val="nil"/>
          <w:right w:val="nil"/>
          <w:insideH w:val="nil"/>
          <w:insideV w:val="nil"/>
          <w:tl2br w:val="nil"/>
          <w:tr2bl w:val="nil"/>
        </w:tcBorders>
        <w:shd w:val="clear" w:color="auto" w:fill="DFE5EA"/>
      </w:tcPr>
    </w:tblStylePr>
  </w:style>
  <w:style w:type="table" w:customStyle="1" w:styleId="452">
    <w:name w:val="浅色底纹强调文字颜色 2"/>
    <w:basedOn w:val="85"/>
    <w:uiPriority w:val="60"/>
    <w:rPr>
      <w:rFonts w:ascii="Cambria" w:hAnsi="Cambria" w:eastAsia="黑体"/>
      <w:color w:val="AA6736"/>
    </w:rPr>
    <w:tblPr>
      <w:tblBorders>
        <w:top w:val="single" w:color="CC8E60" w:sz="8" w:space="0"/>
        <w:bottom w:val="single" w:color="CC8E60" w:sz="8" w:space="0"/>
      </w:tblBorders>
    </w:tblPr>
    <w:tblStylePr w:type="firstRow">
      <w:pPr>
        <w:spacing w:before="0" w:after="0"/>
      </w:pPr>
      <w:rPr>
        <w:rFonts w:cs="Times New Roman"/>
        <w:b/>
        <w:bCs/>
      </w:rPr>
      <w:tcPr>
        <w:tcBorders>
          <w:top w:val="single" w:color="CC8E60" w:sz="8" w:space="0"/>
          <w:left w:val="nil"/>
          <w:bottom w:val="single" w:color="CC8E60" w:sz="8" w:space="0"/>
          <w:right w:val="nil"/>
          <w:insideH w:val="nil"/>
          <w:insideV w:val="nil"/>
          <w:tl2br w:val="nil"/>
          <w:tr2bl w:val="nil"/>
        </w:tcBorders>
      </w:tcPr>
    </w:tblStylePr>
    <w:tblStylePr w:type="lastRow">
      <w:pPr>
        <w:spacing w:before="0" w:after="0"/>
      </w:pPr>
      <w:rPr>
        <w:rFonts w:cs="Times New Roman"/>
        <w:b/>
        <w:bCs/>
      </w:rPr>
      <w:tcPr>
        <w:tcBorders>
          <w:top w:val="single" w:color="CC8E60" w:sz="8" w:space="0"/>
          <w:left w:val="nil"/>
          <w:bottom w:val="single" w:color="CC8E60"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F2E2D7"/>
      </w:tcPr>
    </w:tblStylePr>
    <w:tblStylePr w:type="band1Horz">
      <w:rPr>
        <w:rFonts w:cs="Times New Roman"/>
      </w:rPr>
      <w:tcPr>
        <w:tcBorders>
          <w:top w:val="nil"/>
          <w:left w:val="nil"/>
          <w:bottom w:val="nil"/>
          <w:right w:val="nil"/>
          <w:insideH w:val="nil"/>
          <w:insideV w:val="nil"/>
          <w:tl2br w:val="nil"/>
          <w:tr2bl w:val="nil"/>
        </w:tcBorders>
        <w:shd w:val="clear" w:color="auto" w:fill="F2E2D7"/>
      </w:tcPr>
    </w:tblStylePr>
  </w:style>
  <w:style w:type="table" w:customStyle="1" w:styleId="453">
    <w:name w:val="浅色底纹强调文字颜色 3"/>
    <w:basedOn w:val="85"/>
    <w:qFormat/>
    <w:uiPriority w:val="60"/>
    <w:rPr>
      <w:rFonts w:ascii="Cambria" w:hAnsi="Cambria" w:eastAsia="黑体"/>
      <w:color w:val="5B4F47"/>
    </w:rPr>
    <w:tblPr>
      <w:tblBorders>
        <w:top w:val="single" w:color="7A6A60" w:sz="8" w:space="0"/>
        <w:bottom w:val="single" w:color="7A6A60" w:sz="8" w:space="0"/>
      </w:tblBorders>
    </w:tblPr>
    <w:tblStylePr w:type="firstRow">
      <w:pPr>
        <w:spacing w:before="0" w:after="0"/>
      </w:pPr>
      <w:rPr>
        <w:rFonts w:cs="Times New Roman"/>
        <w:b/>
        <w:bCs/>
      </w:rPr>
      <w:tcPr>
        <w:tcBorders>
          <w:top w:val="single" w:color="7A6A60" w:sz="8" w:space="0"/>
          <w:left w:val="nil"/>
          <w:bottom w:val="single" w:color="7A6A60" w:sz="8" w:space="0"/>
          <w:right w:val="nil"/>
          <w:insideH w:val="nil"/>
          <w:insideV w:val="nil"/>
          <w:tl2br w:val="nil"/>
          <w:tr2bl w:val="nil"/>
        </w:tcBorders>
      </w:tcPr>
    </w:tblStylePr>
    <w:tblStylePr w:type="lastRow">
      <w:pPr>
        <w:spacing w:before="0" w:after="0"/>
      </w:pPr>
      <w:rPr>
        <w:rFonts w:cs="Times New Roman"/>
        <w:b/>
        <w:bCs/>
      </w:rPr>
      <w:tcPr>
        <w:tcBorders>
          <w:top w:val="single" w:color="7A6A60" w:sz="8" w:space="0"/>
          <w:left w:val="nil"/>
          <w:bottom w:val="single" w:color="7A6A60"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FD9D6"/>
      </w:tcPr>
    </w:tblStylePr>
    <w:tblStylePr w:type="band1Horz">
      <w:rPr>
        <w:rFonts w:cs="Times New Roman"/>
      </w:rPr>
      <w:tcPr>
        <w:tcBorders>
          <w:top w:val="nil"/>
          <w:left w:val="nil"/>
          <w:bottom w:val="nil"/>
          <w:right w:val="nil"/>
          <w:insideH w:val="nil"/>
          <w:insideV w:val="nil"/>
          <w:tl2br w:val="nil"/>
          <w:tr2bl w:val="nil"/>
        </w:tcBorders>
        <w:shd w:val="clear" w:color="auto" w:fill="DFD9D6"/>
      </w:tcPr>
    </w:tblStylePr>
  </w:style>
  <w:style w:type="table" w:customStyle="1" w:styleId="454">
    <w:name w:val="浅色底纹强调文字颜色 4"/>
    <w:basedOn w:val="85"/>
    <w:qFormat/>
    <w:uiPriority w:val="60"/>
    <w:rPr>
      <w:rFonts w:ascii="Cambria" w:hAnsi="Cambria" w:eastAsia="黑体"/>
      <w:color w:val="8E6E49"/>
    </w:rPr>
    <w:tblPr>
      <w:tblBorders>
        <w:top w:val="single" w:color="B4936D" w:sz="8" w:space="0"/>
        <w:bottom w:val="single" w:color="B4936D" w:sz="8" w:space="0"/>
      </w:tblBorders>
    </w:tblPr>
    <w:tblStylePr w:type="firstRow">
      <w:pPr>
        <w:spacing w:before="0" w:after="0"/>
      </w:pPr>
      <w:rPr>
        <w:rFonts w:cs="Times New Roman"/>
        <w:b/>
        <w:bCs/>
      </w:rPr>
      <w:tcPr>
        <w:tcBorders>
          <w:top w:val="single" w:color="B4936D" w:sz="8" w:space="0"/>
          <w:left w:val="nil"/>
          <w:bottom w:val="single" w:color="B4936D" w:sz="8" w:space="0"/>
          <w:right w:val="nil"/>
          <w:insideH w:val="nil"/>
          <w:insideV w:val="nil"/>
          <w:tl2br w:val="nil"/>
          <w:tr2bl w:val="nil"/>
        </w:tcBorders>
      </w:tcPr>
    </w:tblStylePr>
    <w:tblStylePr w:type="lastRow">
      <w:pPr>
        <w:spacing w:before="0" w:after="0"/>
      </w:pPr>
      <w:rPr>
        <w:rFonts w:cs="Times New Roman"/>
        <w:b/>
        <w:bCs/>
      </w:rPr>
      <w:tcPr>
        <w:tcBorders>
          <w:top w:val="single" w:color="B4936D" w:sz="8" w:space="0"/>
          <w:left w:val="nil"/>
          <w:bottom w:val="single" w:color="B4936D"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ECE4DA"/>
      </w:tcPr>
    </w:tblStylePr>
    <w:tblStylePr w:type="band1Horz">
      <w:rPr>
        <w:rFonts w:cs="Times New Roman"/>
      </w:rPr>
      <w:tcPr>
        <w:tcBorders>
          <w:top w:val="nil"/>
          <w:left w:val="nil"/>
          <w:bottom w:val="nil"/>
          <w:right w:val="nil"/>
          <w:insideH w:val="nil"/>
          <w:insideV w:val="nil"/>
          <w:tl2br w:val="nil"/>
          <w:tr2bl w:val="nil"/>
        </w:tcBorders>
        <w:shd w:val="clear" w:color="auto" w:fill="ECE4DA"/>
      </w:tcPr>
    </w:tblStylePr>
  </w:style>
  <w:style w:type="table" w:customStyle="1" w:styleId="455">
    <w:name w:val="浅色底纹强调文字颜色 5"/>
    <w:basedOn w:val="85"/>
    <w:qFormat/>
    <w:uiPriority w:val="60"/>
    <w:rPr>
      <w:rFonts w:ascii="Cambria" w:hAnsi="Cambria" w:eastAsia="黑体"/>
      <w:color w:val="4D595B"/>
    </w:rPr>
    <w:tblPr>
      <w:tblBorders>
        <w:top w:val="single" w:color="67787B" w:sz="8" w:space="0"/>
        <w:bottom w:val="single" w:color="67787B" w:sz="8" w:space="0"/>
      </w:tblBorders>
    </w:tblPr>
    <w:tblStylePr w:type="firstRow">
      <w:pPr>
        <w:spacing w:before="0" w:after="0"/>
      </w:pPr>
      <w:rPr>
        <w:rFonts w:cs="Times New Roman"/>
        <w:b/>
        <w:bCs/>
      </w:rPr>
      <w:tcPr>
        <w:tcBorders>
          <w:top w:val="single" w:color="67787B" w:sz="8" w:space="0"/>
          <w:left w:val="nil"/>
          <w:bottom w:val="single" w:color="67787B" w:sz="8" w:space="0"/>
          <w:right w:val="nil"/>
          <w:insideH w:val="nil"/>
          <w:insideV w:val="nil"/>
          <w:tl2br w:val="nil"/>
          <w:tr2bl w:val="nil"/>
        </w:tcBorders>
      </w:tcPr>
    </w:tblStylePr>
    <w:tblStylePr w:type="lastRow">
      <w:pPr>
        <w:spacing w:before="0" w:after="0"/>
      </w:pPr>
      <w:rPr>
        <w:rFonts w:cs="Times New Roman"/>
        <w:b/>
        <w:bCs/>
      </w:rPr>
      <w:tcPr>
        <w:tcBorders>
          <w:top w:val="single" w:color="67787B" w:sz="8" w:space="0"/>
          <w:left w:val="nil"/>
          <w:bottom w:val="single" w:color="67787B"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8DEDF"/>
      </w:tcPr>
    </w:tblStylePr>
    <w:tblStylePr w:type="band1Horz">
      <w:rPr>
        <w:rFonts w:cs="Times New Roman"/>
      </w:rPr>
      <w:tcPr>
        <w:tcBorders>
          <w:top w:val="nil"/>
          <w:left w:val="nil"/>
          <w:bottom w:val="nil"/>
          <w:right w:val="nil"/>
          <w:insideH w:val="nil"/>
          <w:insideV w:val="nil"/>
          <w:tl2br w:val="nil"/>
          <w:tr2bl w:val="nil"/>
        </w:tcBorders>
        <w:shd w:val="clear" w:color="auto" w:fill="D8DEDF"/>
      </w:tcPr>
    </w:tblStylePr>
  </w:style>
  <w:style w:type="table" w:customStyle="1" w:styleId="456">
    <w:name w:val="浅色底纹强调文字颜色 6"/>
    <w:basedOn w:val="85"/>
    <w:qFormat/>
    <w:uiPriority w:val="60"/>
    <w:rPr>
      <w:rFonts w:ascii="Cambria" w:hAnsi="Cambria" w:eastAsia="黑体"/>
      <w:color w:val="776E51"/>
    </w:rPr>
    <w:tblPr>
      <w:tblBorders>
        <w:top w:val="single" w:color="9D936F" w:sz="8" w:space="0"/>
        <w:bottom w:val="single" w:color="9D936F" w:sz="8" w:space="0"/>
      </w:tblBorders>
    </w:tblPr>
    <w:tblStylePr w:type="firstRow">
      <w:pPr>
        <w:spacing w:before="0" w:after="0"/>
      </w:pPr>
      <w:rPr>
        <w:rFonts w:cs="Times New Roman"/>
        <w:b/>
        <w:bCs/>
      </w:rPr>
      <w:tcPr>
        <w:tcBorders>
          <w:top w:val="single" w:color="9D936F" w:sz="8" w:space="0"/>
          <w:left w:val="nil"/>
          <w:bottom w:val="single" w:color="9D936F" w:sz="8" w:space="0"/>
          <w:right w:val="nil"/>
          <w:insideH w:val="nil"/>
          <w:insideV w:val="nil"/>
          <w:tl2br w:val="nil"/>
          <w:tr2bl w:val="nil"/>
        </w:tcBorders>
      </w:tcPr>
    </w:tblStylePr>
    <w:tblStylePr w:type="lastRow">
      <w:pPr>
        <w:spacing w:before="0" w:after="0"/>
      </w:pPr>
      <w:rPr>
        <w:rFonts w:cs="Times New Roman"/>
        <w:b/>
        <w:bCs/>
      </w:rPr>
      <w:tcPr>
        <w:tcBorders>
          <w:top w:val="single" w:color="9D936F" w:sz="8" w:space="0"/>
          <w:left w:val="nil"/>
          <w:bottom w:val="single" w:color="9D936F"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E6E4DB"/>
      </w:tcPr>
    </w:tblStylePr>
    <w:tblStylePr w:type="band1Horz">
      <w:rPr>
        <w:rFonts w:cs="Times New Roman"/>
      </w:rPr>
      <w:tcPr>
        <w:tcBorders>
          <w:top w:val="nil"/>
          <w:left w:val="nil"/>
          <w:bottom w:val="nil"/>
          <w:right w:val="nil"/>
          <w:insideH w:val="nil"/>
          <w:insideV w:val="nil"/>
          <w:tl2br w:val="nil"/>
          <w:tr2bl w:val="nil"/>
        </w:tcBorders>
        <w:shd w:val="clear" w:color="auto" w:fill="E6E4DB"/>
      </w:tcPr>
    </w:tblStylePr>
  </w:style>
  <w:style w:type="table" w:customStyle="1" w:styleId="457">
    <w:name w:val="中等深浅网格 1 强调文字颜色 1"/>
    <w:basedOn w:val="85"/>
    <w:qFormat/>
    <w:uiPriority w:val="67"/>
    <w:rPr>
      <w:rFonts w:ascii="Cambria" w:hAnsi="Cambria" w:eastAsia="黑体"/>
    </w:rPr>
    <w:tblPr>
      <w:tblBorders>
        <w:top w:val="single" w:color="9EB0C1" w:sz="8" w:space="0"/>
        <w:left w:val="single" w:color="9EB0C1" w:sz="8" w:space="0"/>
        <w:bottom w:val="single" w:color="9EB0C1" w:sz="8" w:space="0"/>
        <w:right w:val="single" w:color="9EB0C1" w:sz="8" w:space="0"/>
        <w:insideH w:val="single" w:color="9EB0C1" w:sz="8" w:space="0"/>
        <w:insideV w:val="single" w:color="9EB0C1" w:sz="8" w:space="0"/>
      </w:tblBorders>
    </w:tblPr>
    <w:tcPr>
      <w:shd w:val="clear" w:color="auto" w:fill="DFE5EA"/>
    </w:tcPr>
    <w:tblStylePr w:type="firstRow">
      <w:rPr>
        <w:rFonts w:cs="Times New Roman"/>
        <w:b/>
        <w:bCs/>
      </w:rPr>
    </w:tblStylePr>
    <w:tblStylePr w:type="lastRow">
      <w:rPr>
        <w:rFonts w:cs="Times New Roman"/>
        <w:b/>
        <w:bCs/>
      </w:rPr>
      <w:tcPr>
        <w:tcBorders>
          <w:top w:val="single" w:color="9EB0C1"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BECBD6"/>
      </w:tcPr>
    </w:tblStylePr>
    <w:tblStylePr w:type="band1Horz">
      <w:rPr>
        <w:rFonts w:cs="Times New Roman"/>
      </w:rPr>
      <w:tcPr>
        <w:shd w:val="clear" w:color="auto" w:fill="BECBD6"/>
      </w:tcPr>
    </w:tblStylePr>
  </w:style>
  <w:style w:type="table" w:customStyle="1" w:styleId="458">
    <w:name w:val="中等深浅网格 1 强调文字颜色 2"/>
    <w:basedOn w:val="85"/>
    <w:qFormat/>
    <w:uiPriority w:val="67"/>
    <w:rPr>
      <w:rFonts w:ascii="Cambria" w:hAnsi="Cambria" w:eastAsia="黑体"/>
    </w:rPr>
    <w:tblPr>
      <w:tblBorders>
        <w:top w:val="single" w:color="D8AA87" w:sz="8" w:space="0"/>
        <w:left w:val="single" w:color="D8AA87" w:sz="8" w:space="0"/>
        <w:bottom w:val="single" w:color="D8AA87" w:sz="8" w:space="0"/>
        <w:right w:val="single" w:color="D8AA87" w:sz="8" w:space="0"/>
        <w:insideH w:val="single" w:color="D8AA87" w:sz="8" w:space="0"/>
        <w:insideV w:val="single" w:color="D8AA87" w:sz="8" w:space="0"/>
      </w:tblBorders>
    </w:tblPr>
    <w:tcPr>
      <w:shd w:val="clear" w:color="auto" w:fill="F2E2D7"/>
    </w:tcPr>
    <w:tblStylePr w:type="firstRow">
      <w:rPr>
        <w:rFonts w:cs="Times New Roman"/>
        <w:b/>
        <w:bCs/>
      </w:rPr>
    </w:tblStylePr>
    <w:tblStylePr w:type="lastRow">
      <w:rPr>
        <w:rFonts w:cs="Times New Roman"/>
        <w:b/>
        <w:bCs/>
      </w:rPr>
      <w:tcPr>
        <w:tcBorders>
          <w:top w:val="single" w:color="D8AA87"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E5C6AF"/>
      </w:tcPr>
    </w:tblStylePr>
    <w:tblStylePr w:type="band1Horz">
      <w:rPr>
        <w:rFonts w:cs="Times New Roman"/>
      </w:rPr>
      <w:tcPr>
        <w:shd w:val="clear" w:color="auto" w:fill="E5C6AF"/>
      </w:tcPr>
    </w:tblStylePr>
  </w:style>
  <w:style w:type="table" w:customStyle="1" w:styleId="459">
    <w:name w:val="中等深浅网格 1 强调文字颜色 3"/>
    <w:basedOn w:val="85"/>
    <w:qFormat/>
    <w:uiPriority w:val="67"/>
    <w:rPr>
      <w:rFonts w:ascii="Cambria" w:hAnsi="Cambria" w:eastAsia="黑体"/>
    </w:rPr>
    <w:tblPr>
      <w:tblBorders>
        <w:top w:val="single" w:color="9E8E84" w:sz="8" w:space="0"/>
        <w:left w:val="single" w:color="9E8E84" w:sz="8" w:space="0"/>
        <w:bottom w:val="single" w:color="9E8E84" w:sz="8" w:space="0"/>
        <w:right w:val="single" w:color="9E8E84" w:sz="8" w:space="0"/>
        <w:insideH w:val="single" w:color="9E8E84" w:sz="8" w:space="0"/>
        <w:insideV w:val="single" w:color="9E8E84" w:sz="8" w:space="0"/>
      </w:tblBorders>
    </w:tblPr>
    <w:tcPr>
      <w:shd w:val="clear" w:color="auto" w:fill="DFD9D6"/>
    </w:tcPr>
    <w:tblStylePr w:type="firstRow">
      <w:rPr>
        <w:rFonts w:cs="Times New Roman"/>
        <w:b/>
        <w:bCs/>
      </w:rPr>
    </w:tblStylePr>
    <w:tblStylePr w:type="lastRow">
      <w:rPr>
        <w:rFonts w:cs="Times New Roman"/>
        <w:b/>
        <w:bCs/>
      </w:rPr>
      <w:tcPr>
        <w:tcBorders>
          <w:top w:val="single" w:color="9E8E84"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BEB4AD"/>
      </w:tcPr>
    </w:tblStylePr>
    <w:tblStylePr w:type="band1Horz">
      <w:rPr>
        <w:rFonts w:cs="Times New Roman"/>
      </w:rPr>
      <w:tcPr>
        <w:shd w:val="clear" w:color="auto" w:fill="BEB4AD"/>
      </w:tcPr>
    </w:tblStylePr>
  </w:style>
  <w:style w:type="table" w:customStyle="1" w:styleId="460">
    <w:name w:val="中等深浅网格 1 强调文字颜色 4"/>
    <w:basedOn w:val="85"/>
    <w:qFormat/>
    <w:uiPriority w:val="67"/>
    <w:rPr>
      <w:rFonts w:ascii="Cambria" w:hAnsi="Cambria" w:eastAsia="黑体"/>
    </w:rPr>
    <w:tblPr>
      <w:tblBorders>
        <w:top w:val="single" w:color="C6AD91" w:sz="8" w:space="0"/>
        <w:left w:val="single" w:color="C6AD91" w:sz="8" w:space="0"/>
        <w:bottom w:val="single" w:color="C6AD91" w:sz="8" w:space="0"/>
        <w:right w:val="single" w:color="C6AD91" w:sz="8" w:space="0"/>
        <w:insideH w:val="single" w:color="C6AD91" w:sz="8" w:space="0"/>
        <w:insideV w:val="single" w:color="C6AD91" w:sz="8" w:space="0"/>
      </w:tblBorders>
    </w:tblPr>
    <w:tcPr>
      <w:shd w:val="clear" w:color="auto" w:fill="ECE4DA"/>
    </w:tcPr>
    <w:tblStylePr w:type="firstRow">
      <w:rPr>
        <w:rFonts w:cs="Times New Roman"/>
        <w:b/>
        <w:bCs/>
      </w:rPr>
    </w:tblStylePr>
    <w:tblStylePr w:type="lastRow">
      <w:rPr>
        <w:rFonts w:cs="Times New Roman"/>
        <w:b/>
        <w:bCs/>
      </w:rPr>
      <w:tcPr>
        <w:tcBorders>
          <w:top w:val="single" w:color="C6AD91"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D9C9B6"/>
      </w:tcPr>
    </w:tblStylePr>
    <w:tblStylePr w:type="band1Horz">
      <w:rPr>
        <w:rFonts w:cs="Times New Roman"/>
      </w:rPr>
      <w:tcPr>
        <w:shd w:val="clear" w:color="auto" w:fill="D9C9B6"/>
      </w:tcPr>
    </w:tblStylePr>
  </w:style>
  <w:style w:type="table" w:customStyle="1" w:styleId="461">
    <w:name w:val="中等深浅网格 1 强调文字颜色 5"/>
    <w:basedOn w:val="85"/>
    <w:qFormat/>
    <w:uiPriority w:val="67"/>
    <w:rPr>
      <w:rFonts w:ascii="Cambria" w:hAnsi="Cambria" w:eastAsia="黑体"/>
    </w:rPr>
    <w:tblPr>
      <w:tblBorders>
        <w:top w:val="single" w:color="8B9B9E" w:sz="8" w:space="0"/>
        <w:left w:val="single" w:color="8B9B9E" w:sz="8" w:space="0"/>
        <w:bottom w:val="single" w:color="8B9B9E" w:sz="8" w:space="0"/>
        <w:right w:val="single" w:color="8B9B9E" w:sz="8" w:space="0"/>
        <w:insideH w:val="single" w:color="8B9B9E" w:sz="8" w:space="0"/>
        <w:insideV w:val="single" w:color="8B9B9E" w:sz="8" w:space="0"/>
      </w:tblBorders>
    </w:tblPr>
    <w:tcPr>
      <w:shd w:val="clear" w:color="auto" w:fill="D8DEDF"/>
    </w:tcPr>
    <w:tblStylePr w:type="firstRow">
      <w:rPr>
        <w:rFonts w:cs="Times New Roman"/>
        <w:b/>
        <w:bCs/>
      </w:rPr>
    </w:tblStylePr>
    <w:tblStylePr w:type="lastRow">
      <w:rPr>
        <w:rFonts w:cs="Times New Roman"/>
        <w:b/>
        <w:bCs/>
      </w:rPr>
      <w:tcPr>
        <w:tcBorders>
          <w:top w:val="single" w:color="8B9B9E"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B1BCBE"/>
      </w:tcPr>
    </w:tblStylePr>
    <w:tblStylePr w:type="band1Horz">
      <w:rPr>
        <w:rFonts w:cs="Times New Roman"/>
      </w:rPr>
      <w:tcPr>
        <w:shd w:val="clear" w:color="auto" w:fill="B1BCBE"/>
      </w:tcPr>
    </w:tblStylePr>
  </w:style>
  <w:style w:type="table" w:customStyle="1" w:styleId="462">
    <w:name w:val="中等深浅网格 1 强调文字颜色 6"/>
    <w:basedOn w:val="85"/>
    <w:qFormat/>
    <w:uiPriority w:val="67"/>
    <w:rPr>
      <w:rFonts w:ascii="Cambria" w:hAnsi="Cambria" w:eastAsia="黑体"/>
    </w:rPr>
    <w:tblPr>
      <w:tblBorders>
        <w:top w:val="single" w:color="B5AE93" w:sz="8" w:space="0"/>
        <w:left w:val="single" w:color="B5AE93" w:sz="8" w:space="0"/>
        <w:bottom w:val="single" w:color="B5AE93" w:sz="8" w:space="0"/>
        <w:right w:val="single" w:color="B5AE93" w:sz="8" w:space="0"/>
        <w:insideH w:val="single" w:color="B5AE93" w:sz="8" w:space="0"/>
        <w:insideV w:val="single" w:color="B5AE93" w:sz="8" w:space="0"/>
      </w:tblBorders>
    </w:tblPr>
    <w:tcPr>
      <w:shd w:val="clear" w:color="auto" w:fill="E6E4DB"/>
    </w:tcPr>
    <w:tblStylePr w:type="firstRow">
      <w:rPr>
        <w:rFonts w:cs="Times New Roman"/>
        <w:b/>
        <w:bCs/>
      </w:rPr>
    </w:tblStylePr>
    <w:tblStylePr w:type="lastRow">
      <w:rPr>
        <w:rFonts w:cs="Times New Roman"/>
        <w:b/>
        <w:bCs/>
      </w:rPr>
      <w:tcPr>
        <w:tcBorders>
          <w:top w:val="single" w:color="B5AE93"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CEC9B7"/>
      </w:tcPr>
    </w:tblStylePr>
    <w:tblStylePr w:type="band1Horz">
      <w:rPr>
        <w:rFonts w:cs="Times New Roman"/>
      </w:rPr>
      <w:tcPr>
        <w:shd w:val="clear" w:color="auto" w:fill="CEC9B7"/>
      </w:tcPr>
    </w:tblStylePr>
  </w:style>
  <w:style w:type="table" w:customStyle="1" w:styleId="463">
    <w:name w:val="中等深浅网格 2 强调文字颜色 1"/>
    <w:basedOn w:val="85"/>
    <w:qFormat/>
    <w:uiPriority w:val="68"/>
    <w:rPr>
      <w:rFonts w:ascii="Calibri" w:hAnsi="Calibri" w:cs="Arial"/>
      <w:color w:val="000000"/>
    </w:rPr>
    <w:tblPr>
      <w:tblBorders>
        <w:top w:val="single" w:color="7E97AD" w:sz="8" w:space="0"/>
        <w:left w:val="single" w:color="7E97AD" w:sz="8" w:space="0"/>
        <w:bottom w:val="single" w:color="7E97AD" w:sz="8" w:space="0"/>
        <w:right w:val="single" w:color="7E97AD" w:sz="8" w:space="0"/>
        <w:insideH w:val="single" w:color="7E97AD" w:sz="8" w:space="0"/>
        <w:insideV w:val="single" w:color="7E97AD" w:sz="8" w:space="0"/>
      </w:tblBorders>
    </w:tblPr>
    <w:tcPr>
      <w:shd w:val="clear" w:color="auto" w:fill="DFE5EA"/>
    </w:tcPr>
    <w:tblStylePr w:type="firstRow">
      <w:rPr>
        <w:rFonts w:cs="Arial"/>
        <w:b/>
        <w:bCs/>
        <w:color w:val="000000"/>
      </w:rPr>
      <w:tcPr>
        <w:shd w:val="clear" w:color="auto" w:fill="F2F4F6"/>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E5EAEE"/>
      </w:tcPr>
    </w:tblStylePr>
    <w:tblStylePr w:type="band1Vert">
      <w:rPr>
        <w:rFonts w:cs="Arial"/>
      </w:rPr>
      <w:tcPr>
        <w:shd w:val="clear" w:color="auto" w:fill="BECBD6"/>
      </w:tcPr>
    </w:tblStylePr>
    <w:tblStylePr w:type="band1Horz">
      <w:rPr>
        <w:rFonts w:cs="Arial"/>
      </w:rPr>
      <w:tcPr>
        <w:shd w:val="clear" w:color="auto" w:fill="BECBD6"/>
      </w:tcPr>
    </w:tblStylePr>
    <w:tblStylePr w:type="nwCell">
      <w:rPr>
        <w:rFonts w:cs="Arial"/>
      </w:rPr>
      <w:tcPr>
        <w:shd w:val="clear" w:color="auto" w:fill="FFFFFF"/>
      </w:tcPr>
    </w:tblStylePr>
  </w:style>
  <w:style w:type="table" w:customStyle="1" w:styleId="464">
    <w:name w:val="中等深浅网格 2 强调文字颜色 2"/>
    <w:basedOn w:val="85"/>
    <w:qFormat/>
    <w:uiPriority w:val="68"/>
    <w:rPr>
      <w:rFonts w:ascii="Calibri" w:hAnsi="Calibri" w:cs="Arial"/>
      <w:color w:val="000000"/>
    </w:rPr>
    <w:tblPr>
      <w:tblBorders>
        <w:top w:val="single" w:color="CC8E60" w:sz="8" w:space="0"/>
        <w:left w:val="single" w:color="CC8E60" w:sz="8" w:space="0"/>
        <w:bottom w:val="single" w:color="CC8E60" w:sz="8" w:space="0"/>
        <w:right w:val="single" w:color="CC8E60" w:sz="8" w:space="0"/>
        <w:insideH w:val="single" w:color="CC8E60" w:sz="8" w:space="0"/>
        <w:insideV w:val="single" w:color="CC8E60" w:sz="8" w:space="0"/>
      </w:tblBorders>
    </w:tblPr>
    <w:tcPr>
      <w:shd w:val="clear" w:color="auto" w:fill="F2E2D7"/>
    </w:tcPr>
    <w:tblStylePr w:type="firstRow">
      <w:rPr>
        <w:rFonts w:cs="Arial"/>
        <w:b/>
        <w:bCs/>
        <w:color w:val="000000"/>
      </w:rPr>
      <w:tcPr>
        <w:shd w:val="clear" w:color="auto" w:fill="FAF3EF"/>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F4E8DF"/>
      </w:tcPr>
    </w:tblStylePr>
    <w:tblStylePr w:type="band1Vert">
      <w:rPr>
        <w:rFonts w:cs="Arial"/>
      </w:rPr>
      <w:tcPr>
        <w:shd w:val="clear" w:color="auto" w:fill="E5C6AF"/>
      </w:tcPr>
    </w:tblStylePr>
    <w:tblStylePr w:type="band1Horz">
      <w:rPr>
        <w:rFonts w:cs="Arial"/>
      </w:rPr>
      <w:tcPr>
        <w:shd w:val="clear" w:color="auto" w:fill="E5C6AF"/>
      </w:tcPr>
    </w:tblStylePr>
    <w:tblStylePr w:type="nwCell">
      <w:rPr>
        <w:rFonts w:cs="Arial"/>
      </w:rPr>
      <w:tcPr>
        <w:shd w:val="clear" w:color="auto" w:fill="FFFFFF"/>
      </w:tcPr>
    </w:tblStylePr>
  </w:style>
  <w:style w:type="table" w:customStyle="1" w:styleId="465">
    <w:name w:val="中等深浅网格 2 强调文字颜色 3"/>
    <w:basedOn w:val="85"/>
    <w:qFormat/>
    <w:uiPriority w:val="68"/>
    <w:rPr>
      <w:rFonts w:ascii="Calibri" w:hAnsi="Calibri" w:cs="Arial"/>
      <w:color w:val="000000"/>
    </w:rPr>
    <w:tblPr>
      <w:tblBorders>
        <w:top w:val="single" w:color="7A6A60" w:sz="8" w:space="0"/>
        <w:left w:val="single" w:color="7A6A60" w:sz="8" w:space="0"/>
        <w:bottom w:val="single" w:color="7A6A60" w:sz="8" w:space="0"/>
        <w:right w:val="single" w:color="7A6A60" w:sz="8" w:space="0"/>
        <w:insideH w:val="single" w:color="7A6A60" w:sz="8" w:space="0"/>
        <w:insideV w:val="single" w:color="7A6A60" w:sz="8" w:space="0"/>
      </w:tblBorders>
    </w:tblPr>
    <w:tcPr>
      <w:shd w:val="clear" w:color="auto" w:fill="DFD9D6"/>
    </w:tcPr>
    <w:tblStylePr w:type="firstRow">
      <w:rPr>
        <w:rFonts w:cs="Arial"/>
        <w:b/>
        <w:bCs/>
        <w:color w:val="000000"/>
      </w:rPr>
      <w:tcPr>
        <w:shd w:val="clear" w:color="auto" w:fill="F2F0EE"/>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E5E0DE"/>
      </w:tcPr>
    </w:tblStylePr>
    <w:tblStylePr w:type="band1Vert">
      <w:rPr>
        <w:rFonts w:cs="Arial"/>
      </w:rPr>
      <w:tcPr>
        <w:shd w:val="clear" w:color="auto" w:fill="BEB4AD"/>
      </w:tcPr>
    </w:tblStylePr>
    <w:tblStylePr w:type="band1Horz">
      <w:rPr>
        <w:rFonts w:cs="Arial"/>
      </w:rPr>
      <w:tcPr>
        <w:shd w:val="clear" w:color="auto" w:fill="BEB4AD"/>
      </w:tcPr>
    </w:tblStylePr>
    <w:tblStylePr w:type="nwCell">
      <w:rPr>
        <w:rFonts w:cs="Arial"/>
      </w:rPr>
      <w:tcPr>
        <w:shd w:val="clear" w:color="auto" w:fill="FFFFFF"/>
      </w:tcPr>
    </w:tblStylePr>
  </w:style>
  <w:style w:type="table" w:customStyle="1" w:styleId="466">
    <w:name w:val="中等深浅网格 2 强调文字颜色 4"/>
    <w:basedOn w:val="85"/>
    <w:qFormat/>
    <w:uiPriority w:val="68"/>
    <w:rPr>
      <w:rFonts w:ascii="Calibri" w:hAnsi="Calibri" w:cs="Arial"/>
      <w:color w:val="000000"/>
    </w:rPr>
    <w:tblPr>
      <w:tblBorders>
        <w:top w:val="single" w:color="B4936D" w:sz="8" w:space="0"/>
        <w:left w:val="single" w:color="B4936D" w:sz="8" w:space="0"/>
        <w:bottom w:val="single" w:color="B4936D" w:sz="8" w:space="0"/>
        <w:right w:val="single" w:color="B4936D" w:sz="8" w:space="0"/>
        <w:insideH w:val="single" w:color="B4936D" w:sz="8" w:space="0"/>
        <w:insideV w:val="single" w:color="B4936D" w:sz="8" w:space="0"/>
      </w:tblBorders>
    </w:tblPr>
    <w:tcPr>
      <w:shd w:val="clear" w:color="auto" w:fill="ECE4DA"/>
    </w:tcPr>
    <w:tblStylePr w:type="firstRow">
      <w:rPr>
        <w:rFonts w:cs="Arial"/>
        <w:b/>
        <w:bCs/>
        <w:color w:val="000000"/>
      </w:rPr>
      <w:tcPr>
        <w:shd w:val="clear" w:color="auto" w:fill="F7F4F0"/>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F0E9E1"/>
      </w:tcPr>
    </w:tblStylePr>
    <w:tblStylePr w:type="band1Vert">
      <w:rPr>
        <w:rFonts w:cs="Arial"/>
      </w:rPr>
      <w:tcPr>
        <w:shd w:val="clear" w:color="auto" w:fill="D9C9B6"/>
      </w:tcPr>
    </w:tblStylePr>
    <w:tblStylePr w:type="band1Horz">
      <w:rPr>
        <w:rFonts w:cs="Arial"/>
      </w:rPr>
      <w:tcPr>
        <w:shd w:val="clear" w:color="auto" w:fill="D9C9B6"/>
      </w:tcPr>
    </w:tblStylePr>
    <w:tblStylePr w:type="nwCell">
      <w:rPr>
        <w:rFonts w:cs="Arial"/>
      </w:rPr>
      <w:tcPr>
        <w:shd w:val="clear" w:color="auto" w:fill="FFFFFF"/>
      </w:tcPr>
    </w:tblStylePr>
  </w:style>
  <w:style w:type="table" w:customStyle="1" w:styleId="467">
    <w:name w:val="中等深浅网格 2 强调文字颜色 5"/>
    <w:basedOn w:val="85"/>
    <w:qFormat/>
    <w:uiPriority w:val="68"/>
    <w:rPr>
      <w:rFonts w:ascii="Calibri" w:hAnsi="Calibri" w:cs="Arial"/>
      <w:color w:val="000000"/>
    </w:rPr>
    <w:tblPr>
      <w:tblBorders>
        <w:top w:val="single" w:color="67787B" w:sz="8" w:space="0"/>
        <w:left w:val="single" w:color="67787B" w:sz="8" w:space="0"/>
        <w:bottom w:val="single" w:color="67787B" w:sz="8" w:space="0"/>
        <w:right w:val="single" w:color="67787B" w:sz="8" w:space="0"/>
        <w:insideH w:val="single" w:color="67787B" w:sz="8" w:space="0"/>
        <w:insideV w:val="single" w:color="67787B" w:sz="8" w:space="0"/>
      </w:tblBorders>
    </w:tblPr>
    <w:tcPr>
      <w:shd w:val="clear" w:color="auto" w:fill="D8DEDF"/>
    </w:tcPr>
    <w:tblStylePr w:type="firstRow">
      <w:rPr>
        <w:rFonts w:cs="Arial"/>
        <w:b/>
        <w:bCs/>
        <w:color w:val="000000"/>
      </w:rPr>
      <w:tcPr>
        <w:shd w:val="clear" w:color="auto" w:fill="EFF1F2"/>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DFE4E5"/>
      </w:tcPr>
    </w:tblStylePr>
    <w:tblStylePr w:type="band1Vert">
      <w:rPr>
        <w:rFonts w:cs="Arial"/>
      </w:rPr>
      <w:tcPr>
        <w:shd w:val="clear" w:color="auto" w:fill="B1BCBE"/>
      </w:tcPr>
    </w:tblStylePr>
    <w:tblStylePr w:type="band1Horz">
      <w:rPr>
        <w:rFonts w:cs="Arial"/>
      </w:rPr>
      <w:tcPr>
        <w:shd w:val="clear" w:color="auto" w:fill="B1BCBE"/>
      </w:tcPr>
    </w:tblStylePr>
    <w:tblStylePr w:type="nwCell">
      <w:rPr>
        <w:rFonts w:cs="Arial"/>
      </w:rPr>
      <w:tcPr>
        <w:shd w:val="clear" w:color="auto" w:fill="FFFFFF"/>
      </w:tcPr>
    </w:tblStylePr>
  </w:style>
  <w:style w:type="table" w:customStyle="1" w:styleId="468">
    <w:name w:val="中等深浅网格 2 强调文字颜色 6"/>
    <w:basedOn w:val="85"/>
    <w:qFormat/>
    <w:uiPriority w:val="68"/>
    <w:rPr>
      <w:rFonts w:ascii="Calibri" w:hAnsi="Calibri" w:cs="Arial"/>
      <w:color w:val="000000"/>
    </w:rPr>
    <w:tblPr>
      <w:tblBorders>
        <w:top w:val="single" w:color="9D936F" w:sz="8" w:space="0"/>
        <w:left w:val="single" w:color="9D936F" w:sz="8" w:space="0"/>
        <w:bottom w:val="single" w:color="9D936F" w:sz="8" w:space="0"/>
        <w:right w:val="single" w:color="9D936F" w:sz="8" w:space="0"/>
        <w:insideH w:val="single" w:color="9D936F" w:sz="8" w:space="0"/>
        <w:insideV w:val="single" w:color="9D936F" w:sz="8" w:space="0"/>
      </w:tblBorders>
    </w:tblPr>
    <w:tcPr>
      <w:shd w:val="clear" w:color="auto" w:fill="E6E4DB"/>
    </w:tcPr>
    <w:tblStylePr w:type="firstRow">
      <w:rPr>
        <w:rFonts w:cs="Arial"/>
        <w:b/>
        <w:bCs/>
        <w:color w:val="000000"/>
      </w:rPr>
      <w:tcPr>
        <w:shd w:val="clear" w:color="auto" w:fill="F5F4F0"/>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EBE9E2"/>
      </w:tcPr>
    </w:tblStylePr>
    <w:tblStylePr w:type="band1Vert">
      <w:rPr>
        <w:rFonts w:cs="Arial"/>
      </w:rPr>
      <w:tcPr>
        <w:shd w:val="clear" w:color="auto" w:fill="CEC9B7"/>
      </w:tcPr>
    </w:tblStylePr>
    <w:tblStylePr w:type="band1Horz">
      <w:rPr>
        <w:rFonts w:cs="Arial"/>
      </w:rPr>
      <w:tcPr>
        <w:shd w:val="clear" w:color="auto" w:fill="CEC9B7"/>
      </w:tcPr>
    </w:tblStylePr>
    <w:tblStylePr w:type="nwCell">
      <w:rPr>
        <w:rFonts w:cs="Arial"/>
      </w:rPr>
      <w:tcPr>
        <w:shd w:val="clear" w:color="auto" w:fill="FFFFFF"/>
      </w:tcPr>
    </w:tblStylePr>
  </w:style>
  <w:style w:type="table" w:customStyle="1" w:styleId="469">
    <w:name w:val="中等深浅网格 3 强调文字颜色 1"/>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E5EA"/>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7E97AD"/>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7E97AD"/>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7E97AD"/>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7E97AD"/>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ECBD6"/>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ECBD6"/>
      </w:tcPr>
    </w:tblStylePr>
  </w:style>
  <w:style w:type="table" w:customStyle="1" w:styleId="470">
    <w:name w:val="中等深浅网格 3 强调文字颜色 2"/>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2E2D7"/>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CC8E60"/>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CC8E60"/>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CC8E60"/>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CC8E60"/>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E5C6AF"/>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E5C6AF"/>
      </w:tcPr>
    </w:tblStylePr>
  </w:style>
  <w:style w:type="table" w:customStyle="1" w:styleId="471">
    <w:name w:val="中等深浅网格 3 强调文字颜色 3"/>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9D6"/>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7A6A60"/>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7A6A60"/>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7A6A60"/>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7A6A60"/>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EB4AD"/>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EB4AD"/>
      </w:tcPr>
    </w:tblStylePr>
  </w:style>
  <w:style w:type="table" w:customStyle="1" w:styleId="472">
    <w:name w:val="中等深浅网格 3 强调文字颜色 4"/>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CE4DA"/>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B4936D"/>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B4936D"/>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B4936D"/>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B4936D"/>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D9C9B6"/>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D9C9B6"/>
      </w:tcPr>
    </w:tblStylePr>
  </w:style>
  <w:style w:type="table" w:customStyle="1" w:styleId="473">
    <w:name w:val="中等深浅网格 3 强调文字颜色 5"/>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8DEDF"/>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67787B"/>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67787B"/>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67787B"/>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67787B"/>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1BCBE"/>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1BCBE"/>
      </w:tcPr>
    </w:tblStylePr>
  </w:style>
  <w:style w:type="table" w:customStyle="1" w:styleId="474">
    <w:name w:val="中等深浅网格 3 强调文字颜色 6"/>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4DB"/>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9D936F"/>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9D936F"/>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9D936F"/>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9D936F"/>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CEC9B7"/>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CEC9B7"/>
      </w:tcPr>
    </w:tblStylePr>
  </w:style>
  <w:style w:type="table" w:customStyle="1" w:styleId="475">
    <w:name w:val="中等深浅列表 1 强调文字颜色 1"/>
    <w:basedOn w:val="85"/>
    <w:qFormat/>
    <w:uiPriority w:val="65"/>
    <w:rPr>
      <w:rFonts w:ascii="Cambria" w:hAnsi="Cambria" w:eastAsia="黑体"/>
      <w:color w:val="000000"/>
    </w:rPr>
    <w:tblPr>
      <w:tblBorders>
        <w:top w:val="single" w:color="7E97AD" w:sz="8" w:space="0"/>
        <w:bottom w:val="single" w:color="7E97AD" w:sz="8" w:space="0"/>
      </w:tblBorders>
    </w:tblPr>
    <w:tblStylePr w:type="firstRow">
      <w:rPr>
        <w:rFonts w:ascii="Calibri" w:hAnsi="Calibri" w:eastAsia="宋体" w:cs="Arial"/>
      </w:rPr>
      <w:tcPr>
        <w:tcBorders>
          <w:top w:val="nil"/>
          <w:left w:val="nil"/>
          <w:bottom w:val="single" w:color="7E97AD" w:sz="8" w:space="0"/>
          <w:right w:val="nil"/>
          <w:insideH w:val="nil"/>
          <w:insideV w:val="nil"/>
          <w:tl2br w:val="nil"/>
          <w:tr2bl w:val="nil"/>
        </w:tcBorders>
      </w:tcPr>
    </w:tblStylePr>
    <w:tblStylePr w:type="lastRow">
      <w:rPr>
        <w:rFonts w:cs="Times New Roman"/>
        <w:b/>
        <w:bCs/>
        <w:color w:val="1F2123"/>
      </w:rPr>
      <w:tcPr>
        <w:tcBorders>
          <w:top w:val="single" w:color="7E97AD" w:sz="8" w:space="0"/>
          <w:left w:val="nil"/>
          <w:bottom w:val="single" w:color="7E97AD"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7E97AD" w:sz="8" w:space="0"/>
          <w:left w:val="nil"/>
          <w:bottom w:val="single" w:color="7E97AD" w:sz="8" w:space="0"/>
          <w:right w:val="nil"/>
          <w:insideH w:val="nil"/>
          <w:insideV w:val="nil"/>
          <w:tl2br w:val="nil"/>
          <w:tr2bl w:val="nil"/>
        </w:tcBorders>
      </w:tcPr>
    </w:tblStylePr>
    <w:tblStylePr w:type="band1Vert">
      <w:rPr>
        <w:rFonts w:cs="Times New Roman"/>
      </w:rPr>
      <w:tcPr>
        <w:shd w:val="clear" w:color="auto" w:fill="DFE5EA"/>
      </w:tcPr>
    </w:tblStylePr>
    <w:tblStylePr w:type="band1Horz">
      <w:rPr>
        <w:rFonts w:cs="Times New Roman"/>
      </w:rPr>
      <w:tcPr>
        <w:shd w:val="clear" w:color="auto" w:fill="DFE5EA"/>
      </w:tcPr>
    </w:tblStylePr>
  </w:style>
  <w:style w:type="table" w:customStyle="1" w:styleId="476">
    <w:name w:val="中等深浅列表 1 强调文字颜色 2"/>
    <w:basedOn w:val="85"/>
    <w:qFormat/>
    <w:uiPriority w:val="65"/>
    <w:rPr>
      <w:rFonts w:ascii="Cambria" w:hAnsi="Cambria" w:eastAsia="黑体"/>
      <w:color w:val="000000"/>
    </w:rPr>
    <w:tblPr>
      <w:tblBorders>
        <w:top w:val="single" w:color="CC8E60" w:sz="8" w:space="0"/>
        <w:bottom w:val="single" w:color="CC8E60" w:sz="8" w:space="0"/>
      </w:tblBorders>
    </w:tblPr>
    <w:tblStylePr w:type="firstRow">
      <w:rPr>
        <w:rFonts w:ascii="Calibri" w:hAnsi="Calibri" w:eastAsia="宋体" w:cs="Arial"/>
      </w:rPr>
      <w:tcPr>
        <w:tcBorders>
          <w:top w:val="nil"/>
          <w:left w:val="nil"/>
          <w:bottom w:val="single" w:color="CC8E60" w:sz="8" w:space="0"/>
          <w:right w:val="nil"/>
          <w:insideH w:val="nil"/>
          <w:insideV w:val="nil"/>
          <w:tl2br w:val="nil"/>
          <w:tr2bl w:val="nil"/>
        </w:tcBorders>
      </w:tcPr>
    </w:tblStylePr>
    <w:tblStylePr w:type="lastRow">
      <w:rPr>
        <w:rFonts w:cs="Times New Roman"/>
        <w:b/>
        <w:bCs/>
        <w:color w:val="1F2123"/>
      </w:rPr>
      <w:tcPr>
        <w:tcBorders>
          <w:top w:val="single" w:color="CC8E60" w:sz="8" w:space="0"/>
          <w:left w:val="nil"/>
          <w:bottom w:val="single" w:color="CC8E60"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CC8E60" w:sz="8" w:space="0"/>
          <w:left w:val="nil"/>
          <w:bottom w:val="single" w:color="CC8E60" w:sz="8" w:space="0"/>
          <w:right w:val="nil"/>
          <w:insideH w:val="nil"/>
          <w:insideV w:val="nil"/>
          <w:tl2br w:val="nil"/>
          <w:tr2bl w:val="nil"/>
        </w:tcBorders>
      </w:tcPr>
    </w:tblStylePr>
    <w:tblStylePr w:type="band1Vert">
      <w:rPr>
        <w:rFonts w:cs="Times New Roman"/>
      </w:rPr>
      <w:tcPr>
        <w:shd w:val="clear" w:color="auto" w:fill="F2E2D7"/>
      </w:tcPr>
    </w:tblStylePr>
    <w:tblStylePr w:type="band1Horz">
      <w:rPr>
        <w:rFonts w:cs="Times New Roman"/>
      </w:rPr>
      <w:tcPr>
        <w:shd w:val="clear" w:color="auto" w:fill="F2E2D7"/>
      </w:tcPr>
    </w:tblStylePr>
  </w:style>
  <w:style w:type="table" w:customStyle="1" w:styleId="477">
    <w:name w:val="中等深浅列表 1 强调文字颜色 3"/>
    <w:basedOn w:val="85"/>
    <w:qFormat/>
    <w:uiPriority w:val="65"/>
    <w:rPr>
      <w:rFonts w:ascii="Cambria" w:hAnsi="Cambria" w:eastAsia="黑体"/>
      <w:color w:val="000000"/>
    </w:rPr>
    <w:tblPr>
      <w:tblBorders>
        <w:top w:val="single" w:color="7A6A60" w:sz="8" w:space="0"/>
        <w:bottom w:val="single" w:color="7A6A60" w:sz="8" w:space="0"/>
      </w:tblBorders>
    </w:tblPr>
    <w:tblStylePr w:type="firstRow">
      <w:rPr>
        <w:rFonts w:ascii="Calibri" w:hAnsi="Calibri" w:eastAsia="宋体" w:cs="Arial"/>
      </w:rPr>
      <w:tcPr>
        <w:tcBorders>
          <w:top w:val="nil"/>
          <w:left w:val="nil"/>
          <w:bottom w:val="single" w:color="7A6A60" w:sz="8" w:space="0"/>
          <w:right w:val="nil"/>
          <w:insideH w:val="nil"/>
          <w:insideV w:val="nil"/>
          <w:tl2br w:val="nil"/>
          <w:tr2bl w:val="nil"/>
        </w:tcBorders>
      </w:tcPr>
    </w:tblStylePr>
    <w:tblStylePr w:type="lastRow">
      <w:rPr>
        <w:rFonts w:cs="Times New Roman"/>
        <w:b/>
        <w:bCs/>
        <w:color w:val="1F2123"/>
      </w:rPr>
      <w:tcPr>
        <w:tcBorders>
          <w:top w:val="single" w:color="7A6A60" w:sz="8" w:space="0"/>
          <w:left w:val="nil"/>
          <w:bottom w:val="single" w:color="7A6A60"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7A6A60" w:sz="8" w:space="0"/>
          <w:left w:val="nil"/>
          <w:bottom w:val="single" w:color="7A6A60" w:sz="8" w:space="0"/>
          <w:right w:val="nil"/>
          <w:insideH w:val="nil"/>
          <w:insideV w:val="nil"/>
          <w:tl2br w:val="nil"/>
          <w:tr2bl w:val="nil"/>
        </w:tcBorders>
      </w:tcPr>
    </w:tblStylePr>
    <w:tblStylePr w:type="band1Vert">
      <w:rPr>
        <w:rFonts w:cs="Times New Roman"/>
      </w:rPr>
      <w:tcPr>
        <w:shd w:val="clear" w:color="auto" w:fill="DFD9D6"/>
      </w:tcPr>
    </w:tblStylePr>
    <w:tblStylePr w:type="band1Horz">
      <w:rPr>
        <w:rFonts w:cs="Times New Roman"/>
      </w:rPr>
      <w:tcPr>
        <w:shd w:val="clear" w:color="auto" w:fill="DFD9D6"/>
      </w:tcPr>
    </w:tblStylePr>
  </w:style>
  <w:style w:type="table" w:customStyle="1" w:styleId="478">
    <w:name w:val="中等深浅列表 1 强调文字颜色 4"/>
    <w:basedOn w:val="85"/>
    <w:qFormat/>
    <w:uiPriority w:val="65"/>
    <w:rPr>
      <w:rFonts w:ascii="Cambria" w:hAnsi="Cambria" w:eastAsia="黑体"/>
      <w:color w:val="000000"/>
    </w:rPr>
    <w:tblPr>
      <w:tblBorders>
        <w:top w:val="single" w:color="B4936D" w:sz="8" w:space="0"/>
        <w:bottom w:val="single" w:color="B4936D" w:sz="8" w:space="0"/>
      </w:tblBorders>
    </w:tblPr>
    <w:tblStylePr w:type="firstRow">
      <w:rPr>
        <w:rFonts w:ascii="Calibri" w:hAnsi="Calibri" w:eastAsia="宋体" w:cs="Arial"/>
      </w:rPr>
      <w:tcPr>
        <w:tcBorders>
          <w:top w:val="nil"/>
          <w:left w:val="nil"/>
          <w:bottom w:val="single" w:color="B4936D" w:sz="8" w:space="0"/>
          <w:right w:val="nil"/>
          <w:insideH w:val="nil"/>
          <w:insideV w:val="nil"/>
          <w:tl2br w:val="nil"/>
          <w:tr2bl w:val="nil"/>
        </w:tcBorders>
      </w:tcPr>
    </w:tblStylePr>
    <w:tblStylePr w:type="lastRow">
      <w:rPr>
        <w:rFonts w:cs="Times New Roman"/>
        <w:b/>
        <w:bCs/>
        <w:color w:val="1F2123"/>
      </w:rPr>
      <w:tcPr>
        <w:tcBorders>
          <w:top w:val="single" w:color="B4936D" w:sz="8" w:space="0"/>
          <w:left w:val="nil"/>
          <w:bottom w:val="single" w:color="B4936D"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B4936D" w:sz="8" w:space="0"/>
          <w:left w:val="nil"/>
          <w:bottom w:val="single" w:color="B4936D" w:sz="8" w:space="0"/>
          <w:right w:val="nil"/>
          <w:insideH w:val="nil"/>
          <w:insideV w:val="nil"/>
          <w:tl2br w:val="nil"/>
          <w:tr2bl w:val="nil"/>
        </w:tcBorders>
      </w:tcPr>
    </w:tblStylePr>
    <w:tblStylePr w:type="band1Vert">
      <w:rPr>
        <w:rFonts w:cs="Times New Roman"/>
      </w:rPr>
      <w:tcPr>
        <w:shd w:val="clear" w:color="auto" w:fill="ECE4DA"/>
      </w:tcPr>
    </w:tblStylePr>
    <w:tblStylePr w:type="band1Horz">
      <w:rPr>
        <w:rFonts w:cs="Times New Roman"/>
      </w:rPr>
      <w:tcPr>
        <w:shd w:val="clear" w:color="auto" w:fill="ECE4DA"/>
      </w:tcPr>
    </w:tblStylePr>
  </w:style>
  <w:style w:type="table" w:customStyle="1" w:styleId="479">
    <w:name w:val="中等深浅列表 1 强调文字颜色 5"/>
    <w:basedOn w:val="85"/>
    <w:qFormat/>
    <w:uiPriority w:val="65"/>
    <w:rPr>
      <w:rFonts w:ascii="Cambria" w:hAnsi="Cambria" w:eastAsia="黑体"/>
      <w:color w:val="000000"/>
    </w:rPr>
    <w:tblPr>
      <w:tblBorders>
        <w:top w:val="single" w:color="67787B" w:sz="8" w:space="0"/>
        <w:bottom w:val="single" w:color="67787B" w:sz="8" w:space="0"/>
      </w:tblBorders>
    </w:tblPr>
    <w:tblStylePr w:type="firstRow">
      <w:rPr>
        <w:rFonts w:ascii="Calibri" w:hAnsi="Calibri" w:eastAsia="宋体" w:cs="Arial"/>
      </w:rPr>
      <w:tcPr>
        <w:tcBorders>
          <w:top w:val="nil"/>
          <w:left w:val="nil"/>
          <w:bottom w:val="single" w:color="67787B" w:sz="8" w:space="0"/>
          <w:right w:val="nil"/>
          <w:insideH w:val="nil"/>
          <w:insideV w:val="nil"/>
          <w:tl2br w:val="nil"/>
          <w:tr2bl w:val="nil"/>
        </w:tcBorders>
      </w:tcPr>
    </w:tblStylePr>
    <w:tblStylePr w:type="lastRow">
      <w:rPr>
        <w:rFonts w:cs="Times New Roman"/>
        <w:b/>
        <w:bCs/>
        <w:color w:val="1F2123"/>
      </w:rPr>
      <w:tcPr>
        <w:tcBorders>
          <w:top w:val="single" w:color="67787B" w:sz="8" w:space="0"/>
          <w:left w:val="nil"/>
          <w:bottom w:val="single" w:color="67787B"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67787B" w:sz="8" w:space="0"/>
          <w:left w:val="nil"/>
          <w:bottom w:val="single" w:color="67787B" w:sz="8" w:space="0"/>
          <w:right w:val="nil"/>
          <w:insideH w:val="nil"/>
          <w:insideV w:val="nil"/>
          <w:tl2br w:val="nil"/>
          <w:tr2bl w:val="nil"/>
        </w:tcBorders>
      </w:tcPr>
    </w:tblStylePr>
    <w:tblStylePr w:type="band1Vert">
      <w:rPr>
        <w:rFonts w:cs="Times New Roman"/>
      </w:rPr>
      <w:tcPr>
        <w:shd w:val="clear" w:color="auto" w:fill="D8DEDF"/>
      </w:tcPr>
    </w:tblStylePr>
    <w:tblStylePr w:type="band1Horz">
      <w:rPr>
        <w:rFonts w:cs="Times New Roman"/>
      </w:rPr>
      <w:tcPr>
        <w:shd w:val="clear" w:color="auto" w:fill="D8DEDF"/>
      </w:tcPr>
    </w:tblStylePr>
  </w:style>
  <w:style w:type="table" w:customStyle="1" w:styleId="480">
    <w:name w:val="中等深浅列表 1 强调文字颜色 6"/>
    <w:basedOn w:val="85"/>
    <w:qFormat/>
    <w:uiPriority w:val="65"/>
    <w:rPr>
      <w:rFonts w:ascii="Cambria" w:hAnsi="Cambria" w:eastAsia="黑体"/>
      <w:color w:val="000000"/>
    </w:rPr>
    <w:tblPr>
      <w:tblBorders>
        <w:top w:val="single" w:color="9D936F" w:sz="8" w:space="0"/>
        <w:bottom w:val="single" w:color="9D936F" w:sz="8" w:space="0"/>
      </w:tblBorders>
    </w:tblPr>
    <w:tblStylePr w:type="firstRow">
      <w:rPr>
        <w:rFonts w:ascii="Calibri" w:hAnsi="Calibri" w:eastAsia="宋体" w:cs="Arial"/>
      </w:rPr>
      <w:tcPr>
        <w:tcBorders>
          <w:top w:val="nil"/>
          <w:left w:val="nil"/>
          <w:bottom w:val="single" w:color="9D936F" w:sz="8" w:space="0"/>
          <w:right w:val="nil"/>
          <w:insideH w:val="nil"/>
          <w:insideV w:val="nil"/>
          <w:tl2br w:val="nil"/>
          <w:tr2bl w:val="nil"/>
        </w:tcBorders>
      </w:tcPr>
    </w:tblStylePr>
    <w:tblStylePr w:type="lastRow">
      <w:rPr>
        <w:rFonts w:cs="Times New Roman"/>
        <w:b/>
        <w:bCs/>
        <w:color w:val="1F2123"/>
      </w:rPr>
      <w:tcPr>
        <w:tcBorders>
          <w:top w:val="single" w:color="9D936F" w:sz="8" w:space="0"/>
          <w:left w:val="nil"/>
          <w:bottom w:val="single" w:color="9D936F"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9D936F" w:sz="8" w:space="0"/>
          <w:left w:val="nil"/>
          <w:bottom w:val="single" w:color="9D936F" w:sz="8" w:space="0"/>
          <w:right w:val="nil"/>
          <w:insideH w:val="nil"/>
          <w:insideV w:val="nil"/>
          <w:tl2br w:val="nil"/>
          <w:tr2bl w:val="nil"/>
        </w:tcBorders>
      </w:tcPr>
    </w:tblStylePr>
    <w:tblStylePr w:type="band1Vert">
      <w:rPr>
        <w:rFonts w:cs="Times New Roman"/>
      </w:rPr>
      <w:tcPr>
        <w:shd w:val="clear" w:color="auto" w:fill="E6E4DB"/>
      </w:tcPr>
    </w:tblStylePr>
    <w:tblStylePr w:type="band1Horz">
      <w:rPr>
        <w:rFonts w:cs="Times New Roman"/>
      </w:rPr>
      <w:tcPr>
        <w:shd w:val="clear" w:color="auto" w:fill="E6E4DB"/>
      </w:tcPr>
    </w:tblStylePr>
  </w:style>
  <w:style w:type="table" w:customStyle="1" w:styleId="481">
    <w:name w:val="中等深浅列表 2 强调文字颜色 1"/>
    <w:basedOn w:val="85"/>
    <w:qFormat/>
    <w:uiPriority w:val="66"/>
    <w:rPr>
      <w:rFonts w:ascii="Calibri" w:hAnsi="Calibri" w:cs="Arial"/>
      <w:color w:val="000000"/>
    </w:rPr>
    <w:tblPr>
      <w:tblBorders>
        <w:top w:val="single" w:color="7E97AD" w:sz="8" w:space="0"/>
        <w:left w:val="single" w:color="7E97AD" w:sz="8" w:space="0"/>
        <w:bottom w:val="single" w:color="7E97AD" w:sz="8" w:space="0"/>
        <w:right w:val="single" w:color="7E97AD" w:sz="8" w:space="0"/>
      </w:tblBorders>
    </w:tblPr>
    <w:tblStylePr w:type="firstRow">
      <w:rPr>
        <w:rFonts w:cs="Arial"/>
        <w:sz w:val="24"/>
        <w:szCs w:val="24"/>
      </w:rPr>
      <w:tcPr>
        <w:tcBorders>
          <w:top w:val="nil"/>
          <w:left w:val="nil"/>
          <w:bottom w:val="single" w:color="7E97AD" w:sz="24" w:space="0"/>
          <w:right w:val="nil"/>
          <w:insideH w:val="nil"/>
          <w:insideV w:val="nil"/>
          <w:tl2br w:val="nil"/>
          <w:tr2bl w:val="nil"/>
        </w:tcBorders>
        <w:shd w:val="clear" w:color="auto" w:fill="FFFFFF"/>
      </w:tcPr>
    </w:tblStylePr>
    <w:tblStylePr w:type="lastRow">
      <w:rPr>
        <w:rFonts w:cs="Arial"/>
      </w:rPr>
      <w:tcPr>
        <w:tcBorders>
          <w:top w:val="single" w:color="7E97AD"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7E97AD" w:sz="8" w:space="0"/>
          <w:insideH w:val="nil"/>
          <w:insideV w:val="nil"/>
          <w:tl2br w:val="nil"/>
          <w:tr2bl w:val="nil"/>
        </w:tcBorders>
        <w:shd w:val="clear" w:color="auto" w:fill="FFFFFF"/>
      </w:tcPr>
    </w:tblStylePr>
    <w:tblStylePr w:type="lastCol">
      <w:rPr>
        <w:rFonts w:cs="Arial"/>
      </w:rPr>
      <w:tcPr>
        <w:tcBorders>
          <w:top w:val="nil"/>
          <w:left w:val="single" w:color="7E97AD"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DFE5EA"/>
      </w:tcPr>
    </w:tblStylePr>
    <w:tblStylePr w:type="band1Horz">
      <w:rPr>
        <w:rFonts w:cs="Arial"/>
      </w:rPr>
      <w:tcPr>
        <w:tcBorders>
          <w:top w:val="nil"/>
          <w:left w:val="nil"/>
          <w:bottom w:val="nil"/>
          <w:right w:val="nil"/>
          <w:insideH w:val="nil"/>
          <w:insideV w:val="nil"/>
          <w:tl2br w:val="nil"/>
          <w:tr2bl w:val="nil"/>
        </w:tcBorders>
        <w:shd w:val="clear" w:color="auto" w:fill="DFE5EA"/>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2">
    <w:name w:val="中等深浅列表 2 强调文字颜色 2"/>
    <w:basedOn w:val="85"/>
    <w:qFormat/>
    <w:uiPriority w:val="66"/>
    <w:rPr>
      <w:rFonts w:ascii="Calibri" w:hAnsi="Calibri" w:cs="Arial"/>
      <w:color w:val="000000"/>
    </w:rPr>
    <w:tblPr>
      <w:tblBorders>
        <w:top w:val="single" w:color="CC8E60" w:sz="8" w:space="0"/>
        <w:left w:val="single" w:color="CC8E60" w:sz="8" w:space="0"/>
        <w:bottom w:val="single" w:color="CC8E60" w:sz="8" w:space="0"/>
        <w:right w:val="single" w:color="CC8E60" w:sz="8" w:space="0"/>
      </w:tblBorders>
    </w:tblPr>
    <w:tblStylePr w:type="firstRow">
      <w:rPr>
        <w:rFonts w:cs="Arial"/>
        <w:sz w:val="24"/>
        <w:szCs w:val="24"/>
      </w:rPr>
      <w:tcPr>
        <w:tcBorders>
          <w:top w:val="nil"/>
          <w:left w:val="nil"/>
          <w:bottom w:val="single" w:color="CC8E60" w:sz="24" w:space="0"/>
          <w:right w:val="nil"/>
          <w:insideH w:val="nil"/>
          <w:insideV w:val="nil"/>
          <w:tl2br w:val="nil"/>
          <w:tr2bl w:val="nil"/>
        </w:tcBorders>
        <w:shd w:val="clear" w:color="auto" w:fill="FFFFFF"/>
      </w:tcPr>
    </w:tblStylePr>
    <w:tblStylePr w:type="lastRow">
      <w:rPr>
        <w:rFonts w:cs="Arial"/>
      </w:rPr>
      <w:tcPr>
        <w:tcBorders>
          <w:top w:val="single" w:color="CC8E60"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CC8E60" w:sz="8" w:space="0"/>
          <w:insideH w:val="nil"/>
          <w:insideV w:val="nil"/>
          <w:tl2br w:val="nil"/>
          <w:tr2bl w:val="nil"/>
        </w:tcBorders>
        <w:shd w:val="clear" w:color="auto" w:fill="FFFFFF"/>
      </w:tcPr>
    </w:tblStylePr>
    <w:tblStylePr w:type="lastCol">
      <w:rPr>
        <w:rFonts w:cs="Arial"/>
      </w:rPr>
      <w:tcPr>
        <w:tcBorders>
          <w:top w:val="nil"/>
          <w:left w:val="single" w:color="CC8E60"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F2E2D7"/>
      </w:tcPr>
    </w:tblStylePr>
    <w:tblStylePr w:type="band1Horz">
      <w:rPr>
        <w:rFonts w:cs="Arial"/>
      </w:rPr>
      <w:tcPr>
        <w:tcBorders>
          <w:top w:val="nil"/>
          <w:left w:val="nil"/>
          <w:bottom w:val="nil"/>
          <w:right w:val="nil"/>
          <w:insideH w:val="nil"/>
          <w:insideV w:val="nil"/>
          <w:tl2br w:val="nil"/>
          <w:tr2bl w:val="nil"/>
        </w:tcBorders>
        <w:shd w:val="clear" w:color="auto" w:fill="F2E2D7"/>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3">
    <w:name w:val="中等深浅列表 2 强调文字颜色 3"/>
    <w:basedOn w:val="85"/>
    <w:qFormat/>
    <w:uiPriority w:val="66"/>
    <w:rPr>
      <w:rFonts w:ascii="Calibri" w:hAnsi="Calibri" w:cs="Arial"/>
      <w:color w:val="000000"/>
    </w:rPr>
    <w:tblPr>
      <w:tblBorders>
        <w:top w:val="single" w:color="7A6A60" w:sz="8" w:space="0"/>
        <w:left w:val="single" w:color="7A6A60" w:sz="8" w:space="0"/>
        <w:bottom w:val="single" w:color="7A6A60" w:sz="8" w:space="0"/>
        <w:right w:val="single" w:color="7A6A60" w:sz="8" w:space="0"/>
      </w:tblBorders>
    </w:tblPr>
    <w:tblStylePr w:type="firstRow">
      <w:rPr>
        <w:rFonts w:cs="Arial"/>
        <w:sz w:val="24"/>
        <w:szCs w:val="24"/>
      </w:rPr>
      <w:tcPr>
        <w:tcBorders>
          <w:top w:val="nil"/>
          <w:left w:val="nil"/>
          <w:bottom w:val="single" w:color="7A6A60" w:sz="24" w:space="0"/>
          <w:right w:val="nil"/>
          <w:insideH w:val="nil"/>
          <w:insideV w:val="nil"/>
          <w:tl2br w:val="nil"/>
          <w:tr2bl w:val="nil"/>
        </w:tcBorders>
        <w:shd w:val="clear" w:color="auto" w:fill="FFFFFF"/>
      </w:tcPr>
    </w:tblStylePr>
    <w:tblStylePr w:type="lastRow">
      <w:rPr>
        <w:rFonts w:cs="Arial"/>
      </w:rPr>
      <w:tcPr>
        <w:tcBorders>
          <w:top w:val="single" w:color="7A6A60"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7A6A60" w:sz="8" w:space="0"/>
          <w:insideH w:val="nil"/>
          <w:insideV w:val="nil"/>
          <w:tl2br w:val="nil"/>
          <w:tr2bl w:val="nil"/>
        </w:tcBorders>
        <w:shd w:val="clear" w:color="auto" w:fill="FFFFFF"/>
      </w:tcPr>
    </w:tblStylePr>
    <w:tblStylePr w:type="lastCol">
      <w:rPr>
        <w:rFonts w:cs="Arial"/>
      </w:rPr>
      <w:tcPr>
        <w:tcBorders>
          <w:top w:val="nil"/>
          <w:left w:val="single" w:color="7A6A60"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DFD9D6"/>
      </w:tcPr>
    </w:tblStylePr>
    <w:tblStylePr w:type="band1Horz">
      <w:rPr>
        <w:rFonts w:cs="Arial"/>
      </w:rPr>
      <w:tcPr>
        <w:tcBorders>
          <w:top w:val="nil"/>
          <w:left w:val="nil"/>
          <w:bottom w:val="nil"/>
          <w:right w:val="nil"/>
          <w:insideH w:val="nil"/>
          <w:insideV w:val="nil"/>
          <w:tl2br w:val="nil"/>
          <w:tr2bl w:val="nil"/>
        </w:tcBorders>
        <w:shd w:val="clear" w:color="auto" w:fill="DFD9D6"/>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4">
    <w:name w:val="中等深浅列表 2 强调文字颜色 4"/>
    <w:basedOn w:val="85"/>
    <w:qFormat/>
    <w:uiPriority w:val="66"/>
    <w:rPr>
      <w:rFonts w:ascii="Calibri" w:hAnsi="Calibri" w:cs="Arial"/>
      <w:color w:val="000000"/>
    </w:rPr>
    <w:tblPr>
      <w:tblBorders>
        <w:top w:val="single" w:color="B4936D" w:sz="8" w:space="0"/>
        <w:left w:val="single" w:color="B4936D" w:sz="8" w:space="0"/>
        <w:bottom w:val="single" w:color="B4936D" w:sz="8" w:space="0"/>
        <w:right w:val="single" w:color="B4936D" w:sz="8" w:space="0"/>
      </w:tblBorders>
    </w:tblPr>
    <w:tblStylePr w:type="firstRow">
      <w:rPr>
        <w:rFonts w:cs="Arial"/>
        <w:sz w:val="24"/>
        <w:szCs w:val="24"/>
      </w:rPr>
      <w:tcPr>
        <w:tcBorders>
          <w:top w:val="nil"/>
          <w:left w:val="nil"/>
          <w:bottom w:val="single" w:color="B4936D" w:sz="24" w:space="0"/>
          <w:right w:val="nil"/>
          <w:insideH w:val="nil"/>
          <w:insideV w:val="nil"/>
          <w:tl2br w:val="nil"/>
          <w:tr2bl w:val="nil"/>
        </w:tcBorders>
        <w:shd w:val="clear" w:color="auto" w:fill="FFFFFF"/>
      </w:tcPr>
    </w:tblStylePr>
    <w:tblStylePr w:type="lastRow">
      <w:rPr>
        <w:rFonts w:cs="Arial"/>
      </w:rPr>
      <w:tcPr>
        <w:tcBorders>
          <w:top w:val="single" w:color="B4936D"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B4936D" w:sz="8" w:space="0"/>
          <w:insideH w:val="nil"/>
          <w:insideV w:val="nil"/>
          <w:tl2br w:val="nil"/>
          <w:tr2bl w:val="nil"/>
        </w:tcBorders>
        <w:shd w:val="clear" w:color="auto" w:fill="FFFFFF"/>
      </w:tcPr>
    </w:tblStylePr>
    <w:tblStylePr w:type="lastCol">
      <w:rPr>
        <w:rFonts w:cs="Arial"/>
      </w:rPr>
      <w:tcPr>
        <w:tcBorders>
          <w:top w:val="nil"/>
          <w:left w:val="single" w:color="B4936D"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ECE4DA"/>
      </w:tcPr>
    </w:tblStylePr>
    <w:tblStylePr w:type="band1Horz">
      <w:rPr>
        <w:rFonts w:cs="Arial"/>
      </w:rPr>
      <w:tcPr>
        <w:tcBorders>
          <w:top w:val="nil"/>
          <w:left w:val="nil"/>
          <w:bottom w:val="nil"/>
          <w:right w:val="nil"/>
          <w:insideH w:val="nil"/>
          <w:insideV w:val="nil"/>
          <w:tl2br w:val="nil"/>
          <w:tr2bl w:val="nil"/>
        </w:tcBorders>
        <w:shd w:val="clear" w:color="auto" w:fill="ECE4DA"/>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5">
    <w:name w:val="中等深浅列表 2 强调文字颜色 5"/>
    <w:basedOn w:val="85"/>
    <w:qFormat/>
    <w:uiPriority w:val="66"/>
    <w:rPr>
      <w:rFonts w:ascii="Calibri" w:hAnsi="Calibri" w:cs="Arial"/>
      <w:color w:val="000000"/>
    </w:rPr>
    <w:tblPr>
      <w:tblBorders>
        <w:top w:val="single" w:color="67787B" w:sz="8" w:space="0"/>
        <w:left w:val="single" w:color="67787B" w:sz="8" w:space="0"/>
        <w:bottom w:val="single" w:color="67787B" w:sz="8" w:space="0"/>
        <w:right w:val="single" w:color="67787B" w:sz="8" w:space="0"/>
      </w:tblBorders>
    </w:tblPr>
    <w:tblStylePr w:type="firstRow">
      <w:rPr>
        <w:rFonts w:cs="Arial"/>
        <w:sz w:val="24"/>
        <w:szCs w:val="24"/>
      </w:rPr>
      <w:tcPr>
        <w:tcBorders>
          <w:top w:val="nil"/>
          <w:left w:val="nil"/>
          <w:bottom w:val="single" w:color="67787B" w:sz="24" w:space="0"/>
          <w:right w:val="nil"/>
          <w:insideH w:val="nil"/>
          <w:insideV w:val="nil"/>
          <w:tl2br w:val="nil"/>
          <w:tr2bl w:val="nil"/>
        </w:tcBorders>
        <w:shd w:val="clear" w:color="auto" w:fill="FFFFFF"/>
      </w:tcPr>
    </w:tblStylePr>
    <w:tblStylePr w:type="lastRow">
      <w:rPr>
        <w:rFonts w:cs="Arial"/>
      </w:rPr>
      <w:tcPr>
        <w:tcBorders>
          <w:top w:val="single" w:color="67787B"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67787B" w:sz="8" w:space="0"/>
          <w:insideH w:val="nil"/>
          <w:insideV w:val="nil"/>
          <w:tl2br w:val="nil"/>
          <w:tr2bl w:val="nil"/>
        </w:tcBorders>
        <w:shd w:val="clear" w:color="auto" w:fill="FFFFFF"/>
      </w:tcPr>
    </w:tblStylePr>
    <w:tblStylePr w:type="lastCol">
      <w:rPr>
        <w:rFonts w:cs="Arial"/>
      </w:rPr>
      <w:tcPr>
        <w:tcBorders>
          <w:top w:val="nil"/>
          <w:left w:val="single" w:color="67787B"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D8DEDF"/>
      </w:tcPr>
    </w:tblStylePr>
    <w:tblStylePr w:type="band1Horz">
      <w:rPr>
        <w:rFonts w:cs="Arial"/>
      </w:rPr>
      <w:tcPr>
        <w:tcBorders>
          <w:top w:val="nil"/>
          <w:left w:val="nil"/>
          <w:bottom w:val="nil"/>
          <w:right w:val="nil"/>
          <w:insideH w:val="nil"/>
          <w:insideV w:val="nil"/>
          <w:tl2br w:val="nil"/>
          <w:tr2bl w:val="nil"/>
        </w:tcBorders>
        <w:shd w:val="clear" w:color="auto" w:fill="D8DEDF"/>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6">
    <w:name w:val="中等深浅列表 2 强调文字颜色 6"/>
    <w:basedOn w:val="85"/>
    <w:qFormat/>
    <w:uiPriority w:val="66"/>
    <w:rPr>
      <w:rFonts w:ascii="Calibri" w:hAnsi="Calibri" w:cs="Arial"/>
      <w:color w:val="000000"/>
    </w:rPr>
    <w:tblPr>
      <w:tblBorders>
        <w:top w:val="single" w:color="9D936F" w:sz="8" w:space="0"/>
        <w:left w:val="single" w:color="9D936F" w:sz="8" w:space="0"/>
        <w:bottom w:val="single" w:color="9D936F" w:sz="8" w:space="0"/>
        <w:right w:val="single" w:color="9D936F" w:sz="8" w:space="0"/>
      </w:tblBorders>
    </w:tblPr>
    <w:tblStylePr w:type="firstRow">
      <w:rPr>
        <w:rFonts w:cs="Arial"/>
        <w:sz w:val="24"/>
        <w:szCs w:val="24"/>
      </w:rPr>
      <w:tcPr>
        <w:tcBorders>
          <w:top w:val="nil"/>
          <w:left w:val="nil"/>
          <w:bottom w:val="single" w:color="9D936F" w:sz="24" w:space="0"/>
          <w:right w:val="nil"/>
          <w:insideH w:val="nil"/>
          <w:insideV w:val="nil"/>
          <w:tl2br w:val="nil"/>
          <w:tr2bl w:val="nil"/>
        </w:tcBorders>
        <w:shd w:val="clear" w:color="auto" w:fill="FFFFFF"/>
      </w:tcPr>
    </w:tblStylePr>
    <w:tblStylePr w:type="lastRow">
      <w:rPr>
        <w:rFonts w:cs="Arial"/>
      </w:rPr>
      <w:tcPr>
        <w:tcBorders>
          <w:top w:val="single" w:color="9D936F"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9D936F" w:sz="8" w:space="0"/>
          <w:insideH w:val="nil"/>
          <w:insideV w:val="nil"/>
          <w:tl2br w:val="nil"/>
          <w:tr2bl w:val="nil"/>
        </w:tcBorders>
        <w:shd w:val="clear" w:color="auto" w:fill="FFFFFF"/>
      </w:tcPr>
    </w:tblStylePr>
    <w:tblStylePr w:type="lastCol">
      <w:rPr>
        <w:rFonts w:cs="Arial"/>
      </w:rPr>
      <w:tcPr>
        <w:tcBorders>
          <w:top w:val="nil"/>
          <w:left w:val="single" w:color="9D936F"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E6E4DB"/>
      </w:tcPr>
    </w:tblStylePr>
    <w:tblStylePr w:type="band1Horz">
      <w:rPr>
        <w:rFonts w:cs="Arial"/>
      </w:rPr>
      <w:tcPr>
        <w:tcBorders>
          <w:top w:val="nil"/>
          <w:left w:val="nil"/>
          <w:bottom w:val="nil"/>
          <w:right w:val="nil"/>
          <w:insideH w:val="nil"/>
          <w:insideV w:val="nil"/>
          <w:tl2br w:val="nil"/>
          <w:tr2bl w:val="nil"/>
        </w:tcBorders>
        <w:shd w:val="clear" w:color="auto" w:fill="E6E4DB"/>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7">
    <w:name w:val="中等深浅底纹 1 强调文字颜色 1"/>
    <w:basedOn w:val="85"/>
    <w:qFormat/>
    <w:uiPriority w:val="63"/>
    <w:rPr>
      <w:rFonts w:ascii="Cambria" w:hAnsi="Cambria" w:eastAsia="黑体"/>
    </w:rPr>
    <w:tblPr>
      <w:tblBorders>
        <w:top w:val="single" w:color="9EB0C1" w:sz="8" w:space="0"/>
        <w:left w:val="single" w:color="9EB0C1" w:sz="8" w:space="0"/>
        <w:bottom w:val="single" w:color="9EB0C1" w:sz="8" w:space="0"/>
        <w:right w:val="single" w:color="9EB0C1" w:sz="8" w:space="0"/>
        <w:insideH w:val="single" w:color="9EB0C1" w:sz="8" w:space="0"/>
      </w:tblBorders>
    </w:tblPr>
    <w:tblStylePr w:type="firstRow">
      <w:pPr>
        <w:spacing w:before="0" w:after="0"/>
      </w:pPr>
      <w:rPr>
        <w:rFonts w:cs="Times New Roman"/>
        <w:b/>
        <w:bCs/>
        <w:color w:val="FFFFFF"/>
      </w:rPr>
      <w:tcPr>
        <w:tcBorders>
          <w:top w:val="single" w:color="9EB0C1" w:sz="8" w:space="0"/>
          <w:left w:val="single" w:color="9EB0C1" w:sz="8" w:space="0"/>
          <w:bottom w:val="single" w:color="9EB0C1" w:sz="8" w:space="0"/>
          <w:right w:val="single" w:color="9EB0C1" w:sz="8" w:space="0"/>
          <w:insideH w:val="nil"/>
          <w:insideV w:val="nil"/>
          <w:tl2br w:val="nil"/>
          <w:tr2bl w:val="nil"/>
        </w:tcBorders>
        <w:shd w:val="clear" w:color="auto" w:fill="7E97AD"/>
      </w:tcPr>
    </w:tblStylePr>
    <w:tblStylePr w:type="lastRow">
      <w:pPr>
        <w:spacing w:before="0" w:after="0"/>
      </w:pPr>
      <w:rPr>
        <w:rFonts w:cs="Times New Roman"/>
        <w:b/>
        <w:bCs/>
      </w:rPr>
      <w:tcPr>
        <w:tcBorders>
          <w:top w:val="double" w:color="9EB0C1" w:sz="6" w:space="0"/>
          <w:left w:val="single" w:color="9EB0C1" w:sz="8" w:space="0"/>
          <w:bottom w:val="single" w:color="9EB0C1" w:sz="8" w:space="0"/>
          <w:right w:val="single" w:color="9EB0C1"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DFE5EA"/>
      </w:tcPr>
    </w:tblStylePr>
    <w:tblStylePr w:type="band1Horz">
      <w:rPr>
        <w:rFonts w:cs="Times New Roman"/>
      </w:rPr>
      <w:tcPr>
        <w:shd w:val="clear" w:color="auto" w:fill="DFE5EA"/>
      </w:tcPr>
    </w:tblStylePr>
    <w:tblStylePr w:type="band2Horz">
      <w:rPr>
        <w:rFonts w:cs="Times New Roman"/>
      </w:rPr>
    </w:tblStylePr>
  </w:style>
  <w:style w:type="table" w:customStyle="1" w:styleId="488">
    <w:name w:val="中等深浅底纹 1 强调文字颜色 2"/>
    <w:basedOn w:val="85"/>
    <w:qFormat/>
    <w:uiPriority w:val="63"/>
    <w:rPr>
      <w:rFonts w:ascii="Cambria" w:hAnsi="Cambria" w:eastAsia="黑体"/>
    </w:rPr>
    <w:tblPr>
      <w:tblBorders>
        <w:top w:val="single" w:color="D8AA87" w:sz="8" w:space="0"/>
        <w:left w:val="single" w:color="D8AA87" w:sz="8" w:space="0"/>
        <w:bottom w:val="single" w:color="D8AA87" w:sz="8" w:space="0"/>
        <w:right w:val="single" w:color="D8AA87" w:sz="8" w:space="0"/>
        <w:insideH w:val="single" w:color="D8AA87" w:sz="8" w:space="0"/>
      </w:tblBorders>
    </w:tblPr>
    <w:tblStylePr w:type="firstRow">
      <w:pPr>
        <w:spacing w:before="0" w:after="0"/>
      </w:pPr>
      <w:rPr>
        <w:rFonts w:cs="Times New Roman"/>
        <w:b/>
        <w:bCs/>
        <w:color w:val="FFFFFF"/>
      </w:rPr>
      <w:tcPr>
        <w:tcBorders>
          <w:top w:val="single" w:color="D8AA87" w:sz="8" w:space="0"/>
          <w:left w:val="single" w:color="D8AA87" w:sz="8" w:space="0"/>
          <w:bottom w:val="single" w:color="D8AA87" w:sz="8" w:space="0"/>
          <w:right w:val="single" w:color="D8AA87" w:sz="8" w:space="0"/>
          <w:insideH w:val="nil"/>
          <w:insideV w:val="nil"/>
          <w:tl2br w:val="nil"/>
          <w:tr2bl w:val="nil"/>
        </w:tcBorders>
        <w:shd w:val="clear" w:color="auto" w:fill="CC8E60"/>
      </w:tcPr>
    </w:tblStylePr>
    <w:tblStylePr w:type="lastRow">
      <w:pPr>
        <w:spacing w:before="0" w:after="0"/>
      </w:pPr>
      <w:rPr>
        <w:rFonts w:cs="Times New Roman"/>
        <w:b/>
        <w:bCs/>
      </w:rPr>
      <w:tcPr>
        <w:tcBorders>
          <w:top w:val="double" w:color="D8AA87" w:sz="6" w:space="0"/>
          <w:left w:val="single" w:color="D8AA87" w:sz="8" w:space="0"/>
          <w:bottom w:val="single" w:color="D8AA87" w:sz="8" w:space="0"/>
          <w:right w:val="single" w:color="D8AA87"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F2E2D7"/>
      </w:tcPr>
    </w:tblStylePr>
    <w:tblStylePr w:type="band1Horz">
      <w:rPr>
        <w:rFonts w:cs="Times New Roman"/>
      </w:rPr>
      <w:tcPr>
        <w:shd w:val="clear" w:color="auto" w:fill="F2E2D7"/>
      </w:tcPr>
    </w:tblStylePr>
    <w:tblStylePr w:type="band2Horz">
      <w:rPr>
        <w:rFonts w:cs="Times New Roman"/>
      </w:rPr>
    </w:tblStylePr>
  </w:style>
  <w:style w:type="table" w:customStyle="1" w:styleId="489">
    <w:name w:val="中等深浅底纹 1 强调文字颜色 3"/>
    <w:basedOn w:val="85"/>
    <w:qFormat/>
    <w:uiPriority w:val="63"/>
    <w:rPr>
      <w:rFonts w:ascii="Cambria" w:hAnsi="Cambria" w:eastAsia="黑体"/>
    </w:rPr>
    <w:tblPr>
      <w:tblBorders>
        <w:top w:val="single" w:color="9E8E84" w:sz="8" w:space="0"/>
        <w:left w:val="single" w:color="9E8E84" w:sz="8" w:space="0"/>
        <w:bottom w:val="single" w:color="9E8E84" w:sz="8" w:space="0"/>
        <w:right w:val="single" w:color="9E8E84" w:sz="8" w:space="0"/>
        <w:insideH w:val="single" w:color="9E8E84" w:sz="8" w:space="0"/>
      </w:tblBorders>
    </w:tblPr>
    <w:tblStylePr w:type="firstRow">
      <w:pPr>
        <w:spacing w:before="0" w:after="0"/>
      </w:pPr>
      <w:rPr>
        <w:rFonts w:cs="Times New Roman"/>
        <w:b/>
        <w:bCs/>
        <w:color w:val="FFFFFF"/>
      </w:rPr>
      <w:tcPr>
        <w:tcBorders>
          <w:top w:val="single" w:color="9E8E84" w:sz="8" w:space="0"/>
          <w:left w:val="single" w:color="9E8E84" w:sz="8" w:space="0"/>
          <w:bottom w:val="single" w:color="9E8E84" w:sz="8" w:space="0"/>
          <w:right w:val="single" w:color="9E8E84" w:sz="8" w:space="0"/>
          <w:insideH w:val="nil"/>
          <w:insideV w:val="nil"/>
          <w:tl2br w:val="nil"/>
          <w:tr2bl w:val="nil"/>
        </w:tcBorders>
        <w:shd w:val="clear" w:color="auto" w:fill="7A6A60"/>
      </w:tcPr>
    </w:tblStylePr>
    <w:tblStylePr w:type="lastRow">
      <w:pPr>
        <w:spacing w:before="0" w:after="0"/>
      </w:pPr>
      <w:rPr>
        <w:rFonts w:cs="Times New Roman"/>
        <w:b/>
        <w:bCs/>
      </w:rPr>
      <w:tcPr>
        <w:tcBorders>
          <w:top w:val="double" w:color="9E8E84" w:sz="6" w:space="0"/>
          <w:left w:val="single" w:color="9E8E84" w:sz="8" w:space="0"/>
          <w:bottom w:val="single" w:color="9E8E84" w:sz="8" w:space="0"/>
          <w:right w:val="single" w:color="9E8E84"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DFD9D6"/>
      </w:tcPr>
    </w:tblStylePr>
    <w:tblStylePr w:type="band1Horz">
      <w:rPr>
        <w:rFonts w:cs="Times New Roman"/>
      </w:rPr>
      <w:tcPr>
        <w:shd w:val="clear" w:color="auto" w:fill="DFD9D6"/>
      </w:tcPr>
    </w:tblStylePr>
    <w:tblStylePr w:type="band2Horz">
      <w:rPr>
        <w:rFonts w:cs="Times New Roman"/>
      </w:rPr>
    </w:tblStylePr>
  </w:style>
  <w:style w:type="table" w:customStyle="1" w:styleId="490">
    <w:name w:val="中等深浅底纹 1 强调文字颜色 4"/>
    <w:basedOn w:val="85"/>
    <w:qFormat/>
    <w:uiPriority w:val="63"/>
    <w:rPr>
      <w:rFonts w:ascii="Cambria" w:hAnsi="Cambria" w:eastAsia="黑体"/>
    </w:rPr>
    <w:tblPr>
      <w:tblBorders>
        <w:top w:val="single" w:color="C6AD91" w:sz="8" w:space="0"/>
        <w:left w:val="single" w:color="C6AD91" w:sz="8" w:space="0"/>
        <w:bottom w:val="single" w:color="C6AD91" w:sz="8" w:space="0"/>
        <w:right w:val="single" w:color="C6AD91" w:sz="8" w:space="0"/>
        <w:insideH w:val="single" w:color="C6AD91" w:sz="8" w:space="0"/>
      </w:tblBorders>
    </w:tblPr>
    <w:tblStylePr w:type="firstRow">
      <w:pPr>
        <w:spacing w:before="0" w:after="0"/>
      </w:pPr>
      <w:rPr>
        <w:rFonts w:cs="Times New Roman"/>
        <w:b/>
        <w:bCs/>
        <w:color w:val="FFFFFF"/>
      </w:rPr>
      <w:tcPr>
        <w:tcBorders>
          <w:top w:val="single" w:color="C6AD91" w:sz="8" w:space="0"/>
          <w:left w:val="single" w:color="C6AD91" w:sz="8" w:space="0"/>
          <w:bottom w:val="single" w:color="C6AD91" w:sz="8" w:space="0"/>
          <w:right w:val="single" w:color="C6AD91" w:sz="8" w:space="0"/>
          <w:insideH w:val="nil"/>
          <w:insideV w:val="nil"/>
          <w:tl2br w:val="nil"/>
          <w:tr2bl w:val="nil"/>
        </w:tcBorders>
        <w:shd w:val="clear" w:color="auto" w:fill="B4936D"/>
      </w:tcPr>
    </w:tblStylePr>
    <w:tblStylePr w:type="lastRow">
      <w:pPr>
        <w:spacing w:before="0" w:after="0"/>
      </w:pPr>
      <w:rPr>
        <w:rFonts w:cs="Times New Roman"/>
        <w:b/>
        <w:bCs/>
      </w:rPr>
      <w:tcPr>
        <w:tcBorders>
          <w:top w:val="double" w:color="C6AD91" w:sz="6" w:space="0"/>
          <w:left w:val="single" w:color="C6AD91" w:sz="8" w:space="0"/>
          <w:bottom w:val="single" w:color="C6AD91" w:sz="8" w:space="0"/>
          <w:right w:val="single" w:color="C6AD91"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ECE4DA"/>
      </w:tcPr>
    </w:tblStylePr>
    <w:tblStylePr w:type="band1Horz">
      <w:rPr>
        <w:rFonts w:cs="Times New Roman"/>
      </w:rPr>
      <w:tcPr>
        <w:shd w:val="clear" w:color="auto" w:fill="ECE4DA"/>
      </w:tcPr>
    </w:tblStylePr>
    <w:tblStylePr w:type="band2Horz">
      <w:rPr>
        <w:rFonts w:cs="Times New Roman"/>
      </w:rPr>
    </w:tblStylePr>
  </w:style>
  <w:style w:type="table" w:customStyle="1" w:styleId="491">
    <w:name w:val="中等深浅底纹 1 强调文字颜色 5"/>
    <w:basedOn w:val="85"/>
    <w:qFormat/>
    <w:uiPriority w:val="63"/>
    <w:rPr>
      <w:rFonts w:ascii="Cambria" w:hAnsi="Cambria" w:eastAsia="黑体"/>
    </w:rPr>
    <w:tblPr>
      <w:tblBorders>
        <w:top w:val="single" w:color="8B9B9E" w:sz="8" w:space="0"/>
        <w:left w:val="single" w:color="8B9B9E" w:sz="8" w:space="0"/>
        <w:bottom w:val="single" w:color="8B9B9E" w:sz="8" w:space="0"/>
        <w:right w:val="single" w:color="8B9B9E" w:sz="8" w:space="0"/>
        <w:insideH w:val="single" w:color="8B9B9E" w:sz="8" w:space="0"/>
      </w:tblBorders>
    </w:tblPr>
    <w:tblStylePr w:type="firstRow">
      <w:pPr>
        <w:spacing w:before="0" w:after="0"/>
      </w:pPr>
      <w:rPr>
        <w:rFonts w:cs="Times New Roman"/>
        <w:b/>
        <w:bCs/>
        <w:color w:val="FFFFFF"/>
      </w:rPr>
      <w:tcPr>
        <w:tcBorders>
          <w:top w:val="single" w:color="8B9B9E" w:sz="8" w:space="0"/>
          <w:left w:val="single" w:color="8B9B9E" w:sz="8" w:space="0"/>
          <w:bottom w:val="single" w:color="8B9B9E" w:sz="8" w:space="0"/>
          <w:right w:val="single" w:color="8B9B9E" w:sz="8" w:space="0"/>
          <w:insideH w:val="nil"/>
          <w:insideV w:val="nil"/>
          <w:tl2br w:val="nil"/>
          <w:tr2bl w:val="nil"/>
        </w:tcBorders>
        <w:shd w:val="clear" w:color="auto" w:fill="67787B"/>
      </w:tcPr>
    </w:tblStylePr>
    <w:tblStylePr w:type="lastRow">
      <w:pPr>
        <w:spacing w:before="0" w:after="0"/>
      </w:pPr>
      <w:rPr>
        <w:rFonts w:cs="Times New Roman"/>
        <w:b/>
        <w:bCs/>
      </w:rPr>
      <w:tcPr>
        <w:tcBorders>
          <w:top w:val="double" w:color="8B9B9E" w:sz="6" w:space="0"/>
          <w:left w:val="single" w:color="8B9B9E" w:sz="8" w:space="0"/>
          <w:bottom w:val="single" w:color="8B9B9E" w:sz="8" w:space="0"/>
          <w:right w:val="single" w:color="8B9B9E"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D8DEDF"/>
      </w:tcPr>
    </w:tblStylePr>
    <w:tblStylePr w:type="band1Horz">
      <w:rPr>
        <w:rFonts w:cs="Times New Roman"/>
      </w:rPr>
      <w:tcPr>
        <w:shd w:val="clear" w:color="auto" w:fill="D8DEDF"/>
      </w:tcPr>
    </w:tblStylePr>
    <w:tblStylePr w:type="band2Horz">
      <w:rPr>
        <w:rFonts w:cs="Times New Roman"/>
      </w:rPr>
    </w:tblStylePr>
  </w:style>
  <w:style w:type="table" w:customStyle="1" w:styleId="492">
    <w:name w:val="中等深浅底纹 1 强调文字颜色 6"/>
    <w:basedOn w:val="85"/>
    <w:qFormat/>
    <w:uiPriority w:val="63"/>
    <w:rPr>
      <w:rFonts w:ascii="Cambria" w:hAnsi="Cambria" w:eastAsia="黑体"/>
    </w:rPr>
    <w:tblPr>
      <w:tblBorders>
        <w:top w:val="single" w:color="B5AE93" w:sz="8" w:space="0"/>
        <w:left w:val="single" w:color="B5AE93" w:sz="8" w:space="0"/>
        <w:bottom w:val="single" w:color="B5AE93" w:sz="8" w:space="0"/>
        <w:right w:val="single" w:color="B5AE93" w:sz="8" w:space="0"/>
        <w:insideH w:val="single" w:color="B5AE93" w:sz="8" w:space="0"/>
      </w:tblBorders>
    </w:tblPr>
    <w:tblStylePr w:type="firstRow">
      <w:pPr>
        <w:spacing w:before="0" w:after="0"/>
      </w:pPr>
      <w:rPr>
        <w:rFonts w:cs="Times New Roman"/>
        <w:b/>
        <w:bCs/>
        <w:color w:val="FFFFFF"/>
      </w:rPr>
      <w:tcPr>
        <w:tcBorders>
          <w:top w:val="single" w:color="B5AE93" w:sz="8" w:space="0"/>
          <w:left w:val="single" w:color="B5AE93" w:sz="8" w:space="0"/>
          <w:bottom w:val="single" w:color="B5AE93" w:sz="8" w:space="0"/>
          <w:right w:val="single" w:color="B5AE93" w:sz="8" w:space="0"/>
          <w:insideH w:val="nil"/>
          <w:insideV w:val="nil"/>
          <w:tl2br w:val="nil"/>
          <w:tr2bl w:val="nil"/>
        </w:tcBorders>
        <w:shd w:val="clear" w:color="auto" w:fill="9D936F"/>
      </w:tcPr>
    </w:tblStylePr>
    <w:tblStylePr w:type="lastRow">
      <w:pPr>
        <w:spacing w:before="0" w:after="0"/>
      </w:pPr>
      <w:rPr>
        <w:rFonts w:cs="Times New Roman"/>
        <w:b/>
        <w:bCs/>
      </w:rPr>
      <w:tcPr>
        <w:tcBorders>
          <w:top w:val="double" w:color="B5AE93" w:sz="6" w:space="0"/>
          <w:left w:val="single" w:color="B5AE93" w:sz="8" w:space="0"/>
          <w:bottom w:val="single" w:color="B5AE93" w:sz="8" w:space="0"/>
          <w:right w:val="single" w:color="B5AE93"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E6E4DB"/>
      </w:tcPr>
    </w:tblStylePr>
    <w:tblStylePr w:type="band1Horz">
      <w:rPr>
        <w:rFonts w:cs="Times New Roman"/>
      </w:rPr>
      <w:tcPr>
        <w:shd w:val="clear" w:color="auto" w:fill="E6E4DB"/>
      </w:tcPr>
    </w:tblStylePr>
    <w:tblStylePr w:type="band2Horz">
      <w:rPr>
        <w:rFonts w:cs="Times New Roman"/>
      </w:rPr>
    </w:tblStylePr>
  </w:style>
  <w:style w:type="table" w:customStyle="1" w:styleId="493">
    <w:name w:val="中等深浅底纹 2 强调文字颜色 1"/>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7E97AD"/>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7E97AD"/>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7E97AD"/>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4">
    <w:name w:val="中等深浅底纹 2 强调文字颜色 2"/>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CC8E60"/>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CC8E60"/>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CC8E60"/>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5">
    <w:name w:val="中等深浅底纹 2 强调文字颜色 3"/>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7A6A60"/>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7A6A60"/>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7A6A60"/>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6">
    <w:name w:val="中等深浅底纹 2 强调文字颜色 4"/>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B4936D"/>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B4936D"/>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B4936D"/>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7">
    <w:name w:val="中等深浅底纹 2 强调文字颜色 5"/>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67787B"/>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67787B"/>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67787B"/>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8">
    <w:name w:val="中等深浅底纹 2 强调文字颜色 6"/>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9D936F"/>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9D936F"/>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9D936F"/>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9">
    <w:name w:val="表格 3D 效果 1"/>
    <w:basedOn w:val="85"/>
    <w:unhideWhenUsed/>
    <w:qFormat/>
    <w:uiPriority w:val="99"/>
    <w:pPr>
      <w:spacing w:line="300" w:lineRule="auto"/>
    </w:pPr>
    <w:rPr>
      <w:rFonts w:ascii="Cambria" w:hAnsi="Cambria" w:eastAsia="黑体"/>
    </w:rPr>
    <w:tcPr>
      <w:shd w:val="solid" w:color="C0C0C0" w:fill="FFFFFF"/>
    </w:tcPr>
    <w:tblStylePr w:type="firstRow">
      <w:rPr>
        <w:rFonts w:cs="Times New Roman"/>
        <w:b/>
        <w:bCs/>
        <w:color w:val="800080"/>
      </w:rPr>
      <w:tcPr>
        <w:tcBorders>
          <w:top w:val="nil"/>
          <w:left w:val="nil"/>
          <w:bottom w:val="single" w:color="808080" w:sz="6" w:space="0"/>
          <w:right w:val="nil"/>
          <w:insideH w:val="nil"/>
          <w:insideV w:val="nil"/>
          <w:tl2br w:val="nil"/>
          <w:tr2bl w:val="nil"/>
        </w:tcBorders>
      </w:tcPr>
    </w:tblStylePr>
    <w:tblStylePr w:type="lastRow">
      <w:rPr>
        <w:rFonts w:cs="Times New Roman"/>
      </w:rPr>
      <w:tcPr>
        <w:tcBorders>
          <w:top w:val="single" w:color="FFFFFF" w:sz="6" w:space="0"/>
          <w:left w:val="nil"/>
          <w:bottom w:val="nil"/>
          <w:right w:val="nil"/>
          <w:insideH w:val="nil"/>
          <w:insideV w:val="nil"/>
          <w:tl2br w:val="nil"/>
          <w:tr2bl w:val="nil"/>
        </w:tcBorders>
      </w:tcPr>
    </w:tblStylePr>
    <w:tblStylePr w:type="firstCol">
      <w:rPr>
        <w:rFonts w:cs="Times New Roman"/>
        <w:b/>
        <w:bCs/>
      </w:rPr>
      <w:tcPr>
        <w:tcBorders>
          <w:top w:val="nil"/>
          <w:left w:val="nil"/>
          <w:bottom w:val="nil"/>
          <w:right w:val="single" w:color="808080" w:sz="6" w:space="0"/>
          <w:insideH w:val="nil"/>
          <w:insideV w:val="nil"/>
          <w:tl2br w:val="nil"/>
          <w:tr2bl w:val="nil"/>
        </w:tcBorders>
      </w:tcPr>
    </w:tblStylePr>
    <w:tblStylePr w:type="lastCol">
      <w:rPr>
        <w:rFonts w:cs="Times New Roman"/>
      </w:rPr>
      <w:tcPr>
        <w:tcBorders>
          <w:top w:val="nil"/>
          <w:left w:val="single" w:color="FFFFFF" w:sz="6" w:space="0"/>
          <w:bottom w:val="nil"/>
          <w:right w:val="nil"/>
          <w:insideH w:val="nil"/>
          <w:insideV w:val="nil"/>
          <w:tl2br w:val="nil"/>
          <w:tr2bl w:val="nil"/>
        </w:tcBorders>
      </w:tcPr>
    </w:tblStylePr>
    <w:tblStylePr w:type="neCell">
      <w:rPr>
        <w:rFonts w:cs="Times New Roman"/>
      </w:rPr>
      <w:tcPr>
        <w:tcBorders>
          <w:top w:val="nil"/>
          <w:left w:val="nil"/>
          <w:bottom w:val="nil"/>
          <w:right w:val="nil"/>
          <w:insideH w:val="nil"/>
          <w:insideV w:val="nil"/>
          <w:tl2br w:val="nil"/>
          <w:tr2bl w:val="nil"/>
        </w:tcBorders>
      </w:tcPr>
    </w:tblStylePr>
    <w:tblStylePr w:type="nwCell">
      <w:rPr>
        <w:rFonts w:cs="Times New Roman"/>
      </w:rPr>
      <w:tcPr>
        <w:tcBorders>
          <w:top w:val="nil"/>
          <w:left w:val="nil"/>
          <w:bottom w:val="nil"/>
          <w:right w:val="nil"/>
          <w:insideH w:val="nil"/>
          <w:insideV w:val="nil"/>
          <w:tl2br w:val="nil"/>
          <w:tr2bl w:val="nil"/>
        </w:tcBorders>
      </w:tcPr>
    </w:tblStylePr>
    <w:tblStylePr w:type="seCell">
      <w:rPr>
        <w:rFonts w:cs="Times New Roman"/>
      </w:rPr>
      <w:tcPr>
        <w:tcBorders>
          <w:top w:val="nil"/>
          <w:left w:val="nil"/>
          <w:bottom w:val="nil"/>
          <w:right w:val="nil"/>
          <w:insideH w:val="nil"/>
          <w:insideV w:val="nil"/>
          <w:tl2br w:val="nil"/>
          <w:tr2bl w:val="nil"/>
        </w:tcBorders>
      </w:tcPr>
    </w:tblStylePr>
    <w:tblStylePr w:type="swCell">
      <w:rPr>
        <w:rFonts w:cs="Times New Roman"/>
        <w:color w:val="000080"/>
      </w:rPr>
      <w:tcPr>
        <w:tcBorders>
          <w:top w:val="nil"/>
          <w:left w:val="nil"/>
          <w:bottom w:val="nil"/>
          <w:right w:val="nil"/>
          <w:insideH w:val="nil"/>
          <w:insideV w:val="nil"/>
          <w:tl2br w:val="nil"/>
          <w:tr2bl w:val="nil"/>
        </w:tcBorders>
      </w:tcPr>
    </w:tblStylePr>
  </w:style>
  <w:style w:type="table" w:customStyle="1" w:styleId="500">
    <w:name w:val="表格 3D 效果 2"/>
    <w:basedOn w:val="85"/>
    <w:unhideWhenUsed/>
    <w:qFormat/>
    <w:uiPriority w:val="99"/>
    <w:pPr>
      <w:spacing w:line="300" w:lineRule="auto"/>
    </w:pPr>
    <w:rPr>
      <w:rFonts w:ascii="Cambria" w:hAnsi="Cambria" w:eastAsia="黑体"/>
    </w:rPr>
    <w:tcPr>
      <w:shd w:val="solid" w:color="C0C0C0" w:fill="FFFFFF"/>
    </w:tcPr>
    <w:tblStylePr w:type="firstRow">
      <w:rPr>
        <w:rFonts w:cs="Times New Roman"/>
        <w:b/>
        <w:bCs/>
      </w:rPr>
      <w:tcPr>
        <w:tcBorders>
          <w:top w:val="nil"/>
          <w:left w:val="nil"/>
          <w:bottom w:val="nil"/>
          <w:right w:val="nil"/>
          <w:insideH w:val="nil"/>
          <w:insideV w:val="nil"/>
          <w:tl2br w:val="nil"/>
          <w:tr2bl w:val="nil"/>
        </w:tcBorders>
      </w:tcPr>
    </w:tblStylePr>
    <w:tblStylePr w:type="firstCol">
      <w:rPr>
        <w:rFonts w:cs="Times New Roman"/>
      </w:rPr>
      <w:tcPr>
        <w:tcBorders>
          <w:top w:val="nil"/>
          <w:left w:val="nil"/>
          <w:bottom w:val="nil"/>
          <w:right w:val="single" w:color="808080" w:sz="6" w:space="0"/>
          <w:insideH w:val="nil"/>
          <w:insideV w:val="nil"/>
          <w:tl2br w:val="nil"/>
          <w:tr2bl w:val="nil"/>
        </w:tcBorders>
      </w:tcPr>
    </w:tblStylePr>
    <w:tblStylePr w:type="lastCol">
      <w:rPr>
        <w:rFonts w:cs="Times New Roman"/>
      </w:rPr>
      <w:tcPr>
        <w:tcBorders>
          <w:top w:val="nil"/>
          <w:left w:val="nil"/>
          <w:bottom w:val="nil"/>
          <w:right w:val="single" w:color="FFFFFF" w:sz="6" w:space="0"/>
          <w:insideH w:val="nil"/>
          <w:insideV w:val="nil"/>
          <w:tl2br w:val="nil"/>
          <w:tr2bl w:val="nil"/>
        </w:tcBorders>
      </w:tcPr>
    </w:tblStylePr>
    <w:tblStylePr w:type="band1Horz">
      <w:rPr>
        <w:rFonts w:cs="Times New Roman"/>
      </w:rPr>
      <w:tcPr>
        <w:tcBorders>
          <w:top w:val="single" w:color="808080" w:sz="6" w:space="0"/>
          <w:left w:val="nil"/>
          <w:bottom w:val="single" w:color="FFFFFF" w:sz="6" w:space="0"/>
          <w:right w:val="nil"/>
          <w:insideH w:val="nil"/>
          <w:insideV w:val="nil"/>
          <w:tl2br w:val="nil"/>
          <w:tr2bl w:val="nil"/>
        </w:tcBorders>
      </w:tcPr>
    </w:tblStylePr>
    <w:tblStylePr w:type="swCell">
      <w:rPr>
        <w:rFonts w:cs="Times New Roman"/>
        <w:b/>
        <w:bCs/>
      </w:rPr>
      <w:tcPr>
        <w:tcBorders>
          <w:top w:val="nil"/>
          <w:left w:val="nil"/>
          <w:bottom w:val="nil"/>
          <w:right w:val="nil"/>
          <w:insideH w:val="nil"/>
          <w:insideV w:val="nil"/>
          <w:tl2br w:val="nil"/>
          <w:tr2bl w:val="nil"/>
        </w:tcBorders>
      </w:tcPr>
    </w:tblStylePr>
  </w:style>
  <w:style w:type="table" w:customStyle="1" w:styleId="501">
    <w:name w:val="表格 3D 效果 3"/>
    <w:basedOn w:val="85"/>
    <w:unhideWhenUsed/>
    <w:qFormat/>
    <w:uiPriority w:val="99"/>
    <w:pPr>
      <w:spacing w:line="300" w:lineRule="auto"/>
    </w:pPr>
    <w:rPr>
      <w:rFonts w:ascii="Cambria" w:hAnsi="Cambria" w:eastAsia="黑体"/>
    </w:rPr>
    <w:tblStylePr w:type="firstRow">
      <w:rPr>
        <w:rFonts w:cs="Times New Roman"/>
        <w:b/>
        <w:bCs/>
      </w:rPr>
      <w:tcPr>
        <w:tcBorders>
          <w:top w:val="nil"/>
          <w:left w:val="nil"/>
          <w:bottom w:val="nil"/>
          <w:right w:val="nil"/>
          <w:insideH w:val="nil"/>
          <w:insideV w:val="nil"/>
          <w:tl2br w:val="nil"/>
          <w:tr2bl w:val="nil"/>
        </w:tcBorders>
      </w:tcPr>
    </w:tblStylePr>
    <w:tblStylePr w:type="firstCol">
      <w:rPr>
        <w:rFonts w:cs="Times New Roman"/>
      </w:rPr>
      <w:tcPr>
        <w:tcBorders>
          <w:top w:val="nil"/>
          <w:left w:val="nil"/>
          <w:bottom w:val="nil"/>
          <w:right w:val="single" w:color="808080" w:sz="6" w:space="0"/>
          <w:insideH w:val="nil"/>
          <w:insideV w:val="nil"/>
          <w:tl2br w:val="nil"/>
          <w:tr2bl w:val="nil"/>
        </w:tcBorders>
      </w:tcPr>
    </w:tblStylePr>
    <w:tblStylePr w:type="lastCol">
      <w:rPr>
        <w:rFonts w:cs="Times New Roman"/>
      </w:rPr>
      <w:tcPr>
        <w:tcBorders>
          <w:top w:val="nil"/>
          <w:left w:val="nil"/>
          <w:bottom w:val="nil"/>
          <w:right w:val="single" w:color="FFFFFF" w:sz="6" w:space="0"/>
          <w:insideH w:val="nil"/>
          <w:insideV w:val="nil"/>
          <w:tl2br w:val="nil"/>
          <w:tr2bl w:val="nil"/>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band1Horz">
      <w:rPr>
        <w:rFonts w:cs="Times New Roman"/>
      </w:rPr>
      <w:tcPr>
        <w:tcBorders>
          <w:top w:val="single" w:color="808080" w:sz="6" w:space="0"/>
          <w:left w:val="nil"/>
          <w:bottom w:val="single" w:color="FFFFFF" w:sz="6" w:space="0"/>
          <w:right w:val="nil"/>
          <w:insideH w:val="nil"/>
          <w:insideV w:val="nil"/>
          <w:tl2br w:val="nil"/>
          <w:tr2bl w:val="nil"/>
        </w:tcBorders>
      </w:tcPr>
    </w:tblStylePr>
    <w:tblStylePr w:type="swCell">
      <w:rPr>
        <w:rFonts w:cs="Times New Roman"/>
        <w:b/>
        <w:bCs/>
      </w:rPr>
      <w:tcPr>
        <w:tcBorders>
          <w:top w:val="nil"/>
          <w:left w:val="nil"/>
          <w:bottom w:val="nil"/>
          <w:right w:val="nil"/>
          <w:insideH w:val="nil"/>
          <w:insideV w:val="nil"/>
          <w:tl2br w:val="nil"/>
          <w:tr2bl w:val="nil"/>
        </w:tcBorders>
      </w:tcPr>
    </w:tblStylePr>
  </w:style>
  <w:style w:type="table" w:customStyle="1" w:styleId="502">
    <w:name w:val="表列 1"/>
    <w:basedOn w:val="85"/>
    <w:unhideWhenUsed/>
    <w:qFormat/>
    <w:uiPriority w:val="99"/>
    <w:pPr>
      <w:spacing w:line="300" w:lineRule="auto"/>
    </w:pPr>
    <w:rPr>
      <w:rFonts w:ascii="Cambria" w:hAnsi="Cambria" w:eastAsia="黑体"/>
      <w:b/>
      <w:bCs/>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val="0"/>
        <w:bCs w:val="0"/>
      </w:rPr>
      <w:tcPr>
        <w:tcBorders>
          <w:top w:val="nil"/>
          <w:left w:val="nil"/>
          <w:bottom w:val="double" w:color="000000" w:sz="6" w:space="0"/>
          <w:right w:val="nil"/>
          <w:insideH w:val="nil"/>
          <w:insideV w:val="nil"/>
          <w:tl2br w:val="nil"/>
          <w:tr2bl w:val="nil"/>
        </w:tcBorders>
      </w:tcPr>
    </w:tblStylePr>
    <w:tblStylePr w:type="lastRow">
      <w:rPr>
        <w:rFonts w:cs="Times New Roman"/>
        <w:b w:val="0"/>
        <w:bCs w:val="0"/>
      </w:rPr>
      <w:tcPr>
        <w:tcBorders>
          <w:top w:val="nil"/>
          <w:left w:val="nil"/>
          <w:bottom w:val="nil"/>
          <w:right w:val="nil"/>
          <w:insideH w:val="nil"/>
          <w:insideV w:val="nil"/>
          <w:tl2br w:val="nil"/>
          <w:tr2bl w:val="nil"/>
        </w:tcBorders>
      </w:tcPr>
    </w:tblStylePr>
    <w:tblStylePr w:type="firstCol">
      <w:rPr>
        <w:rFonts w:cs="Times New Roman"/>
        <w:b w:val="0"/>
        <w:bCs w:val="0"/>
      </w:rPr>
      <w:tcPr>
        <w:tcBorders>
          <w:top w:val="nil"/>
          <w:left w:val="nil"/>
          <w:bottom w:val="nil"/>
          <w:right w:val="nil"/>
          <w:insideH w:val="nil"/>
          <w:insideV w:val="nil"/>
          <w:tl2br w:val="nil"/>
          <w:tr2bl w:val="nil"/>
        </w:tcBorders>
      </w:tcPr>
    </w:tblStylePr>
    <w:tblStylePr w:type="lastCol">
      <w:rPr>
        <w:rFonts w:cs="Times New Roman"/>
        <w:b w:val="0"/>
        <w:bCs w:val="0"/>
      </w:rPr>
      <w:tcPr>
        <w:tcBorders>
          <w:top w:val="nil"/>
          <w:left w:val="nil"/>
          <w:bottom w:val="nil"/>
          <w:right w:val="nil"/>
          <w:insideH w:val="nil"/>
          <w:insideV w:val="nil"/>
          <w:tl2br w:val="nil"/>
          <w:tr2bl w:val="nil"/>
        </w:tcBorders>
      </w:tcPr>
    </w:tblStyle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neCell">
      <w:rPr>
        <w:rFonts w:cs="Times New Roman"/>
        <w:b/>
        <w:bCs/>
      </w:rPr>
      <w:tcPr>
        <w:tcBorders>
          <w:top w:val="nil"/>
          <w:left w:val="nil"/>
          <w:bottom w:val="nil"/>
          <w:right w:val="nil"/>
          <w:insideH w:val="nil"/>
          <w:insideV w:val="nil"/>
          <w:tl2br w:val="nil"/>
          <w:tr2bl w:val="nil"/>
        </w:tcBorders>
      </w:tcPr>
    </w:tblStylePr>
    <w:tblStylePr w:type="swCell">
      <w:rPr>
        <w:rFonts w:cs="Times New Roman"/>
        <w:b/>
        <w:bCs/>
      </w:rPr>
      <w:tcPr>
        <w:tcBorders>
          <w:top w:val="nil"/>
          <w:left w:val="nil"/>
          <w:bottom w:val="nil"/>
          <w:right w:val="nil"/>
          <w:insideH w:val="nil"/>
          <w:insideV w:val="nil"/>
          <w:tl2br w:val="nil"/>
          <w:tr2bl w:val="nil"/>
        </w:tcBorders>
      </w:tcPr>
    </w:tblStylePr>
  </w:style>
  <w:style w:type="table" w:customStyle="1" w:styleId="503">
    <w:name w:val="表列 2"/>
    <w:basedOn w:val="85"/>
    <w:unhideWhenUsed/>
    <w:qFormat/>
    <w:uiPriority w:val="99"/>
    <w:pPr>
      <w:spacing w:line="300" w:lineRule="auto"/>
    </w:pPr>
    <w:rPr>
      <w:rFonts w:ascii="Cambria" w:hAnsi="Cambria" w:eastAsia="黑体"/>
      <w:b/>
      <w:bCs/>
    </w:rPr>
    <w:tblStylePr w:type="firstRow">
      <w:rPr>
        <w:rFonts w:cs="Times New Roman"/>
        <w:color w:val="FFFFFF"/>
      </w:rPr>
      <w:tcPr>
        <w:tcBorders>
          <w:top w:val="nil"/>
          <w:left w:val="nil"/>
          <w:bottom w:val="nil"/>
          <w:right w:val="nil"/>
          <w:insideH w:val="nil"/>
          <w:insideV w:val="nil"/>
          <w:tl2br w:val="nil"/>
          <w:tr2bl w:val="nil"/>
        </w:tcBorders>
        <w:shd w:val="solid" w:color="000080" w:fill="FFFFFF"/>
      </w:tcPr>
    </w:tblStylePr>
    <w:tblStylePr w:type="lastRow">
      <w:rPr>
        <w:rFonts w:cs="Times New Roman"/>
        <w:b w:val="0"/>
        <w:bCs w:val="0"/>
      </w:rPr>
      <w:tcPr>
        <w:tcBorders>
          <w:top w:val="nil"/>
          <w:left w:val="nil"/>
          <w:bottom w:val="nil"/>
          <w:right w:val="nil"/>
          <w:insideH w:val="nil"/>
          <w:insideV w:val="nil"/>
          <w:tl2br w:val="nil"/>
          <w:tr2bl w:val="nil"/>
        </w:tcBorders>
      </w:tcPr>
    </w:tblStylePr>
    <w:tblStylePr w:type="firstCol">
      <w:rPr>
        <w:rFonts w:cs="Times New Roman"/>
        <w:b w:val="0"/>
        <w:bCs w:val="0"/>
        <w:color w:val="000000"/>
      </w:rPr>
      <w:tcPr>
        <w:tcBorders>
          <w:top w:val="nil"/>
          <w:left w:val="nil"/>
          <w:bottom w:val="nil"/>
          <w:right w:val="nil"/>
          <w:insideH w:val="nil"/>
          <w:insideV w:val="nil"/>
          <w:tl2br w:val="nil"/>
          <w:tr2bl w:val="nil"/>
        </w:tcBorders>
      </w:tcPr>
    </w:tblStylePr>
    <w:tblStylePr w:type="lastCol">
      <w:rPr>
        <w:rFonts w:cs="Times New Roman"/>
        <w:b w:val="0"/>
        <w:bCs w:val="0"/>
      </w:rPr>
      <w:tcPr>
        <w:tcBorders>
          <w:top w:val="nil"/>
          <w:left w:val="nil"/>
          <w:bottom w:val="nil"/>
          <w:right w:val="nil"/>
          <w:insideH w:val="nil"/>
          <w:insideV w:val="nil"/>
          <w:tl2br w:val="nil"/>
          <w:tr2bl w:val="nil"/>
        </w:tcBorders>
      </w:tcPr>
    </w:tblStyle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neCell">
      <w:rPr>
        <w:rFonts w:cs="Times New Roman"/>
        <w:b/>
        <w:bCs/>
      </w:rPr>
      <w:tcPr>
        <w:tcBorders>
          <w:top w:val="nil"/>
          <w:left w:val="nil"/>
          <w:bottom w:val="nil"/>
          <w:right w:val="nil"/>
          <w:insideH w:val="nil"/>
          <w:insideV w:val="nil"/>
          <w:tl2br w:val="nil"/>
          <w:tr2bl w:val="nil"/>
        </w:tcBorders>
      </w:tcPr>
    </w:tblStylePr>
    <w:tblStylePr w:type="swCell">
      <w:rPr>
        <w:rFonts w:cs="Times New Roman"/>
        <w:b/>
        <w:bCs/>
      </w:rPr>
      <w:tcPr>
        <w:tcBorders>
          <w:top w:val="nil"/>
          <w:left w:val="nil"/>
          <w:bottom w:val="nil"/>
          <w:right w:val="nil"/>
          <w:insideH w:val="nil"/>
          <w:insideV w:val="nil"/>
          <w:tl2br w:val="nil"/>
          <w:tr2bl w:val="nil"/>
        </w:tcBorders>
      </w:tcPr>
    </w:tblStylePr>
  </w:style>
  <w:style w:type="table" w:customStyle="1" w:styleId="504">
    <w:name w:val="表列 3"/>
    <w:basedOn w:val="85"/>
    <w:unhideWhenUsed/>
    <w:qFormat/>
    <w:uiPriority w:val="99"/>
    <w:pPr>
      <w:spacing w:line="300" w:lineRule="auto"/>
    </w:pPr>
    <w:rPr>
      <w:rFonts w:ascii="Cambria" w:hAnsi="Cambria" w:eastAsia="黑体"/>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rFonts w:cs="Times New Roman"/>
        <w:color w:val="FFFFFF"/>
      </w:rPr>
      <w:tcPr>
        <w:tcBorders>
          <w:top w:val="nil"/>
          <w:left w:val="nil"/>
          <w:bottom w:val="nil"/>
          <w:right w:val="nil"/>
          <w:insideH w:val="nil"/>
          <w:insideV w:val="nil"/>
          <w:tl2br w:val="nil"/>
          <w:tr2bl w:val="nil"/>
        </w:tcBorders>
        <w:shd w:val="solid" w:color="000080" w:fill="FFFFFF"/>
      </w:tcPr>
    </w:tblStylePr>
    <w:tblStylePr w:type="lastRow">
      <w:rPr>
        <w:rFonts w:cs="Times New Roman"/>
        <w:b w:val="0"/>
        <w:bCs w:val="0"/>
      </w:rPr>
      <w:tcPr>
        <w:tcBorders>
          <w:top w:val="single" w:color="000080" w:sz="6" w:space="0"/>
          <w:left w:val="nil"/>
          <w:bottom w:val="nil"/>
          <w:right w:val="nil"/>
          <w:insideH w:val="nil"/>
          <w:insideV w:val="nil"/>
          <w:tl2br w:val="nil"/>
          <w:tr2bl w:val="nil"/>
        </w:tcBorders>
      </w:tcPr>
    </w:tblStylePr>
    <w:tblStylePr w:type="firstCol">
      <w:rPr>
        <w:rFonts w:cs="Times New Roman"/>
        <w:b w:val="0"/>
        <w:bCs w:val="0"/>
      </w:rPr>
      <w:tcPr>
        <w:tcBorders>
          <w:top w:val="nil"/>
          <w:left w:val="nil"/>
          <w:bottom w:val="nil"/>
          <w:right w:val="nil"/>
          <w:insideH w:val="nil"/>
          <w:insideV w:val="nil"/>
          <w:tl2br w:val="nil"/>
          <w:tr2bl w:val="nil"/>
        </w:tcBorders>
      </w:tcPr>
    </w:tblStylePr>
    <w:tblStylePr w:type="lastCol">
      <w:rPr>
        <w:rFonts w:cs="Times New Roman"/>
        <w:b w:val="0"/>
        <w:bCs w:val="0"/>
      </w:rPr>
      <w:tcPr>
        <w:tcBorders>
          <w:top w:val="nil"/>
          <w:left w:val="nil"/>
          <w:bottom w:val="nil"/>
          <w:right w:val="nil"/>
          <w:insideH w:val="nil"/>
          <w:insideV w:val="nil"/>
          <w:tl2br w:val="nil"/>
          <w:tr2bl w:val="nil"/>
        </w:tcBorders>
      </w:tcPr>
    </w:tblStyle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neCell">
      <w:rPr>
        <w:rFonts w:cs="Times New Roman"/>
        <w:b/>
        <w:bCs/>
      </w:rPr>
      <w:tcPr>
        <w:tcBorders>
          <w:top w:val="nil"/>
          <w:left w:val="nil"/>
          <w:bottom w:val="nil"/>
          <w:right w:val="nil"/>
          <w:insideH w:val="nil"/>
          <w:insideV w:val="nil"/>
          <w:tl2br w:val="nil"/>
          <w:tr2bl w:val="nil"/>
        </w:tcBorders>
      </w:tcPr>
    </w:tblStylePr>
  </w:style>
  <w:style w:type="table" w:customStyle="1" w:styleId="505">
    <w:name w:val="表列 4"/>
    <w:basedOn w:val="85"/>
    <w:unhideWhenUsed/>
    <w:qFormat/>
    <w:uiPriority w:val="99"/>
    <w:pPr>
      <w:spacing w:line="300" w:lineRule="auto"/>
    </w:pPr>
    <w:rPr>
      <w:rFonts w:ascii="Cambria" w:hAnsi="Cambria" w:eastAsia="黑体"/>
    </w:rPr>
    <w:tblStylePr w:type="firstRow">
      <w:rPr>
        <w:rFonts w:cs="Times New Roman"/>
        <w:color w:val="FFFFFF"/>
      </w:rPr>
      <w:tcPr>
        <w:tcBorders>
          <w:top w:val="nil"/>
          <w:left w:val="nil"/>
          <w:bottom w:val="nil"/>
          <w:right w:val="nil"/>
          <w:insideH w:val="nil"/>
          <w:insideV w:val="nil"/>
          <w:tl2br w:val="nil"/>
          <w:tr2bl w:val="nil"/>
        </w:tcBorders>
        <w:shd w:val="solid" w:color="000000" w:fill="FFFFFF"/>
      </w:tcPr>
    </w:tblStylePr>
    <w:tblStylePr w:type="lastRow">
      <w:rPr>
        <w:rFonts w:cs="Times New Roman"/>
        <w:b/>
        <w:bCs/>
      </w:rPr>
      <w:tcPr>
        <w:tcBorders>
          <w:top w:val="nil"/>
          <w:left w:val="nil"/>
          <w:bottom w:val="nil"/>
          <w:right w:val="nil"/>
          <w:insideH w:val="nil"/>
          <w:insideV w:val="nil"/>
          <w:tl2br w:val="nil"/>
          <w:tr2bl w:val="nil"/>
        </w:tcBorders>
      </w:tcPr>
    </w:tblStylePr>
    <w:tblStylePr w:type="lastCol">
      <w:rPr>
        <w:rFonts w:cs="Times New Roman"/>
        <w:b/>
        <w:bCs/>
      </w:rPr>
      <w:tcPr>
        <w:tcBorders>
          <w:top w:val="nil"/>
          <w:left w:val="nil"/>
          <w:bottom w:val="nil"/>
          <w:right w:val="nil"/>
          <w:insideH w:val="nil"/>
          <w:insideV w:val="nil"/>
          <w:tl2br w:val="nil"/>
          <w:tr2bl w:val="nil"/>
        </w:tcBorders>
      </w:tcPr>
    </w:tblStyle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style>
  <w:style w:type="table" w:customStyle="1" w:styleId="506">
    <w:name w:val="表列 5"/>
    <w:basedOn w:val="85"/>
    <w:unhideWhenUsed/>
    <w:qFormat/>
    <w:uiPriority w:val="99"/>
    <w:pPr>
      <w:spacing w:line="300" w:lineRule="auto"/>
    </w:pPr>
    <w:rPr>
      <w:rFonts w:ascii="Cambria" w:hAnsi="Cambria" w:eastAsia="黑体"/>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rFonts w:cs="Times New Roman"/>
        <w:b/>
        <w:bCs/>
        <w:i/>
        <w:iCs/>
      </w:rPr>
      <w:tcPr>
        <w:tcBorders>
          <w:top w:val="nil"/>
          <w:left w:val="nil"/>
          <w:bottom w:val="single" w:color="808080" w:sz="6" w:space="0"/>
          <w:right w:val="nil"/>
          <w:insideH w:val="nil"/>
          <w:insideV w:val="nil"/>
          <w:tl2br w:val="nil"/>
          <w:tr2bl w:val="nil"/>
        </w:tcBorders>
      </w:tcPr>
    </w:tblStylePr>
    <w:tblStylePr w:type="lastRow">
      <w:rPr>
        <w:rFonts w:cs="Times New Roman"/>
        <w:b/>
        <w:bCs/>
      </w:rPr>
      <w:tcPr>
        <w:tcBorders>
          <w:top w:val="single" w:color="808080" w:sz="6" w:space="0"/>
          <w:left w:val="nil"/>
          <w:bottom w:val="nil"/>
          <w:right w:val="nil"/>
          <w:insideH w:val="nil"/>
          <w:insideV w:val="nil"/>
          <w:tl2br w:val="nil"/>
          <w:tr2bl w:val="nil"/>
        </w:tcBorders>
      </w:tcPr>
    </w:tblStylePr>
    <w:tblStylePr w:type="firstCol">
      <w:rPr>
        <w:rFonts w:cs="Times New Roman"/>
        <w:b/>
        <w:bCs/>
      </w:rPr>
      <w:tcPr>
        <w:tcBorders>
          <w:top w:val="nil"/>
          <w:left w:val="nil"/>
          <w:bottom w:val="nil"/>
          <w:right w:val="nil"/>
          <w:insideH w:val="nil"/>
          <w:insideV w:val="nil"/>
          <w:tl2br w:val="nil"/>
          <w:tr2bl w:val="nil"/>
        </w:tcBorders>
      </w:tcPr>
    </w:tblStylePr>
    <w:tblStylePr w:type="lastCol">
      <w:rPr>
        <w:rFonts w:cs="Times New Roman"/>
        <w:b/>
        <w:bCs/>
      </w:rPr>
      <w:tcPr>
        <w:tcBorders>
          <w:top w:val="nil"/>
          <w:left w:val="nil"/>
          <w:bottom w:val="nil"/>
          <w:right w:val="nil"/>
          <w:insideH w:val="nil"/>
          <w:insideV w:val="nil"/>
          <w:tl2br w:val="nil"/>
          <w:tr2bl w:val="nil"/>
        </w:tcBorders>
      </w:tcPr>
    </w:tblStylePr>
    <w:tblStylePr w:type="band1Vert">
      <w:rPr>
        <w:rFonts w:cs="Times New Roman"/>
        <w:color w:val="auto"/>
      </w:rPr>
      <w:tcPr>
        <w:shd w:val="solid" w:color="C0C0C0" w:fill="FFFFFF"/>
      </w:tcPr>
    </w:tblStylePr>
    <w:tblStylePr w:type="band2Vert">
      <w:rPr>
        <w:rFonts w:cs="Times New Roman"/>
        <w:color w:val="auto"/>
      </w:rPr>
    </w:tblStylePr>
  </w:style>
  <w:style w:type="table" w:customStyle="1" w:styleId="507">
    <w:name w:val="财务表格"/>
    <w:basedOn w:val="85"/>
    <w:qFormat/>
    <w:uiPriority w:val="99"/>
    <w:pPr>
      <w:ind w:left="144" w:right="144"/>
      <w:jc w:val="right"/>
    </w:pPr>
    <w:rPr>
      <w:rFonts w:ascii="Cambria" w:hAnsi="Cambria" w:eastAsia="黑体"/>
    </w:rPr>
    <w:tblPr>
      <w:tblBorders>
        <w:insideH w:val="single" w:color="D9D9D9" w:sz="4" w:space="0"/>
      </w:tblBorders>
      <w:tblCellMar>
        <w:left w:w="0" w:type="dxa"/>
        <w:right w:w="0" w:type="dxa"/>
      </w:tblCellMar>
    </w:tblPr>
    <w:tblStylePr w:type="firstRow">
      <w:pPr>
        <w:jc w:val="right"/>
      </w:pPr>
      <w:rPr>
        <w:rFonts w:ascii="Calibri" w:hAnsi="Calibri" w:eastAsia="宋体" w:cs="Times New Roman"/>
        <w:b w:val="0"/>
        <w:caps/>
        <w:smallCaps w:val="0"/>
        <w:color w:val="7E97AD"/>
        <w:sz w:val="22"/>
      </w:rPr>
    </w:tblStylePr>
    <w:tblStylePr w:type="firstCol">
      <w:pPr>
        <w:jc w:val="left"/>
      </w:pPr>
      <w:rPr>
        <w:rFonts w:cs="Times New Roman"/>
        <w:b/>
      </w:rPr>
    </w:tblStylePr>
  </w:style>
  <w:style w:type="paragraph" w:customStyle="1" w:styleId="508">
    <w:name w:val="Char Char2 Char Char Char Char"/>
    <w:basedOn w:val="1"/>
    <w:qFormat/>
    <w:uiPriority w:val="0"/>
    <w:rPr>
      <w:szCs w:val="21"/>
    </w:rPr>
  </w:style>
  <w:style w:type="paragraph" w:customStyle="1" w:styleId="509">
    <w:name w:val="样式 标题 3 + (中文) 黑体 小四 非加粗 段前: 7.8 磅 段后: 0 磅 行距: 固定值 20 磅"/>
    <w:basedOn w:val="4"/>
    <w:qFormat/>
    <w:uiPriority w:val="0"/>
    <w:pPr>
      <w:widowControl/>
      <w:numPr>
        <w:ilvl w:val="2"/>
        <w:numId w:val="15"/>
      </w:numPr>
      <w:autoSpaceDE/>
      <w:autoSpaceDN/>
      <w:adjustRightInd/>
      <w:spacing w:before="0" w:after="0" w:line="400" w:lineRule="exact"/>
    </w:pPr>
    <w:rPr>
      <w:rFonts w:ascii="Calibri" w:hAnsi="Calibri" w:eastAsia="黑体" w:cs="Arial"/>
      <w:b w:val="0"/>
      <w:bCs/>
      <w:color w:val="7E97AD"/>
      <w:kern w:val="20"/>
      <w:u w:val="none"/>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microsoft.com/office/2011/relationships/people" Target="people.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B15A32-295B-4059-9E30-B1D28753B23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82</Pages>
  <Words>11739</Words>
  <Characters>12317</Characters>
  <Lines>360</Lines>
  <Paragraphs>101</Paragraphs>
  <TotalTime>2</TotalTime>
  <ScaleCrop>false</ScaleCrop>
  <LinksUpToDate>false</LinksUpToDate>
  <CharactersWithSpaces>12455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2025-06-21T02:30:00Z</dcterms:created>
  <dc:creator>Yin Hao</dc:creator>
  <cp:lastModifiedBy>الجهل</cp:lastModifiedBy>
  <cp:lastPrinted>2024-08-13T08:32:00Z</cp:lastPrinted>
  <dcterms:modified xsi:type="dcterms:W3CDTF">2026-05-08T01:28:43Z</dcterms:modified>
  <dc:title>02年杜范本稿</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20F1710EE6A94163818F0CDEAFD3231A_13</vt:lpwstr>
  </property>
  <property fmtid="{D5CDD505-2E9C-101B-9397-08002B2CF9AE}" pid="4" name="KSOTemplateDocerSaveRecord">
    <vt:lpwstr>eyJoZGlkIjoiM2IyZmM3ZWNhYjE5NDE5ZjZkMzI4ZTllZGJjMGM5YjUiLCJ1c2VySWQiOiI0MTM0OTIzMjcifQ==</vt:lpwstr>
  </property>
</Properties>
</file>